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774A1" w14:textId="77777777" w:rsidR="003A5AB6" w:rsidRDefault="003A5AB6">
      <w:pPr>
        <w:pStyle w:val="a3"/>
        <w:rPr>
          <w:rFonts w:ascii="Times New Roman"/>
          <w:sz w:val="20"/>
        </w:rPr>
      </w:pPr>
    </w:p>
    <w:p w14:paraId="74122E82" w14:textId="77777777" w:rsidR="003A5AB6" w:rsidRDefault="003A5AB6">
      <w:pPr>
        <w:pStyle w:val="a3"/>
        <w:rPr>
          <w:rFonts w:ascii="Times New Roman"/>
          <w:sz w:val="20"/>
        </w:rPr>
      </w:pPr>
    </w:p>
    <w:p w14:paraId="788F3253" w14:textId="77777777" w:rsidR="003A5AB6" w:rsidRDefault="003A5AB6">
      <w:pPr>
        <w:pStyle w:val="a3"/>
        <w:rPr>
          <w:rFonts w:ascii="Times New Roman"/>
          <w:sz w:val="20"/>
        </w:rPr>
      </w:pPr>
    </w:p>
    <w:p w14:paraId="288A9928" w14:textId="77777777" w:rsidR="003A5AB6" w:rsidRDefault="003A5AB6">
      <w:pPr>
        <w:pStyle w:val="a3"/>
        <w:rPr>
          <w:rFonts w:ascii="Times New Roman"/>
          <w:sz w:val="20"/>
        </w:rPr>
      </w:pPr>
    </w:p>
    <w:p w14:paraId="682268DF" w14:textId="77777777" w:rsidR="003A5AB6" w:rsidRDefault="003A5AB6">
      <w:pPr>
        <w:pStyle w:val="a3"/>
        <w:rPr>
          <w:rFonts w:ascii="Times New Roman"/>
          <w:sz w:val="20"/>
        </w:rPr>
      </w:pPr>
    </w:p>
    <w:p w14:paraId="0B1E2EF2" w14:textId="77777777" w:rsidR="003A5AB6" w:rsidRDefault="003A5AB6">
      <w:pPr>
        <w:pStyle w:val="a3"/>
        <w:spacing w:before="6"/>
        <w:rPr>
          <w:rFonts w:ascii="Times New Roman"/>
          <w:sz w:val="10"/>
        </w:rPr>
      </w:pPr>
    </w:p>
    <w:p w14:paraId="1FFBBE07" w14:textId="77777777" w:rsidR="003A5AB6" w:rsidRDefault="003A5AB6">
      <w:pPr>
        <w:pStyle w:val="a3"/>
        <w:spacing w:before="4"/>
        <w:rPr>
          <w:rFonts w:ascii="SimHei"/>
          <w:sz w:val="17"/>
        </w:rPr>
      </w:pPr>
    </w:p>
    <w:p w14:paraId="17B5CA4B" w14:textId="77777777" w:rsidR="003A5AB6" w:rsidRDefault="003A5AB6">
      <w:pPr>
        <w:rPr>
          <w:rFonts w:ascii="SimHei"/>
          <w:sz w:val="17"/>
        </w:rPr>
        <w:sectPr w:rsidR="003A5AB6">
          <w:type w:val="continuous"/>
          <w:pgSz w:w="8400" w:h="11910"/>
          <w:pgMar w:top="1100" w:right="560" w:bottom="280" w:left="340" w:header="720" w:footer="720" w:gutter="0"/>
          <w:cols w:space="720"/>
        </w:sectPr>
      </w:pPr>
    </w:p>
    <w:p w14:paraId="341E581E" w14:textId="77777777" w:rsidR="003A5AB6" w:rsidRDefault="009E35AF" w:rsidP="009E35AF">
      <w:pPr>
        <w:spacing w:before="228"/>
        <w:ind w:left="179"/>
        <w:rPr>
          <w:rFonts w:ascii="Trebuchet MS"/>
          <w:sz w:val="46"/>
        </w:rPr>
      </w:pPr>
      <w:r>
        <w:rPr>
          <w:noProof/>
          <w:lang w:val="ru-RU" w:eastAsia="ru-RU"/>
        </w:rPr>
        <w:lastRenderedPageBreak/>
        <mc:AlternateContent>
          <mc:Choice Requires="wps">
            <w:drawing>
              <wp:anchor distT="0" distB="0" distL="114300" distR="114300" simplePos="0" relativeHeight="251668992" behindDoc="1" locked="0" layoutInCell="1" allowOverlap="1" wp14:anchorId="35405146" wp14:editId="7F7AC265">
                <wp:simplePos x="0" y="0"/>
                <wp:positionH relativeFrom="page">
                  <wp:posOffset>174625</wp:posOffset>
                </wp:positionH>
                <wp:positionV relativeFrom="page">
                  <wp:posOffset>0</wp:posOffset>
                </wp:positionV>
                <wp:extent cx="4928235" cy="7560310"/>
                <wp:effectExtent l="3175" t="0" r="2540" b="2540"/>
                <wp:wrapNone/>
                <wp:docPr id="2145"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8235" cy="7560310"/>
                        </a:xfrm>
                        <a:custGeom>
                          <a:avLst/>
                          <a:gdLst>
                            <a:gd name="T0" fmla="+- 0 8036 276"/>
                            <a:gd name="T1" fmla="*/ T0 w 7761"/>
                            <a:gd name="T2" fmla="*/ 9129 h 11906"/>
                            <a:gd name="T3" fmla="+- 0 786 276"/>
                            <a:gd name="T4" fmla="*/ T3 w 7761"/>
                            <a:gd name="T5" fmla="*/ 9129 h 11906"/>
                            <a:gd name="T6" fmla="+- 0 786 276"/>
                            <a:gd name="T7" fmla="*/ T6 w 7761"/>
                            <a:gd name="T8" fmla="*/ 0 h 11906"/>
                            <a:gd name="T9" fmla="+- 0 276 276"/>
                            <a:gd name="T10" fmla="*/ T9 w 7761"/>
                            <a:gd name="T11" fmla="*/ 0 h 11906"/>
                            <a:gd name="T12" fmla="+- 0 276 276"/>
                            <a:gd name="T13" fmla="*/ T12 w 7761"/>
                            <a:gd name="T14" fmla="*/ 11906 h 11906"/>
                            <a:gd name="T15" fmla="+- 0 786 276"/>
                            <a:gd name="T16" fmla="*/ T15 w 7761"/>
                            <a:gd name="T17" fmla="*/ 11906 h 11906"/>
                            <a:gd name="T18" fmla="+- 0 786 276"/>
                            <a:gd name="T19" fmla="*/ T18 w 7761"/>
                            <a:gd name="T20" fmla="*/ 9243 h 11906"/>
                            <a:gd name="T21" fmla="+- 0 8036 276"/>
                            <a:gd name="T22" fmla="*/ T21 w 7761"/>
                            <a:gd name="T23" fmla="*/ 9243 h 11906"/>
                            <a:gd name="T24" fmla="+- 0 8036 276"/>
                            <a:gd name="T25" fmla="*/ T24 w 7761"/>
                            <a:gd name="T26" fmla="*/ 9129 h 1190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7761" h="11906">
                              <a:moveTo>
                                <a:pt x="7760" y="9129"/>
                              </a:moveTo>
                              <a:lnTo>
                                <a:pt x="510" y="9129"/>
                              </a:lnTo>
                              <a:lnTo>
                                <a:pt x="510" y="0"/>
                              </a:lnTo>
                              <a:lnTo>
                                <a:pt x="0" y="0"/>
                              </a:lnTo>
                              <a:lnTo>
                                <a:pt x="0" y="11906"/>
                              </a:lnTo>
                              <a:lnTo>
                                <a:pt x="510" y="11906"/>
                              </a:lnTo>
                              <a:lnTo>
                                <a:pt x="510" y="9243"/>
                              </a:lnTo>
                              <a:lnTo>
                                <a:pt x="7760" y="9243"/>
                              </a:lnTo>
                              <a:lnTo>
                                <a:pt x="7760" y="912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3B40DE7D" id="Freeform 1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75pt,456.45pt,39.25pt,456.45pt,39.25pt,0,13.75pt,0,13.75pt,595.3pt,39.25pt,595.3pt,39.25pt,462.15pt,401.75pt,462.15pt,401.75pt,456.45pt" coordsize="776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" fillcolor="#d1d3d4" stroked="f">
                <v:path arrowok="t" o:connecttype="custom" o:connectlocs="4927600,5796915;323850,5796915;323850,0;0,0;0,7560310;323850,7560310;323850,5869305;4927600,5869305;4927600,5796915" o:connectangles="0,0,0,0,0,0,0,0,0"/>
                <w10:wrap anchorx="page" anchory="page"/>
              </v:polyline>
            </w:pict>
          </mc:Fallback>
        </mc:AlternateContent>
      </w:r>
      <w:bookmarkStart w:id="0" w:name="页_1"/>
      <w:bookmarkEnd w:id="0"/>
      <w:r>
        <w:rPr>
          <w:rFonts w:ascii="Myriad Pro Light" w:eastAsia="Myriad Pro Light" w:hAnsi="Myriad Pro Light" w:cs="Myriad Pro Light"/>
          <w:noProof/>
          <w:color w:val="201713"/>
          <w:w w:val="90"/>
          <w:position w:val="-20"/>
          <w:sz w:val="100"/>
          <w:szCs w:val="100"/>
          <w:lang w:val="ru-RU" w:eastAsia="ru-RU"/>
        </w:rPr>
        <w:drawing>
          <wp:inline distT="0" distB="0" distL="0" distR="0" wp14:anchorId="23808B7A" wp14:editId="15737D0C">
            <wp:extent cx="3911600" cy="13036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hausler-new-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1600" cy="1303655"/>
                    </a:xfrm>
                    <a:prstGeom prst="rect">
                      <a:avLst/>
                    </a:prstGeom>
                  </pic:spPr>
                </pic:pic>
              </a:graphicData>
            </a:graphic>
          </wp:inline>
        </w:drawing>
      </w:r>
    </w:p>
    <w:p w14:paraId="0B274B92" w14:textId="77777777" w:rsidR="009E35AF" w:rsidRPr="00016C55" w:rsidRDefault="009E35AF" w:rsidP="009E35A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inherit" w:eastAsia="Times New Roman" w:hAnsi="inherit" w:cs="Courier New"/>
          <w:color w:val="1F1F1F"/>
          <w:sz w:val="42"/>
          <w:szCs w:val="42"/>
          <w:lang w:val="ru-RU" w:eastAsia="ru-RU"/>
        </w:rPr>
      </w:pPr>
      <w:r>
        <w:rPr>
          <w:rFonts w:ascii="inherit" w:eastAsia="Times New Roman" w:hAnsi="inherit" w:cs="Courier New"/>
          <w:color w:val="1F1F1F"/>
          <w:sz w:val="42"/>
          <w:szCs w:val="42"/>
          <w:lang w:val="ru-RU" w:eastAsia="ru-RU"/>
        </w:rPr>
        <w:t xml:space="preserve">     </w:t>
      </w:r>
      <w:r w:rsidRPr="00016C55">
        <w:rPr>
          <w:rFonts w:ascii="inherit" w:eastAsia="Times New Roman" w:hAnsi="inherit" w:cs="Courier New"/>
          <w:color w:val="1F1F1F"/>
          <w:sz w:val="42"/>
          <w:szCs w:val="42"/>
          <w:lang w:val="ru-RU" w:eastAsia="ru-RU"/>
        </w:rPr>
        <w:t>Инструкция по эксплуатации</w:t>
      </w:r>
    </w:p>
    <w:p w14:paraId="7D8ADD41" w14:textId="77777777" w:rsidR="003A5AB6" w:rsidRPr="003A1C79" w:rsidRDefault="009E35AF">
      <w:pPr>
        <w:pStyle w:val="a3"/>
        <w:spacing w:before="1"/>
        <w:rPr>
          <w:rFonts w:ascii="Arial Unicode MS"/>
          <w:sz w:val="27"/>
          <w:lang w:val="ru-RU"/>
        </w:rPr>
      </w:pPr>
      <w:r>
        <w:rPr>
          <w:noProof/>
          <w:lang w:val="ru-RU" w:eastAsia="ru-RU"/>
        </w:rPr>
        <mc:AlternateContent>
          <mc:Choice Requires="wpg">
            <w:drawing>
              <wp:anchor distT="0" distB="0" distL="114300" distR="114300" simplePos="0" relativeHeight="251620864" behindDoc="0" locked="0" layoutInCell="1" allowOverlap="1" wp14:anchorId="0A90F1E8" wp14:editId="759CFBC3">
                <wp:simplePos x="0" y="0"/>
                <wp:positionH relativeFrom="page">
                  <wp:posOffset>1712595</wp:posOffset>
                </wp:positionH>
                <wp:positionV relativeFrom="paragraph">
                  <wp:posOffset>344805</wp:posOffset>
                </wp:positionV>
                <wp:extent cx="2341880" cy="2315210"/>
                <wp:effectExtent l="10160" t="8890" r="635" b="9525"/>
                <wp:wrapTopAndBottom/>
                <wp:docPr id="210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880" cy="2315210"/>
                          <a:chOff x="1307" y="513"/>
                          <a:chExt cx="3688" cy="3646"/>
                        </a:xfrm>
                      </wpg:grpSpPr>
                      <wps:wsp>
                        <wps:cNvPr id="2109" name="Line 19"/>
                        <wps:cNvCnPr>
                          <a:cxnSpLocks noChangeShapeType="1"/>
                        </wps:cNvCnPr>
                        <wps:spPr bwMode="auto">
                          <a:xfrm flipH="1">
                            <a:off x="3920" y="3050"/>
                            <a:ext cx="295" cy="311"/>
                          </a:xfrm>
                          <a:prstGeom prst="line">
                            <a:avLst/>
                          </a:prstGeom>
                          <a:noFill/>
                          <a:ln w="5245">
                            <a:solidFill>
                              <a:srgbClr val="231916"/>
                            </a:solidFill>
                            <a:round/>
                            <a:headEnd/>
                            <a:tailEnd/>
                          </a:ln>
                          <a:extLst>
                            <a:ext uri="{909E8E84-426E-40DD-AFC4-6F175D3DCCD1}">
                              <a14:hiddenFill xmlns:a14="http://schemas.microsoft.com/office/drawing/2010/main">
                                <a:noFill/>
                              </a14:hiddenFill>
                            </a:ext>
                          </a:extLst>
                        </wps:spPr>
                        <wps:bodyPr/>
                      </wps:wsp>
                      <wps:wsp>
                        <wps:cNvPr id="2110" name="Line 20"/>
                        <wps:cNvCnPr>
                          <a:cxnSpLocks noChangeShapeType="1"/>
                        </wps:cNvCnPr>
                        <wps:spPr bwMode="auto">
                          <a:xfrm flipH="1">
                            <a:off x="3594" y="2792"/>
                            <a:ext cx="528" cy="522"/>
                          </a:xfrm>
                          <a:prstGeom prst="line">
                            <a:avLst/>
                          </a:prstGeom>
                          <a:noFill/>
                          <a:ln w="5245">
                            <a:solidFill>
                              <a:srgbClr val="231916"/>
                            </a:solidFill>
                            <a:round/>
                            <a:headEnd/>
                            <a:tailEnd/>
                          </a:ln>
                          <a:extLst>
                            <a:ext uri="{909E8E84-426E-40DD-AFC4-6F175D3DCCD1}">
                              <a14:hiddenFill xmlns:a14="http://schemas.microsoft.com/office/drawing/2010/main">
                                <a:noFill/>
                              </a14:hiddenFill>
                            </a:ext>
                          </a:extLst>
                        </wps:spPr>
                        <wps:bodyPr/>
                      </wps:wsp>
                      <wps:wsp>
                        <wps:cNvPr id="2111" name="Line 21"/>
                        <wps:cNvCnPr>
                          <a:cxnSpLocks noChangeShapeType="1"/>
                        </wps:cNvCnPr>
                        <wps:spPr bwMode="auto">
                          <a:xfrm flipH="1">
                            <a:off x="3305" y="2580"/>
                            <a:ext cx="677" cy="693"/>
                          </a:xfrm>
                          <a:prstGeom prst="line">
                            <a:avLst/>
                          </a:prstGeom>
                          <a:noFill/>
                          <a:ln w="5245">
                            <a:solidFill>
                              <a:srgbClr val="231916"/>
                            </a:solidFill>
                            <a:round/>
                            <a:headEnd/>
                            <a:tailEnd/>
                          </a:ln>
                          <a:extLst>
                            <a:ext uri="{909E8E84-426E-40DD-AFC4-6F175D3DCCD1}">
                              <a14:hiddenFill xmlns:a14="http://schemas.microsoft.com/office/drawing/2010/main">
                                <a:noFill/>
                              </a14:hiddenFill>
                            </a:ext>
                          </a:extLst>
                        </wps:spPr>
                        <wps:bodyPr/>
                      </wps:wsp>
                      <wps:wsp>
                        <wps:cNvPr id="2112" name="Rectangle 22"/>
                        <wps:cNvSpPr>
                          <a:spLocks noChangeArrowheads="1"/>
                        </wps:cNvSpPr>
                        <wps:spPr bwMode="auto">
                          <a:xfrm>
                            <a:off x="1899" y="1867"/>
                            <a:ext cx="2498" cy="1724"/>
                          </a:xfrm>
                          <a:prstGeom prst="rect">
                            <a:avLst/>
                          </a:prstGeom>
                          <a:noFill/>
                          <a:ln w="5245">
                            <a:solidFill>
                              <a:srgbClr val="2319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Line 23"/>
                        <wps:cNvCnPr>
                          <a:cxnSpLocks noChangeShapeType="1"/>
                        </wps:cNvCnPr>
                        <wps:spPr bwMode="auto">
                          <a:xfrm flipH="1">
                            <a:off x="2618" y="775"/>
                            <a:ext cx="1038" cy="0"/>
                          </a:xfrm>
                          <a:prstGeom prst="line">
                            <a:avLst/>
                          </a:prstGeom>
                          <a:noFill/>
                          <a:ln w="5245">
                            <a:solidFill>
                              <a:srgbClr val="231916"/>
                            </a:solidFill>
                            <a:round/>
                            <a:headEnd/>
                            <a:tailEnd/>
                          </a:ln>
                          <a:extLst>
                            <a:ext uri="{909E8E84-426E-40DD-AFC4-6F175D3DCCD1}">
                              <a14:hiddenFill xmlns:a14="http://schemas.microsoft.com/office/drawing/2010/main">
                                <a:noFill/>
                              </a14:hiddenFill>
                            </a:ext>
                          </a:extLst>
                        </wps:spPr>
                        <wps:bodyPr/>
                      </wps:wsp>
                      <wps:wsp>
                        <wps:cNvPr id="2114" name="Rectangle 24"/>
                        <wps:cNvSpPr>
                          <a:spLocks noChangeArrowheads="1"/>
                        </wps:cNvSpPr>
                        <wps:spPr bwMode="auto">
                          <a:xfrm>
                            <a:off x="2617" y="775"/>
                            <a:ext cx="1039" cy="187"/>
                          </a:xfrm>
                          <a:prstGeom prst="rect">
                            <a:avLst/>
                          </a:prstGeom>
                          <a:noFill/>
                          <a:ln w="5245">
                            <a:solidFill>
                              <a:srgbClr val="2319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AutoShape 25"/>
                        <wps:cNvSpPr>
                          <a:spLocks/>
                        </wps:cNvSpPr>
                        <wps:spPr bwMode="auto">
                          <a:xfrm>
                            <a:off x="2499" y="1021"/>
                            <a:ext cx="55" cy="43"/>
                          </a:xfrm>
                          <a:custGeom>
                            <a:avLst/>
                            <a:gdLst>
                              <a:gd name="T0" fmla="+- 0 2503 2500"/>
                              <a:gd name="T1" fmla="*/ T0 w 55"/>
                              <a:gd name="T2" fmla="+- 0 1055 1021"/>
                              <a:gd name="T3" fmla="*/ 1055 h 43"/>
                              <a:gd name="T4" fmla="+- 0 2500 2500"/>
                              <a:gd name="T5" fmla="*/ T4 w 55"/>
                              <a:gd name="T6" fmla="+- 0 1057 1021"/>
                              <a:gd name="T7" fmla="*/ 1057 h 43"/>
                              <a:gd name="T8" fmla="+- 0 2500 2500"/>
                              <a:gd name="T9" fmla="*/ T8 w 55"/>
                              <a:gd name="T10" fmla="+- 0 1064 1021"/>
                              <a:gd name="T11" fmla="*/ 1064 h 43"/>
                              <a:gd name="T12" fmla="+- 0 2555 2500"/>
                              <a:gd name="T13" fmla="*/ T12 w 55"/>
                              <a:gd name="T14" fmla="+- 0 1058 1021"/>
                              <a:gd name="T15" fmla="*/ 1058 h 43"/>
                              <a:gd name="T16" fmla="+- 0 2553 2500"/>
                              <a:gd name="T17" fmla="*/ T16 w 55"/>
                              <a:gd name="T18" fmla="+- 0 1055 1021"/>
                              <a:gd name="T19" fmla="*/ 1055 h 43"/>
                              <a:gd name="T20" fmla="+- 0 2529 2500"/>
                              <a:gd name="T21" fmla="*/ T20 w 55"/>
                              <a:gd name="T22" fmla="+- 0 1021 1021"/>
                              <a:gd name="T23" fmla="*/ 1021 h 43"/>
                              <a:gd name="T24" fmla="+- 0 2526 2500"/>
                              <a:gd name="T25" fmla="*/ T24 w 55"/>
                              <a:gd name="T26" fmla="+- 0 1022 1021"/>
                              <a:gd name="T27" fmla="*/ 1022 h 43"/>
                              <a:gd name="T28" fmla="+- 0 2522 2500"/>
                              <a:gd name="T29" fmla="*/ T28 w 55"/>
                              <a:gd name="T30" fmla="+- 0 1022 1021"/>
                              <a:gd name="T31" fmla="*/ 1022 h 43"/>
                              <a:gd name="T32" fmla="+- 0 2519 2500"/>
                              <a:gd name="T33" fmla="*/ T32 w 55"/>
                              <a:gd name="T34" fmla="+- 0 1024 1021"/>
                              <a:gd name="T35" fmla="*/ 1024 h 43"/>
                              <a:gd name="T36" fmla="+- 0 2516 2500"/>
                              <a:gd name="T37" fmla="*/ T36 w 55"/>
                              <a:gd name="T38" fmla="+- 0 1025 1021"/>
                              <a:gd name="T39" fmla="*/ 1025 h 43"/>
                              <a:gd name="T40" fmla="+- 0 2514 2500"/>
                              <a:gd name="T41" fmla="*/ T40 w 55"/>
                              <a:gd name="T42" fmla="+- 0 1027 1021"/>
                              <a:gd name="T43" fmla="*/ 1027 h 43"/>
                              <a:gd name="T44" fmla="+- 0 2511 2500"/>
                              <a:gd name="T45" fmla="*/ T44 w 55"/>
                              <a:gd name="T46" fmla="+- 0 1030 1021"/>
                              <a:gd name="T47" fmla="*/ 1030 h 43"/>
                              <a:gd name="T48" fmla="+- 0 2510 2500"/>
                              <a:gd name="T49" fmla="*/ T48 w 55"/>
                              <a:gd name="T50" fmla="+- 0 1033 1021"/>
                              <a:gd name="T51" fmla="*/ 1033 h 43"/>
                              <a:gd name="T52" fmla="+- 0 2509 2500"/>
                              <a:gd name="T53" fmla="*/ T52 w 55"/>
                              <a:gd name="T54" fmla="+- 0 1036 1021"/>
                              <a:gd name="T55" fmla="*/ 1036 h 43"/>
                              <a:gd name="T56" fmla="+- 0 2508 2500"/>
                              <a:gd name="T57" fmla="*/ T56 w 55"/>
                              <a:gd name="T58" fmla="+- 0 1039 1021"/>
                              <a:gd name="T59" fmla="*/ 1039 h 43"/>
                              <a:gd name="T60" fmla="+- 0 2508 2500"/>
                              <a:gd name="T61" fmla="*/ T60 w 55"/>
                              <a:gd name="T62" fmla="+- 0 1055 1021"/>
                              <a:gd name="T63" fmla="*/ 1055 h 43"/>
                              <a:gd name="T64" fmla="+- 0 2514 2500"/>
                              <a:gd name="T65" fmla="*/ T64 w 55"/>
                              <a:gd name="T66" fmla="+- 0 1042 1021"/>
                              <a:gd name="T67" fmla="*/ 1042 h 43"/>
                              <a:gd name="T68" fmla="+- 0 2514 2500"/>
                              <a:gd name="T69" fmla="*/ T68 w 55"/>
                              <a:gd name="T70" fmla="+- 0 1039 1021"/>
                              <a:gd name="T71" fmla="*/ 1039 h 43"/>
                              <a:gd name="T72" fmla="+- 0 2515 2500"/>
                              <a:gd name="T73" fmla="*/ T72 w 55"/>
                              <a:gd name="T74" fmla="+- 0 1036 1021"/>
                              <a:gd name="T75" fmla="*/ 1036 h 43"/>
                              <a:gd name="T76" fmla="+- 0 2517 2500"/>
                              <a:gd name="T77" fmla="*/ T76 w 55"/>
                              <a:gd name="T78" fmla="+- 0 1032 1021"/>
                              <a:gd name="T79" fmla="*/ 1032 h 43"/>
                              <a:gd name="T80" fmla="+- 0 2520 2500"/>
                              <a:gd name="T81" fmla="*/ T80 w 55"/>
                              <a:gd name="T82" fmla="+- 0 1030 1021"/>
                              <a:gd name="T83" fmla="*/ 1030 h 43"/>
                              <a:gd name="T84" fmla="+- 0 2523 2500"/>
                              <a:gd name="T85" fmla="*/ T84 w 55"/>
                              <a:gd name="T86" fmla="+- 0 1029 1021"/>
                              <a:gd name="T87" fmla="*/ 1029 h 43"/>
                              <a:gd name="T88" fmla="+- 0 2526 2500"/>
                              <a:gd name="T89" fmla="*/ T88 w 55"/>
                              <a:gd name="T90" fmla="+- 0 1028 1021"/>
                              <a:gd name="T91" fmla="*/ 1028 h 43"/>
                              <a:gd name="T92" fmla="+- 0 2529 2500"/>
                              <a:gd name="T93" fmla="*/ T92 w 55"/>
                              <a:gd name="T94" fmla="+- 0 1028 1021"/>
                              <a:gd name="T95" fmla="*/ 1028 h 43"/>
                              <a:gd name="T96" fmla="+- 0 2544 2500"/>
                              <a:gd name="T97" fmla="*/ T96 w 55"/>
                              <a:gd name="T98" fmla="+- 0 1027 1021"/>
                              <a:gd name="T99" fmla="*/ 1027 h 43"/>
                              <a:gd name="T100" fmla="+- 0 2542 2500"/>
                              <a:gd name="T101" fmla="*/ T100 w 55"/>
                              <a:gd name="T102" fmla="+- 0 1025 1021"/>
                              <a:gd name="T103" fmla="*/ 1025 h 43"/>
                              <a:gd name="T104" fmla="+- 0 2539 2500"/>
                              <a:gd name="T105" fmla="*/ T104 w 55"/>
                              <a:gd name="T106" fmla="+- 0 1023 1021"/>
                              <a:gd name="T107" fmla="*/ 1023 h 43"/>
                              <a:gd name="T108" fmla="+- 0 2535 2500"/>
                              <a:gd name="T109" fmla="*/ T108 w 55"/>
                              <a:gd name="T110" fmla="+- 0 1022 1021"/>
                              <a:gd name="T111" fmla="*/ 1022 h 43"/>
                              <a:gd name="T112" fmla="+- 0 2532 2500"/>
                              <a:gd name="T113" fmla="*/ T112 w 55"/>
                              <a:gd name="T114" fmla="+- 0 1022 1021"/>
                              <a:gd name="T115" fmla="*/ 1022 h 43"/>
                              <a:gd name="T116" fmla="+- 0 2529 2500"/>
                              <a:gd name="T117" fmla="*/ T116 w 55"/>
                              <a:gd name="T118" fmla="+- 0 1021 1021"/>
                              <a:gd name="T119" fmla="*/ 1021 h 43"/>
                              <a:gd name="T120" fmla="+- 0 2529 2500"/>
                              <a:gd name="T121" fmla="*/ T120 w 55"/>
                              <a:gd name="T122" fmla="+- 0 1028 1021"/>
                              <a:gd name="T123" fmla="*/ 1028 h 43"/>
                              <a:gd name="T124" fmla="+- 0 2532 2500"/>
                              <a:gd name="T125" fmla="*/ T124 w 55"/>
                              <a:gd name="T126" fmla="+- 0 1028 1021"/>
                              <a:gd name="T127" fmla="*/ 1028 h 43"/>
                              <a:gd name="T128" fmla="+- 0 2536 2500"/>
                              <a:gd name="T129" fmla="*/ T128 w 55"/>
                              <a:gd name="T130" fmla="+- 0 1029 1021"/>
                              <a:gd name="T131" fmla="*/ 1029 h 43"/>
                              <a:gd name="T132" fmla="+- 0 2538 2500"/>
                              <a:gd name="T133" fmla="*/ T132 w 55"/>
                              <a:gd name="T134" fmla="+- 0 1030 1021"/>
                              <a:gd name="T135" fmla="*/ 1030 h 43"/>
                              <a:gd name="T136" fmla="+- 0 2541 2500"/>
                              <a:gd name="T137" fmla="*/ T136 w 55"/>
                              <a:gd name="T138" fmla="+- 0 1033 1021"/>
                              <a:gd name="T139" fmla="*/ 1033 h 43"/>
                              <a:gd name="T140" fmla="+- 0 2542 2500"/>
                              <a:gd name="T141" fmla="*/ T140 w 55"/>
                              <a:gd name="T142" fmla="+- 0 1035 1021"/>
                              <a:gd name="T143" fmla="*/ 1035 h 43"/>
                              <a:gd name="T144" fmla="+- 0 2543 2500"/>
                              <a:gd name="T145" fmla="*/ T144 w 55"/>
                              <a:gd name="T146" fmla="+- 0 1038 1021"/>
                              <a:gd name="T147" fmla="*/ 1038 h 43"/>
                              <a:gd name="T148" fmla="+- 0 2544 2500"/>
                              <a:gd name="T149" fmla="*/ T148 w 55"/>
                              <a:gd name="T150" fmla="+- 0 1042 1021"/>
                              <a:gd name="T151" fmla="*/ 1042 h 43"/>
                              <a:gd name="T152" fmla="+- 0 2550 2500"/>
                              <a:gd name="T153" fmla="*/ T152 w 55"/>
                              <a:gd name="T154" fmla="+- 0 1055 1021"/>
                              <a:gd name="T155" fmla="*/ 1055 h 43"/>
                              <a:gd name="T156" fmla="+- 0 2550 2500"/>
                              <a:gd name="T157" fmla="*/ T156 w 55"/>
                              <a:gd name="T158" fmla="+- 0 1039 1021"/>
                              <a:gd name="T159" fmla="*/ 1039 h 43"/>
                              <a:gd name="T160" fmla="+- 0 2549 2500"/>
                              <a:gd name="T161" fmla="*/ T160 w 55"/>
                              <a:gd name="T162" fmla="+- 0 1036 1021"/>
                              <a:gd name="T163" fmla="*/ 1036 h 43"/>
                              <a:gd name="T164" fmla="+- 0 2548 2500"/>
                              <a:gd name="T165" fmla="*/ T164 w 55"/>
                              <a:gd name="T166" fmla="+- 0 1032 1021"/>
                              <a:gd name="T167" fmla="*/ 1032 h 43"/>
                              <a:gd name="T168" fmla="+- 0 2546 2500"/>
                              <a:gd name="T169" fmla="*/ T168 w 55"/>
                              <a:gd name="T170" fmla="+- 0 1029 1021"/>
                              <a:gd name="T171" fmla="*/ 1029 h 43"/>
                              <a:gd name="T172" fmla="+- 0 2545 2500"/>
                              <a:gd name="T173" fmla="*/ T172 w 55"/>
                              <a:gd name="T174" fmla="+- 0 1028 1021"/>
                              <a:gd name="T175" fmla="*/ 102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5" h="43">
                                <a:moveTo>
                                  <a:pt x="52" y="34"/>
                                </a:moveTo>
                                <a:lnTo>
                                  <a:pt x="3" y="34"/>
                                </a:lnTo>
                                <a:lnTo>
                                  <a:pt x="1" y="35"/>
                                </a:lnTo>
                                <a:lnTo>
                                  <a:pt x="0" y="36"/>
                                </a:lnTo>
                                <a:lnTo>
                                  <a:pt x="0" y="37"/>
                                </a:lnTo>
                                <a:lnTo>
                                  <a:pt x="0" y="43"/>
                                </a:lnTo>
                                <a:lnTo>
                                  <a:pt x="55" y="43"/>
                                </a:lnTo>
                                <a:lnTo>
                                  <a:pt x="55" y="37"/>
                                </a:lnTo>
                                <a:lnTo>
                                  <a:pt x="54" y="36"/>
                                </a:lnTo>
                                <a:lnTo>
                                  <a:pt x="53" y="34"/>
                                </a:lnTo>
                                <a:lnTo>
                                  <a:pt x="52" y="34"/>
                                </a:lnTo>
                                <a:close/>
                                <a:moveTo>
                                  <a:pt x="29" y="0"/>
                                </a:moveTo>
                                <a:lnTo>
                                  <a:pt x="27" y="1"/>
                                </a:lnTo>
                                <a:lnTo>
                                  <a:pt x="26" y="1"/>
                                </a:lnTo>
                                <a:lnTo>
                                  <a:pt x="24" y="1"/>
                                </a:lnTo>
                                <a:lnTo>
                                  <a:pt x="22" y="1"/>
                                </a:lnTo>
                                <a:lnTo>
                                  <a:pt x="21" y="2"/>
                                </a:lnTo>
                                <a:lnTo>
                                  <a:pt x="19" y="3"/>
                                </a:lnTo>
                                <a:lnTo>
                                  <a:pt x="18" y="3"/>
                                </a:lnTo>
                                <a:lnTo>
                                  <a:pt x="16" y="4"/>
                                </a:lnTo>
                                <a:lnTo>
                                  <a:pt x="15" y="5"/>
                                </a:lnTo>
                                <a:lnTo>
                                  <a:pt x="14" y="6"/>
                                </a:lnTo>
                                <a:lnTo>
                                  <a:pt x="12" y="8"/>
                                </a:lnTo>
                                <a:lnTo>
                                  <a:pt x="11" y="9"/>
                                </a:lnTo>
                                <a:lnTo>
                                  <a:pt x="11" y="10"/>
                                </a:lnTo>
                                <a:lnTo>
                                  <a:pt x="10" y="12"/>
                                </a:lnTo>
                                <a:lnTo>
                                  <a:pt x="9" y="13"/>
                                </a:lnTo>
                                <a:lnTo>
                                  <a:pt x="9" y="15"/>
                                </a:lnTo>
                                <a:lnTo>
                                  <a:pt x="8" y="16"/>
                                </a:lnTo>
                                <a:lnTo>
                                  <a:pt x="8" y="18"/>
                                </a:lnTo>
                                <a:lnTo>
                                  <a:pt x="8" y="20"/>
                                </a:lnTo>
                                <a:lnTo>
                                  <a:pt x="8" y="34"/>
                                </a:lnTo>
                                <a:lnTo>
                                  <a:pt x="14" y="34"/>
                                </a:lnTo>
                                <a:lnTo>
                                  <a:pt x="14" y="21"/>
                                </a:lnTo>
                                <a:lnTo>
                                  <a:pt x="14" y="20"/>
                                </a:lnTo>
                                <a:lnTo>
                                  <a:pt x="14" y="18"/>
                                </a:lnTo>
                                <a:lnTo>
                                  <a:pt x="15" y="17"/>
                                </a:lnTo>
                                <a:lnTo>
                                  <a:pt x="15" y="15"/>
                                </a:lnTo>
                                <a:lnTo>
                                  <a:pt x="16" y="13"/>
                                </a:lnTo>
                                <a:lnTo>
                                  <a:pt x="17" y="11"/>
                                </a:lnTo>
                                <a:lnTo>
                                  <a:pt x="19" y="10"/>
                                </a:lnTo>
                                <a:lnTo>
                                  <a:pt x="20" y="9"/>
                                </a:lnTo>
                                <a:lnTo>
                                  <a:pt x="21" y="8"/>
                                </a:lnTo>
                                <a:lnTo>
                                  <a:pt x="23" y="8"/>
                                </a:lnTo>
                                <a:lnTo>
                                  <a:pt x="24" y="7"/>
                                </a:lnTo>
                                <a:lnTo>
                                  <a:pt x="26" y="7"/>
                                </a:lnTo>
                                <a:lnTo>
                                  <a:pt x="28" y="7"/>
                                </a:lnTo>
                                <a:lnTo>
                                  <a:pt x="29" y="7"/>
                                </a:lnTo>
                                <a:lnTo>
                                  <a:pt x="45" y="7"/>
                                </a:lnTo>
                                <a:lnTo>
                                  <a:pt x="44" y="6"/>
                                </a:lnTo>
                                <a:lnTo>
                                  <a:pt x="43" y="5"/>
                                </a:lnTo>
                                <a:lnTo>
                                  <a:pt x="42" y="4"/>
                                </a:lnTo>
                                <a:lnTo>
                                  <a:pt x="40" y="3"/>
                                </a:lnTo>
                                <a:lnTo>
                                  <a:pt x="39" y="2"/>
                                </a:lnTo>
                                <a:lnTo>
                                  <a:pt x="37" y="2"/>
                                </a:lnTo>
                                <a:lnTo>
                                  <a:pt x="35" y="1"/>
                                </a:lnTo>
                                <a:lnTo>
                                  <a:pt x="34" y="1"/>
                                </a:lnTo>
                                <a:lnTo>
                                  <a:pt x="32" y="1"/>
                                </a:lnTo>
                                <a:lnTo>
                                  <a:pt x="30" y="1"/>
                                </a:lnTo>
                                <a:lnTo>
                                  <a:pt x="29" y="0"/>
                                </a:lnTo>
                                <a:close/>
                                <a:moveTo>
                                  <a:pt x="45" y="7"/>
                                </a:moveTo>
                                <a:lnTo>
                                  <a:pt x="29" y="7"/>
                                </a:lnTo>
                                <a:lnTo>
                                  <a:pt x="31" y="7"/>
                                </a:lnTo>
                                <a:lnTo>
                                  <a:pt x="32" y="7"/>
                                </a:lnTo>
                                <a:lnTo>
                                  <a:pt x="34" y="7"/>
                                </a:lnTo>
                                <a:lnTo>
                                  <a:pt x="36" y="8"/>
                                </a:lnTo>
                                <a:lnTo>
                                  <a:pt x="37" y="8"/>
                                </a:lnTo>
                                <a:lnTo>
                                  <a:pt x="38" y="9"/>
                                </a:lnTo>
                                <a:lnTo>
                                  <a:pt x="40" y="10"/>
                                </a:lnTo>
                                <a:lnTo>
                                  <a:pt x="41" y="12"/>
                                </a:lnTo>
                                <a:lnTo>
                                  <a:pt x="41" y="13"/>
                                </a:lnTo>
                                <a:lnTo>
                                  <a:pt x="42" y="14"/>
                                </a:lnTo>
                                <a:lnTo>
                                  <a:pt x="43" y="16"/>
                                </a:lnTo>
                                <a:lnTo>
                                  <a:pt x="43" y="17"/>
                                </a:lnTo>
                                <a:lnTo>
                                  <a:pt x="44" y="19"/>
                                </a:lnTo>
                                <a:lnTo>
                                  <a:pt x="44" y="21"/>
                                </a:lnTo>
                                <a:lnTo>
                                  <a:pt x="44" y="34"/>
                                </a:lnTo>
                                <a:lnTo>
                                  <a:pt x="50" y="34"/>
                                </a:lnTo>
                                <a:lnTo>
                                  <a:pt x="50" y="20"/>
                                </a:lnTo>
                                <a:lnTo>
                                  <a:pt x="50" y="18"/>
                                </a:lnTo>
                                <a:lnTo>
                                  <a:pt x="50" y="17"/>
                                </a:lnTo>
                                <a:lnTo>
                                  <a:pt x="49" y="15"/>
                                </a:lnTo>
                                <a:lnTo>
                                  <a:pt x="49" y="13"/>
                                </a:lnTo>
                                <a:lnTo>
                                  <a:pt x="48" y="11"/>
                                </a:lnTo>
                                <a:lnTo>
                                  <a:pt x="47" y="10"/>
                                </a:lnTo>
                                <a:lnTo>
                                  <a:pt x="46" y="8"/>
                                </a:lnTo>
                                <a:lnTo>
                                  <a:pt x="4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Line 26"/>
                        <wps:cNvCnPr>
                          <a:cxnSpLocks noChangeShapeType="1"/>
                        </wps:cNvCnPr>
                        <wps:spPr bwMode="auto">
                          <a:xfrm>
                            <a:off x="2500" y="1072"/>
                            <a:ext cx="55" cy="0"/>
                          </a:xfrm>
                          <a:prstGeom prst="line">
                            <a:avLst/>
                          </a:prstGeom>
                          <a:noFill/>
                          <a:ln w="5588">
                            <a:solidFill>
                              <a:srgbClr val="000000"/>
                            </a:solidFill>
                            <a:round/>
                            <a:headEnd/>
                            <a:tailEnd/>
                          </a:ln>
                          <a:extLst>
                            <a:ext uri="{909E8E84-426E-40DD-AFC4-6F175D3DCCD1}">
                              <a14:hiddenFill xmlns:a14="http://schemas.microsoft.com/office/drawing/2010/main">
                                <a:noFill/>
                              </a14:hiddenFill>
                            </a:ext>
                          </a:extLst>
                        </wps:spPr>
                        <wps:bodyPr/>
                      </wps:wsp>
                      <wps:wsp>
                        <wps:cNvPr id="2117" name="Freeform 27"/>
                        <wps:cNvSpPr>
                          <a:spLocks/>
                        </wps:cNvSpPr>
                        <wps:spPr bwMode="auto">
                          <a:xfrm>
                            <a:off x="2499" y="1079"/>
                            <a:ext cx="55" cy="9"/>
                          </a:xfrm>
                          <a:custGeom>
                            <a:avLst/>
                            <a:gdLst>
                              <a:gd name="T0" fmla="+- 0 2555 2500"/>
                              <a:gd name="T1" fmla="*/ T0 w 55"/>
                              <a:gd name="T2" fmla="+- 0 1080 1080"/>
                              <a:gd name="T3" fmla="*/ 1080 h 9"/>
                              <a:gd name="T4" fmla="+- 0 2500 2500"/>
                              <a:gd name="T5" fmla="*/ T4 w 55"/>
                              <a:gd name="T6" fmla="+- 0 1080 1080"/>
                              <a:gd name="T7" fmla="*/ 1080 h 9"/>
                              <a:gd name="T8" fmla="+- 0 2500 2500"/>
                              <a:gd name="T9" fmla="*/ T8 w 55"/>
                              <a:gd name="T10" fmla="+- 0 1086 1080"/>
                              <a:gd name="T11" fmla="*/ 1086 h 9"/>
                              <a:gd name="T12" fmla="+- 0 2500 2500"/>
                              <a:gd name="T13" fmla="*/ T12 w 55"/>
                              <a:gd name="T14" fmla="+- 0 1087 1080"/>
                              <a:gd name="T15" fmla="*/ 1087 h 9"/>
                              <a:gd name="T16" fmla="+- 0 2501 2500"/>
                              <a:gd name="T17" fmla="*/ T16 w 55"/>
                              <a:gd name="T18" fmla="+- 0 1088 1080"/>
                              <a:gd name="T19" fmla="*/ 1088 h 9"/>
                              <a:gd name="T20" fmla="+- 0 2503 2500"/>
                              <a:gd name="T21" fmla="*/ T20 w 55"/>
                              <a:gd name="T22" fmla="+- 0 1089 1080"/>
                              <a:gd name="T23" fmla="*/ 1089 h 9"/>
                              <a:gd name="T24" fmla="+- 0 2552 2500"/>
                              <a:gd name="T25" fmla="*/ T24 w 55"/>
                              <a:gd name="T26" fmla="+- 0 1089 1080"/>
                              <a:gd name="T27" fmla="*/ 1089 h 9"/>
                              <a:gd name="T28" fmla="+- 0 2553 2500"/>
                              <a:gd name="T29" fmla="*/ T28 w 55"/>
                              <a:gd name="T30" fmla="+- 0 1088 1080"/>
                              <a:gd name="T31" fmla="*/ 1088 h 9"/>
                              <a:gd name="T32" fmla="+- 0 2554 2500"/>
                              <a:gd name="T33" fmla="*/ T32 w 55"/>
                              <a:gd name="T34" fmla="+- 0 1087 1080"/>
                              <a:gd name="T35" fmla="*/ 1087 h 9"/>
                              <a:gd name="T36" fmla="+- 0 2555 2500"/>
                              <a:gd name="T37" fmla="*/ T36 w 55"/>
                              <a:gd name="T38" fmla="+- 0 1086 1080"/>
                              <a:gd name="T39" fmla="*/ 1086 h 9"/>
                              <a:gd name="T40" fmla="+- 0 2555 2500"/>
                              <a:gd name="T41" fmla="*/ T40 w 55"/>
                              <a:gd name="T42" fmla="+- 0 1080 1080"/>
                              <a:gd name="T43" fmla="*/ 108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 h="9">
                                <a:moveTo>
                                  <a:pt x="55" y="0"/>
                                </a:moveTo>
                                <a:lnTo>
                                  <a:pt x="0" y="0"/>
                                </a:lnTo>
                                <a:lnTo>
                                  <a:pt x="0" y="6"/>
                                </a:lnTo>
                                <a:lnTo>
                                  <a:pt x="0" y="7"/>
                                </a:lnTo>
                                <a:lnTo>
                                  <a:pt x="1" y="8"/>
                                </a:lnTo>
                                <a:lnTo>
                                  <a:pt x="3" y="9"/>
                                </a:lnTo>
                                <a:lnTo>
                                  <a:pt x="52" y="9"/>
                                </a:lnTo>
                                <a:lnTo>
                                  <a:pt x="53" y="8"/>
                                </a:lnTo>
                                <a:lnTo>
                                  <a:pt x="54" y="7"/>
                                </a:lnTo>
                                <a:lnTo>
                                  <a:pt x="55" y="6"/>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AutoShape 28"/>
                        <wps:cNvSpPr>
                          <a:spLocks/>
                        </wps:cNvSpPr>
                        <wps:spPr bwMode="auto">
                          <a:xfrm>
                            <a:off x="2762" y="1019"/>
                            <a:ext cx="72" cy="72"/>
                          </a:xfrm>
                          <a:custGeom>
                            <a:avLst/>
                            <a:gdLst>
                              <a:gd name="T0" fmla="+- 0 2798 2762"/>
                              <a:gd name="T1" fmla="*/ T0 w 72"/>
                              <a:gd name="T2" fmla="+- 0 1019 1019"/>
                              <a:gd name="T3" fmla="*/ 1019 h 72"/>
                              <a:gd name="T4" fmla="+- 0 2784 2762"/>
                              <a:gd name="T5" fmla="*/ T4 w 72"/>
                              <a:gd name="T6" fmla="+- 0 1022 1019"/>
                              <a:gd name="T7" fmla="*/ 1022 h 72"/>
                              <a:gd name="T8" fmla="+- 0 2773 2762"/>
                              <a:gd name="T9" fmla="*/ T8 w 72"/>
                              <a:gd name="T10" fmla="+- 0 1030 1019"/>
                              <a:gd name="T11" fmla="*/ 1030 h 72"/>
                              <a:gd name="T12" fmla="+- 0 2765 2762"/>
                              <a:gd name="T13" fmla="*/ T12 w 72"/>
                              <a:gd name="T14" fmla="+- 0 1041 1019"/>
                              <a:gd name="T15" fmla="*/ 1041 h 72"/>
                              <a:gd name="T16" fmla="+- 0 2762 2762"/>
                              <a:gd name="T17" fmla="*/ T16 w 72"/>
                              <a:gd name="T18" fmla="+- 0 1055 1019"/>
                              <a:gd name="T19" fmla="*/ 1055 h 72"/>
                              <a:gd name="T20" fmla="+- 0 2765 2762"/>
                              <a:gd name="T21" fmla="*/ T20 w 72"/>
                              <a:gd name="T22" fmla="+- 0 1069 1019"/>
                              <a:gd name="T23" fmla="*/ 1069 h 72"/>
                              <a:gd name="T24" fmla="+- 0 2773 2762"/>
                              <a:gd name="T25" fmla="*/ T24 w 72"/>
                              <a:gd name="T26" fmla="+- 0 1080 1019"/>
                              <a:gd name="T27" fmla="*/ 1080 h 72"/>
                              <a:gd name="T28" fmla="+- 0 2784 2762"/>
                              <a:gd name="T29" fmla="*/ T28 w 72"/>
                              <a:gd name="T30" fmla="+- 0 1088 1019"/>
                              <a:gd name="T31" fmla="*/ 1088 h 72"/>
                              <a:gd name="T32" fmla="+- 0 2798 2762"/>
                              <a:gd name="T33" fmla="*/ T32 w 72"/>
                              <a:gd name="T34" fmla="+- 0 1091 1019"/>
                              <a:gd name="T35" fmla="*/ 1091 h 72"/>
                              <a:gd name="T36" fmla="+- 0 2812 2762"/>
                              <a:gd name="T37" fmla="*/ T36 w 72"/>
                              <a:gd name="T38" fmla="+- 0 1088 1019"/>
                              <a:gd name="T39" fmla="*/ 1088 h 72"/>
                              <a:gd name="T40" fmla="+- 0 2815 2762"/>
                              <a:gd name="T41" fmla="*/ T40 w 72"/>
                              <a:gd name="T42" fmla="+- 0 1086 1019"/>
                              <a:gd name="T43" fmla="*/ 1086 h 72"/>
                              <a:gd name="T44" fmla="+- 0 2798 2762"/>
                              <a:gd name="T45" fmla="*/ T44 w 72"/>
                              <a:gd name="T46" fmla="+- 0 1086 1019"/>
                              <a:gd name="T47" fmla="*/ 1086 h 72"/>
                              <a:gd name="T48" fmla="+- 0 2786 2762"/>
                              <a:gd name="T49" fmla="*/ T48 w 72"/>
                              <a:gd name="T50" fmla="+- 0 1084 1019"/>
                              <a:gd name="T51" fmla="*/ 1084 h 72"/>
                              <a:gd name="T52" fmla="+- 0 2776 2762"/>
                              <a:gd name="T53" fmla="*/ T52 w 72"/>
                              <a:gd name="T54" fmla="+- 0 1077 1019"/>
                              <a:gd name="T55" fmla="*/ 1077 h 72"/>
                              <a:gd name="T56" fmla="+- 0 2770 2762"/>
                              <a:gd name="T57" fmla="*/ T56 w 72"/>
                              <a:gd name="T58" fmla="+- 0 1067 1019"/>
                              <a:gd name="T59" fmla="*/ 1067 h 72"/>
                              <a:gd name="T60" fmla="+- 0 2767 2762"/>
                              <a:gd name="T61" fmla="*/ T60 w 72"/>
                              <a:gd name="T62" fmla="+- 0 1055 1019"/>
                              <a:gd name="T63" fmla="*/ 1055 h 72"/>
                              <a:gd name="T64" fmla="+- 0 2770 2762"/>
                              <a:gd name="T65" fmla="*/ T64 w 72"/>
                              <a:gd name="T66" fmla="+- 0 1043 1019"/>
                              <a:gd name="T67" fmla="*/ 1043 h 72"/>
                              <a:gd name="T68" fmla="+- 0 2776 2762"/>
                              <a:gd name="T69" fmla="*/ T68 w 72"/>
                              <a:gd name="T70" fmla="+- 0 1033 1019"/>
                              <a:gd name="T71" fmla="*/ 1033 h 72"/>
                              <a:gd name="T72" fmla="+- 0 2786 2762"/>
                              <a:gd name="T73" fmla="*/ T72 w 72"/>
                              <a:gd name="T74" fmla="+- 0 1027 1019"/>
                              <a:gd name="T75" fmla="*/ 1027 h 72"/>
                              <a:gd name="T76" fmla="+- 0 2798 2762"/>
                              <a:gd name="T77" fmla="*/ T76 w 72"/>
                              <a:gd name="T78" fmla="+- 0 1024 1019"/>
                              <a:gd name="T79" fmla="*/ 1024 h 72"/>
                              <a:gd name="T80" fmla="+- 0 2815 2762"/>
                              <a:gd name="T81" fmla="*/ T80 w 72"/>
                              <a:gd name="T82" fmla="+- 0 1024 1019"/>
                              <a:gd name="T83" fmla="*/ 1024 h 72"/>
                              <a:gd name="T84" fmla="+- 0 2812 2762"/>
                              <a:gd name="T85" fmla="*/ T84 w 72"/>
                              <a:gd name="T86" fmla="+- 0 1022 1019"/>
                              <a:gd name="T87" fmla="*/ 1022 h 72"/>
                              <a:gd name="T88" fmla="+- 0 2798 2762"/>
                              <a:gd name="T89" fmla="*/ T88 w 72"/>
                              <a:gd name="T90" fmla="+- 0 1019 1019"/>
                              <a:gd name="T91" fmla="*/ 1019 h 72"/>
                              <a:gd name="T92" fmla="+- 0 2815 2762"/>
                              <a:gd name="T93" fmla="*/ T92 w 72"/>
                              <a:gd name="T94" fmla="+- 0 1024 1019"/>
                              <a:gd name="T95" fmla="*/ 1024 h 72"/>
                              <a:gd name="T96" fmla="+- 0 2798 2762"/>
                              <a:gd name="T97" fmla="*/ T96 w 72"/>
                              <a:gd name="T98" fmla="+- 0 1024 1019"/>
                              <a:gd name="T99" fmla="*/ 1024 h 72"/>
                              <a:gd name="T100" fmla="+- 0 2810 2762"/>
                              <a:gd name="T101" fmla="*/ T100 w 72"/>
                              <a:gd name="T102" fmla="+- 0 1027 1019"/>
                              <a:gd name="T103" fmla="*/ 1027 h 72"/>
                              <a:gd name="T104" fmla="+- 0 2820 2762"/>
                              <a:gd name="T105" fmla="*/ T104 w 72"/>
                              <a:gd name="T106" fmla="+- 0 1033 1019"/>
                              <a:gd name="T107" fmla="*/ 1033 h 72"/>
                              <a:gd name="T108" fmla="+- 0 2827 2762"/>
                              <a:gd name="T109" fmla="*/ T108 w 72"/>
                              <a:gd name="T110" fmla="+- 0 1043 1019"/>
                              <a:gd name="T111" fmla="*/ 1043 h 72"/>
                              <a:gd name="T112" fmla="+- 0 2829 2762"/>
                              <a:gd name="T113" fmla="*/ T112 w 72"/>
                              <a:gd name="T114" fmla="+- 0 1055 1019"/>
                              <a:gd name="T115" fmla="*/ 1055 h 72"/>
                              <a:gd name="T116" fmla="+- 0 2827 2762"/>
                              <a:gd name="T117" fmla="*/ T116 w 72"/>
                              <a:gd name="T118" fmla="+- 0 1067 1019"/>
                              <a:gd name="T119" fmla="*/ 1067 h 72"/>
                              <a:gd name="T120" fmla="+- 0 2820 2762"/>
                              <a:gd name="T121" fmla="*/ T120 w 72"/>
                              <a:gd name="T122" fmla="+- 0 1077 1019"/>
                              <a:gd name="T123" fmla="*/ 1077 h 72"/>
                              <a:gd name="T124" fmla="+- 0 2810 2762"/>
                              <a:gd name="T125" fmla="*/ T124 w 72"/>
                              <a:gd name="T126" fmla="+- 0 1084 1019"/>
                              <a:gd name="T127" fmla="*/ 1084 h 72"/>
                              <a:gd name="T128" fmla="+- 0 2798 2762"/>
                              <a:gd name="T129" fmla="*/ T128 w 72"/>
                              <a:gd name="T130" fmla="+- 0 1086 1019"/>
                              <a:gd name="T131" fmla="*/ 1086 h 72"/>
                              <a:gd name="T132" fmla="+- 0 2815 2762"/>
                              <a:gd name="T133" fmla="*/ T132 w 72"/>
                              <a:gd name="T134" fmla="+- 0 1086 1019"/>
                              <a:gd name="T135" fmla="*/ 1086 h 72"/>
                              <a:gd name="T136" fmla="+- 0 2823 2762"/>
                              <a:gd name="T137" fmla="*/ T136 w 72"/>
                              <a:gd name="T138" fmla="+- 0 1080 1019"/>
                              <a:gd name="T139" fmla="*/ 1080 h 72"/>
                              <a:gd name="T140" fmla="+- 0 2831 2762"/>
                              <a:gd name="T141" fmla="*/ T140 w 72"/>
                              <a:gd name="T142" fmla="+- 0 1069 1019"/>
                              <a:gd name="T143" fmla="*/ 1069 h 72"/>
                              <a:gd name="T144" fmla="+- 0 2834 2762"/>
                              <a:gd name="T145" fmla="*/ T144 w 72"/>
                              <a:gd name="T146" fmla="+- 0 1055 1019"/>
                              <a:gd name="T147" fmla="*/ 1055 h 72"/>
                              <a:gd name="T148" fmla="+- 0 2831 2762"/>
                              <a:gd name="T149" fmla="*/ T148 w 72"/>
                              <a:gd name="T150" fmla="+- 0 1041 1019"/>
                              <a:gd name="T151" fmla="*/ 1041 h 72"/>
                              <a:gd name="T152" fmla="+- 0 2823 2762"/>
                              <a:gd name="T153" fmla="*/ T152 w 72"/>
                              <a:gd name="T154" fmla="+- 0 1030 1019"/>
                              <a:gd name="T155" fmla="*/ 1030 h 72"/>
                              <a:gd name="T156" fmla="+- 0 2815 2762"/>
                              <a:gd name="T157" fmla="*/ T156 w 72"/>
                              <a:gd name="T158" fmla="+- 0 1024 1019"/>
                              <a:gd name="T159" fmla="*/ 102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 h="72">
                                <a:moveTo>
                                  <a:pt x="36" y="0"/>
                                </a:moveTo>
                                <a:lnTo>
                                  <a:pt x="22" y="3"/>
                                </a:lnTo>
                                <a:lnTo>
                                  <a:pt x="11" y="11"/>
                                </a:lnTo>
                                <a:lnTo>
                                  <a:pt x="3" y="22"/>
                                </a:lnTo>
                                <a:lnTo>
                                  <a:pt x="0" y="36"/>
                                </a:lnTo>
                                <a:lnTo>
                                  <a:pt x="3" y="50"/>
                                </a:lnTo>
                                <a:lnTo>
                                  <a:pt x="11" y="61"/>
                                </a:lnTo>
                                <a:lnTo>
                                  <a:pt x="22" y="69"/>
                                </a:lnTo>
                                <a:lnTo>
                                  <a:pt x="36" y="72"/>
                                </a:lnTo>
                                <a:lnTo>
                                  <a:pt x="50" y="69"/>
                                </a:lnTo>
                                <a:lnTo>
                                  <a:pt x="53" y="67"/>
                                </a:lnTo>
                                <a:lnTo>
                                  <a:pt x="36" y="67"/>
                                </a:lnTo>
                                <a:lnTo>
                                  <a:pt x="24" y="65"/>
                                </a:lnTo>
                                <a:lnTo>
                                  <a:pt x="14" y="58"/>
                                </a:lnTo>
                                <a:lnTo>
                                  <a:pt x="8" y="48"/>
                                </a:lnTo>
                                <a:lnTo>
                                  <a:pt x="5" y="36"/>
                                </a:lnTo>
                                <a:lnTo>
                                  <a:pt x="8" y="24"/>
                                </a:lnTo>
                                <a:lnTo>
                                  <a:pt x="14" y="14"/>
                                </a:lnTo>
                                <a:lnTo>
                                  <a:pt x="24" y="8"/>
                                </a:lnTo>
                                <a:lnTo>
                                  <a:pt x="36" y="5"/>
                                </a:lnTo>
                                <a:lnTo>
                                  <a:pt x="53" y="5"/>
                                </a:lnTo>
                                <a:lnTo>
                                  <a:pt x="50" y="3"/>
                                </a:lnTo>
                                <a:lnTo>
                                  <a:pt x="36" y="0"/>
                                </a:lnTo>
                                <a:close/>
                                <a:moveTo>
                                  <a:pt x="53" y="5"/>
                                </a:moveTo>
                                <a:lnTo>
                                  <a:pt x="36" y="5"/>
                                </a:lnTo>
                                <a:lnTo>
                                  <a:pt x="48" y="8"/>
                                </a:lnTo>
                                <a:lnTo>
                                  <a:pt x="58" y="14"/>
                                </a:lnTo>
                                <a:lnTo>
                                  <a:pt x="65" y="24"/>
                                </a:lnTo>
                                <a:lnTo>
                                  <a:pt x="67" y="36"/>
                                </a:lnTo>
                                <a:lnTo>
                                  <a:pt x="65" y="48"/>
                                </a:lnTo>
                                <a:lnTo>
                                  <a:pt x="58" y="58"/>
                                </a:lnTo>
                                <a:lnTo>
                                  <a:pt x="48" y="65"/>
                                </a:lnTo>
                                <a:lnTo>
                                  <a:pt x="36" y="67"/>
                                </a:lnTo>
                                <a:lnTo>
                                  <a:pt x="53" y="67"/>
                                </a:lnTo>
                                <a:lnTo>
                                  <a:pt x="61" y="61"/>
                                </a:lnTo>
                                <a:lnTo>
                                  <a:pt x="69" y="50"/>
                                </a:lnTo>
                                <a:lnTo>
                                  <a:pt x="72" y="36"/>
                                </a:lnTo>
                                <a:lnTo>
                                  <a:pt x="69" y="22"/>
                                </a:lnTo>
                                <a:lnTo>
                                  <a:pt x="61" y="11"/>
                                </a:lnTo>
                                <a:lnTo>
                                  <a:pt x="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29"/>
                        <wps:cNvSpPr>
                          <a:spLocks/>
                        </wps:cNvSpPr>
                        <wps:spPr bwMode="auto">
                          <a:xfrm>
                            <a:off x="2796" y="1031"/>
                            <a:ext cx="20" cy="42"/>
                          </a:xfrm>
                          <a:custGeom>
                            <a:avLst/>
                            <a:gdLst>
                              <a:gd name="T0" fmla="+- 0 2800 2796"/>
                              <a:gd name="T1" fmla="*/ T0 w 20"/>
                              <a:gd name="T2" fmla="+- 0 1031 1031"/>
                              <a:gd name="T3" fmla="*/ 1031 h 42"/>
                              <a:gd name="T4" fmla="+- 0 2796 2796"/>
                              <a:gd name="T5" fmla="*/ T4 w 20"/>
                              <a:gd name="T6" fmla="+- 0 1031 1031"/>
                              <a:gd name="T7" fmla="*/ 1031 h 42"/>
                              <a:gd name="T8" fmla="+- 0 2796 2796"/>
                              <a:gd name="T9" fmla="*/ T8 w 20"/>
                              <a:gd name="T10" fmla="+- 0 1056 1031"/>
                              <a:gd name="T11" fmla="*/ 1056 h 42"/>
                              <a:gd name="T12" fmla="+- 0 2814 2796"/>
                              <a:gd name="T13" fmla="*/ T12 w 20"/>
                              <a:gd name="T14" fmla="+- 0 1073 1031"/>
                              <a:gd name="T15" fmla="*/ 1073 h 42"/>
                              <a:gd name="T16" fmla="+- 0 2816 2796"/>
                              <a:gd name="T17" fmla="*/ T16 w 20"/>
                              <a:gd name="T18" fmla="+- 0 1071 1031"/>
                              <a:gd name="T19" fmla="*/ 1071 h 42"/>
                              <a:gd name="T20" fmla="+- 0 2800 2796"/>
                              <a:gd name="T21" fmla="*/ T20 w 20"/>
                              <a:gd name="T22" fmla="+- 0 1054 1031"/>
                              <a:gd name="T23" fmla="*/ 1054 h 42"/>
                              <a:gd name="T24" fmla="+- 0 2800 2796"/>
                              <a:gd name="T25" fmla="*/ T24 w 20"/>
                              <a:gd name="T26" fmla="+- 0 1031 1031"/>
                              <a:gd name="T27" fmla="*/ 1031 h 42"/>
                            </a:gdLst>
                            <a:ahLst/>
                            <a:cxnLst>
                              <a:cxn ang="0">
                                <a:pos x="T1" y="T3"/>
                              </a:cxn>
                              <a:cxn ang="0">
                                <a:pos x="T5" y="T7"/>
                              </a:cxn>
                              <a:cxn ang="0">
                                <a:pos x="T9" y="T11"/>
                              </a:cxn>
                              <a:cxn ang="0">
                                <a:pos x="T13" y="T15"/>
                              </a:cxn>
                              <a:cxn ang="0">
                                <a:pos x="T17" y="T19"/>
                              </a:cxn>
                              <a:cxn ang="0">
                                <a:pos x="T21" y="T23"/>
                              </a:cxn>
                              <a:cxn ang="0">
                                <a:pos x="T25" y="T27"/>
                              </a:cxn>
                            </a:cxnLst>
                            <a:rect l="0" t="0" r="r" b="b"/>
                            <a:pathLst>
                              <a:path w="20" h="42">
                                <a:moveTo>
                                  <a:pt x="4" y="0"/>
                                </a:moveTo>
                                <a:lnTo>
                                  <a:pt x="0" y="0"/>
                                </a:lnTo>
                                <a:lnTo>
                                  <a:pt x="0" y="25"/>
                                </a:lnTo>
                                <a:lnTo>
                                  <a:pt x="18" y="42"/>
                                </a:lnTo>
                                <a:lnTo>
                                  <a:pt x="20" y="40"/>
                                </a:lnTo>
                                <a:lnTo>
                                  <a:pt x="4" y="2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AutoShape 30"/>
                        <wps:cNvSpPr>
                          <a:spLocks/>
                        </wps:cNvSpPr>
                        <wps:spPr bwMode="auto">
                          <a:xfrm>
                            <a:off x="2626" y="1019"/>
                            <a:ext cx="72" cy="72"/>
                          </a:xfrm>
                          <a:custGeom>
                            <a:avLst/>
                            <a:gdLst>
                              <a:gd name="T0" fmla="+- 0 2655 2626"/>
                              <a:gd name="T1" fmla="*/ T0 w 72"/>
                              <a:gd name="T2" fmla="+- 0 1019 1019"/>
                              <a:gd name="T3" fmla="*/ 1019 h 72"/>
                              <a:gd name="T4" fmla="+- 0 2644 2626"/>
                              <a:gd name="T5" fmla="*/ T4 w 72"/>
                              <a:gd name="T6" fmla="+- 0 1024 1019"/>
                              <a:gd name="T7" fmla="*/ 1024 h 72"/>
                              <a:gd name="T8" fmla="+- 0 2635 2626"/>
                              <a:gd name="T9" fmla="*/ T8 w 72"/>
                              <a:gd name="T10" fmla="+- 0 1032 1019"/>
                              <a:gd name="T11" fmla="*/ 1032 h 72"/>
                              <a:gd name="T12" fmla="+- 0 2629 2626"/>
                              <a:gd name="T13" fmla="*/ T12 w 72"/>
                              <a:gd name="T14" fmla="+- 0 1042 1019"/>
                              <a:gd name="T15" fmla="*/ 1042 h 72"/>
                              <a:gd name="T16" fmla="+- 0 2626 2626"/>
                              <a:gd name="T17" fmla="*/ T16 w 72"/>
                              <a:gd name="T18" fmla="+- 0 1055 1019"/>
                              <a:gd name="T19" fmla="*/ 1055 h 72"/>
                              <a:gd name="T20" fmla="+- 0 2629 2626"/>
                              <a:gd name="T21" fmla="*/ T20 w 72"/>
                              <a:gd name="T22" fmla="+- 0 1069 1019"/>
                              <a:gd name="T23" fmla="*/ 1069 h 72"/>
                              <a:gd name="T24" fmla="+- 0 2637 2626"/>
                              <a:gd name="T25" fmla="*/ T24 w 72"/>
                              <a:gd name="T26" fmla="+- 0 1080 1019"/>
                              <a:gd name="T27" fmla="*/ 1080 h 72"/>
                              <a:gd name="T28" fmla="+- 0 2648 2626"/>
                              <a:gd name="T29" fmla="*/ T28 w 72"/>
                              <a:gd name="T30" fmla="+- 0 1088 1019"/>
                              <a:gd name="T31" fmla="*/ 1088 h 72"/>
                              <a:gd name="T32" fmla="+- 0 2662 2626"/>
                              <a:gd name="T33" fmla="*/ T32 w 72"/>
                              <a:gd name="T34" fmla="+- 0 1091 1019"/>
                              <a:gd name="T35" fmla="*/ 1091 h 72"/>
                              <a:gd name="T36" fmla="+- 0 2676 2626"/>
                              <a:gd name="T37" fmla="*/ T36 w 72"/>
                              <a:gd name="T38" fmla="+- 0 1088 1019"/>
                              <a:gd name="T39" fmla="*/ 1088 h 72"/>
                              <a:gd name="T40" fmla="+- 0 2679 2626"/>
                              <a:gd name="T41" fmla="*/ T40 w 72"/>
                              <a:gd name="T42" fmla="+- 0 1086 1019"/>
                              <a:gd name="T43" fmla="*/ 1086 h 72"/>
                              <a:gd name="T44" fmla="+- 0 2662 2626"/>
                              <a:gd name="T45" fmla="*/ T44 w 72"/>
                              <a:gd name="T46" fmla="+- 0 1086 1019"/>
                              <a:gd name="T47" fmla="*/ 1086 h 72"/>
                              <a:gd name="T48" fmla="+- 0 2650 2626"/>
                              <a:gd name="T49" fmla="*/ T48 w 72"/>
                              <a:gd name="T50" fmla="+- 0 1084 1019"/>
                              <a:gd name="T51" fmla="*/ 1084 h 72"/>
                              <a:gd name="T52" fmla="+- 0 2640 2626"/>
                              <a:gd name="T53" fmla="*/ T52 w 72"/>
                              <a:gd name="T54" fmla="+- 0 1077 1019"/>
                              <a:gd name="T55" fmla="*/ 1077 h 72"/>
                              <a:gd name="T56" fmla="+- 0 2634 2626"/>
                              <a:gd name="T57" fmla="*/ T56 w 72"/>
                              <a:gd name="T58" fmla="+- 0 1067 1019"/>
                              <a:gd name="T59" fmla="*/ 1067 h 72"/>
                              <a:gd name="T60" fmla="+- 0 2631 2626"/>
                              <a:gd name="T61" fmla="*/ T60 w 72"/>
                              <a:gd name="T62" fmla="+- 0 1055 1019"/>
                              <a:gd name="T63" fmla="*/ 1055 h 72"/>
                              <a:gd name="T64" fmla="+- 0 2631 2626"/>
                              <a:gd name="T65" fmla="*/ T64 w 72"/>
                              <a:gd name="T66" fmla="+- 0 1040 1019"/>
                              <a:gd name="T67" fmla="*/ 1040 h 72"/>
                              <a:gd name="T68" fmla="+- 0 2641 2626"/>
                              <a:gd name="T69" fmla="*/ T68 w 72"/>
                              <a:gd name="T70" fmla="+- 0 1028 1019"/>
                              <a:gd name="T71" fmla="*/ 1028 h 72"/>
                              <a:gd name="T72" fmla="+- 0 2655 2626"/>
                              <a:gd name="T73" fmla="*/ T72 w 72"/>
                              <a:gd name="T74" fmla="+- 0 1024 1019"/>
                              <a:gd name="T75" fmla="*/ 1024 h 72"/>
                              <a:gd name="T76" fmla="+- 0 2655 2626"/>
                              <a:gd name="T77" fmla="*/ T76 w 72"/>
                              <a:gd name="T78" fmla="+- 0 1019 1019"/>
                              <a:gd name="T79" fmla="*/ 1019 h 72"/>
                              <a:gd name="T80" fmla="+- 0 2698 2626"/>
                              <a:gd name="T81" fmla="*/ T80 w 72"/>
                              <a:gd name="T82" fmla="+- 0 1055 1019"/>
                              <a:gd name="T83" fmla="*/ 1055 h 72"/>
                              <a:gd name="T84" fmla="+- 0 2693 2626"/>
                              <a:gd name="T85" fmla="*/ T84 w 72"/>
                              <a:gd name="T86" fmla="+- 0 1055 1019"/>
                              <a:gd name="T87" fmla="*/ 1055 h 72"/>
                              <a:gd name="T88" fmla="+- 0 2691 2626"/>
                              <a:gd name="T89" fmla="*/ T88 w 72"/>
                              <a:gd name="T90" fmla="+- 0 1067 1019"/>
                              <a:gd name="T91" fmla="*/ 1067 h 72"/>
                              <a:gd name="T92" fmla="+- 0 2684 2626"/>
                              <a:gd name="T93" fmla="*/ T92 w 72"/>
                              <a:gd name="T94" fmla="+- 0 1077 1019"/>
                              <a:gd name="T95" fmla="*/ 1077 h 72"/>
                              <a:gd name="T96" fmla="+- 0 2674 2626"/>
                              <a:gd name="T97" fmla="*/ T96 w 72"/>
                              <a:gd name="T98" fmla="+- 0 1084 1019"/>
                              <a:gd name="T99" fmla="*/ 1084 h 72"/>
                              <a:gd name="T100" fmla="+- 0 2662 2626"/>
                              <a:gd name="T101" fmla="*/ T100 w 72"/>
                              <a:gd name="T102" fmla="+- 0 1086 1019"/>
                              <a:gd name="T103" fmla="*/ 1086 h 72"/>
                              <a:gd name="T104" fmla="+- 0 2679 2626"/>
                              <a:gd name="T105" fmla="*/ T104 w 72"/>
                              <a:gd name="T106" fmla="+- 0 1086 1019"/>
                              <a:gd name="T107" fmla="*/ 1086 h 72"/>
                              <a:gd name="T108" fmla="+- 0 2687 2626"/>
                              <a:gd name="T109" fmla="*/ T108 w 72"/>
                              <a:gd name="T110" fmla="+- 0 1080 1019"/>
                              <a:gd name="T111" fmla="*/ 1080 h 72"/>
                              <a:gd name="T112" fmla="+- 0 2695 2626"/>
                              <a:gd name="T113" fmla="*/ T112 w 72"/>
                              <a:gd name="T114" fmla="+- 0 1069 1019"/>
                              <a:gd name="T115" fmla="*/ 1069 h 72"/>
                              <a:gd name="T116" fmla="+- 0 2698 2626"/>
                              <a:gd name="T117" fmla="*/ T116 w 72"/>
                              <a:gd name="T118" fmla="+- 0 1055 1019"/>
                              <a:gd name="T119" fmla="*/ 105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2" h="72">
                                <a:moveTo>
                                  <a:pt x="29" y="0"/>
                                </a:moveTo>
                                <a:lnTo>
                                  <a:pt x="18" y="5"/>
                                </a:lnTo>
                                <a:lnTo>
                                  <a:pt x="9" y="13"/>
                                </a:lnTo>
                                <a:lnTo>
                                  <a:pt x="3" y="23"/>
                                </a:lnTo>
                                <a:lnTo>
                                  <a:pt x="0" y="36"/>
                                </a:lnTo>
                                <a:lnTo>
                                  <a:pt x="3" y="50"/>
                                </a:lnTo>
                                <a:lnTo>
                                  <a:pt x="11" y="61"/>
                                </a:lnTo>
                                <a:lnTo>
                                  <a:pt x="22" y="69"/>
                                </a:lnTo>
                                <a:lnTo>
                                  <a:pt x="36" y="72"/>
                                </a:lnTo>
                                <a:lnTo>
                                  <a:pt x="50" y="69"/>
                                </a:lnTo>
                                <a:lnTo>
                                  <a:pt x="53" y="67"/>
                                </a:lnTo>
                                <a:lnTo>
                                  <a:pt x="36" y="67"/>
                                </a:lnTo>
                                <a:lnTo>
                                  <a:pt x="24" y="65"/>
                                </a:lnTo>
                                <a:lnTo>
                                  <a:pt x="14" y="58"/>
                                </a:lnTo>
                                <a:lnTo>
                                  <a:pt x="8" y="48"/>
                                </a:lnTo>
                                <a:lnTo>
                                  <a:pt x="5" y="36"/>
                                </a:lnTo>
                                <a:lnTo>
                                  <a:pt x="5" y="21"/>
                                </a:lnTo>
                                <a:lnTo>
                                  <a:pt x="15" y="9"/>
                                </a:lnTo>
                                <a:lnTo>
                                  <a:pt x="29" y="5"/>
                                </a:lnTo>
                                <a:lnTo>
                                  <a:pt x="29" y="0"/>
                                </a:lnTo>
                                <a:close/>
                                <a:moveTo>
                                  <a:pt x="72" y="36"/>
                                </a:moveTo>
                                <a:lnTo>
                                  <a:pt x="67" y="36"/>
                                </a:lnTo>
                                <a:lnTo>
                                  <a:pt x="65" y="48"/>
                                </a:lnTo>
                                <a:lnTo>
                                  <a:pt x="58" y="58"/>
                                </a:lnTo>
                                <a:lnTo>
                                  <a:pt x="48" y="65"/>
                                </a:lnTo>
                                <a:lnTo>
                                  <a:pt x="36" y="67"/>
                                </a:lnTo>
                                <a:lnTo>
                                  <a:pt x="53" y="67"/>
                                </a:lnTo>
                                <a:lnTo>
                                  <a:pt x="61" y="61"/>
                                </a:lnTo>
                                <a:lnTo>
                                  <a:pt x="69" y="50"/>
                                </a:lnTo>
                                <a:lnTo>
                                  <a:pt x="72"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31"/>
                        <wps:cNvSpPr>
                          <a:spLocks/>
                        </wps:cNvSpPr>
                        <wps:spPr bwMode="auto">
                          <a:xfrm>
                            <a:off x="2660" y="1030"/>
                            <a:ext cx="26" cy="27"/>
                          </a:xfrm>
                          <a:custGeom>
                            <a:avLst/>
                            <a:gdLst>
                              <a:gd name="T0" fmla="+- 0 2664 2660"/>
                              <a:gd name="T1" fmla="*/ T0 w 26"/>
                              <a:gd name="T2" fmla="+- 0 1031 1031"/>
                              <a:gd name="T3" fmla="*/ 1031 h 27"/>
                              <a:gd name="T4" fmla="+- 0 2660 2660"/>
                              <a:gd name="T5" fmla="*/ T4 w 26"/>
                              <a:gd name="T6" fmla="+- 0 1031 1031"/>
                              <a:gd name="T7" fmla="*/ 1031 h 27"/>
                              <a:gd name="T8" fmla="+- 0 2660 2660"/>
                              <a:gd name="T9" fmla="*/ T8 w 26"/>
                              <a:gd name="T10" fmla="+- 0 1057 1031"/>
                              <a:gd name="T11" fmla="*/ 1057 h 27"/>
                              <a:gd name="T12" fmla="+- 0 2686 2660"/>
                              <a:gd name="T13" fmla="*/ T12 w 26"/>
                              <a:gd name="T14" fmla="+- 0 1057 1031"/>
                              <a:gd name="T15" fmla="*/ 1057 h 27"/>
                              <a:gd name="T16" fmla="+- 0 2686 2660"/>
                              <a:gd name="T17" fmla="*/ T16 w 26"/>
                              <a:gd name="T18" fmla="+- 0 1053 1031"/>
                              <a:gd name="T19" fmla="*/ 1053 h 27"/>
                              <a:gd name="T20" fmla="+- 0 2664 2660"/>
                              <a:gd name="T21" fmla="*/ T20 w 26"/>
                              <a:gd name="T22" fmla="+- 0 1053 1031"/>
                              <a:gd name="T23" fmla="*/ 1053 h 27"/>
                              <a:gd name="T24" fmla="+- 0 2664 2660"/>
                              <a:gd name="T25" fmla="*/ T24 w 26"/>
                              <a:gd name="T26" fmla="+- 0 1031 1031"/>
                              <a:gd name="T27" fmla="*/ 1031 h 27"/>
                            </a:gdLst>
                            <a:ahLst/>
                            <a:cxnLst>
                              <a:cxn ang="0">
                                <a:pos x="T1" y="T3"/>
                              </a:cxn>
                              <a:cxn ang="0">
                                <a:pos x="T5" y="T7"/>
                              </a:cxn>
                              <a:cxn ang="0">
                                <a:pos x="T9" y="T11"/>
                              </a:cxn>
                              <a:cxn ang="0">
                                <a:pos x="T13" y="T15"/>
                              </a:cxn>
                              <a:cxn ang="0">
                                <a:pos x="T17" y="T19"/>
                              </a:cxn>
                              <a:cxn ang="0">
                                <a:pos x="T21" y="T23"/>
                              </a:cxn>
                              <a:cxn ang="0">
                                <a:pos x="T25" y="T27"/>
                              </a:cxn>
                            </a:cxnLst>
                            <a:rect l="0" t="0" r="r" b="b"/>
                            <a:pathLst>
                              <a:path w="26" h="27">
                                <a:moveTo>
                                  <a:pt x="4" y="0"/>
                                </a:moveTo>
                                <a:lnTo>
                                  <a:pt x="0" y="0"/>
                                </a:lnTo>
                                <a:lnTo>
                                  <a:pt x="0" y="26"/>
                                </a:lnTo>
                                <a:lnTo>
                                  <a:pt x="26" y="26"/>
                                </a:lnTo>
                                <a:lnTo>
                                  <a:pt x="26" y="22"/>
                                </a:lnTo>
                                <a:lnTo>
                                  <a:pt x="4" y="2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32"/>
                        <wps:cNvSpPr>
                          <a:spLocks/>
                        </wps:cNvSpPr>
                        <wps:spPr bwMode="auto">
                          <a:xfrm>
                            <a:off x="2667" y="1019"/>
                            <a:ext cx="7" cy="7"/>
                          </a:xfrm>
                          <a:custGeom>
                            <a:avLst/>
                            <a:gdLst>
                              <a:gd name="T0" fmla="+- 0 2668 2668"/>
                              <a:gd name="T1" fmla="*/ T0 w 7"/>
                              <a:gd name="T2" fmla="+- 0 1019 1019"/>
                              <a:gd name="T3" fmla="*/ 1019 h 7"/>
                              <a:gd name="T4" fmla="+- 0 2668 2668"/>
                              <a:gd name="T5" fmla="*/ T4 w 7"/>
                              <a:gd name="T6" fmla="+- 0 1024 1019"/>
                              <a:gd name="T7" fmla="*/ 1024 h 7"/>
                              <a:gd name="T8" fmla="+- 0 2669 2668"/>
                              <a:gd name="T9" fmla="*/ T8 w 7"/>
                              <a:gd name="T10" fmla="+- 0 1024 1019"/>
                              <a:gd name="T11" fmla="*/ 1024 h 7"/>
                              <a:gd name="T12" fmla="+- 0 2671 2668"/>
                              <a:gd name="T13" fmla="*/ T12 w 7"/>
                              <a:gd name="T14" fmla="+- 0 1025 1019"/>
                              <a:gd name="T15" fmla="*/ 1025 h 7"/>
                              <a:gd name="T16" fmla="+- 0 2673 2668"/>
                              <a:gd name="T17" fmla="*/ T16 w 7"/>
                              <a:gd name="T18" fmla="+- 0 1025 1019"/>
                              <a:gd name="T19" fmla="*/ 1025 h 7"/>
                              <a:gd name="T20" fmla="+- 0 2674 2668"/>
                              <a:gd name="T21" fmla="*/ T20 w 7"/>
                              <a:gd name="T22" fmla="+- 0 1021 1019"/>
                              <a:gd name="T23" fmla="*/ 1021 h 7"/>
                              <a:gd name="T24" fmla="+- 0 2672 2668"/>
                              <a:gd name="T25" fmla="*/ T24 w 7"/>
                              <a:gd name="T26" fmla="+- 0 1020 1019"/>
                              <a:gd name="T27" fmla="*/ 1020 h 7"/>
                              <a:gd name="T28" fmla="+- 0 2670 2668"/>
                              <a:gd name="T29" fmla="*/ T28 w 7"/>
                              <a:gd name="T30" fmla="+- 0 1020 1019"/>
                              <a:gd name="T31" fmla="*/ 1020 h 7"/>
                              <a:gd name="T32" fmla="+- 0 2668 2668"/>
                              <a:gd name="T33" fmla="*/ T32 w 7"/>
                              <a:gd name="T34" fmla="+- 0 1019 1019"/>
                              <a:gd name="T35" fmla="*/ 101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0" y="0"/>
                                </a:moveTo>
                                <a:lnTo>
                                  <a:pt x="0" y="5"/>
                                </a:lnTo>
                                <a:lnTo>
                                  <a:pt x="1" y="5"/>
                                </a:lnTo>
                                <a:lnTo>
                                  <a:pt x="3" y="6"/>
                                </a:lnTo>
                                <a:lnTo>
                                  <a:pt x="5" y="6"/>
                                </a:lnTo>
                                <a:lnTo>
                                  <a:pt x="6" y="2"/>
                                </a:lnTo>
                                <a:lnTo>
                                  <a:pt x="4" y="1"/>
                                </a:lnTo>
                                <a:lnTo>
                                  <a:pt x="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33"/>
                        <wps:cNvSpPr>
                          <a:spLocks/>
                        </wps:cNvSpPr>
                        <wps:spPr bwMode="auto">
                          <a:xfrm>
                            <a:off x="2677" y="1023"/>
                            <a:ext cx="8" cy="8"/>
                          </a:xfrm>
                          <a:custGeom>
                            <a:avLst/>
                            <a:gdLst>
                              <a:gd name="T0" fmla="+- 0 2680 2678"/>
                              <a:gd name="T1" fmla="*/ T0 w 8"/>
                              <a:gd name="T2" fmla="+- 0 1024 1024"/>
                              <a:gd name="T3" fmla="*/ 1024 h 8"/>
                              <a:gd name="T4" fmla="+- 0 2678 2678"/>
                              <a:gd name="T5" fmla="*/ T4 w 8"/>
                              <a:gd name="T6" fmla="+- 0 1028 1024"/>
                              <a:gd name="T7" fmla="*/ 1028 h 8"/>
                              <a:gd name="T8" fmla="+- 0 2681 2678"/>
                              <a:gd name="T9" fmla="*/ T8 w 8"/>
                              <a:gd name="T10" fmla="+- 0 1030 1024"/>
                              <a:gd name="T11" fmla="*/ 1030 h 8"/>
                              <a:gd name="T12" fmla="+- 0 2682 2678"/>
                              <a:gd name="T13" fmla="*/ T12 w 8"/>
                              <a:gd name="T14" fmla="+- 0 1031 1024"/>
                              <a:gd name="T15" fmla="*/ 1031 h 8"/>
                              <a:gd name="T16" fmla="+- 0 2685 2678"/>
                              <a:gd name="T17" fmla="*/ T16 w 8"/>
                              <a:gd name="T18" fmla="+- 0 1027 1024"/>
                              <a:gd name="T19" fmla="*/ 1027 h 8"/>
                              <a:gd name="T20" fmla="+- 0 2683 2678"/>
                              <a:gd name="T21" fmla="*/ T20 w 8"/>
                              <a:gd name="T22" fmla="+- 0 1026 1024"/>
                              <a:gd name="T23" fmla="*/ 1026 h 8"/>
                              <a:gd name="T24" fmla="+- 0 2682 2678"/>
                              <a:gd name="T25" fmla="*/ T24 w 8"/>
                              <a:gd name="T26" fmla="+- 0 1025 1024"/>
                              <a:gd name="T27" fmla="*/ 1025 h 8"/>
                              <a:gd name="T28" fmla="+- 0 2680 2678"/>
                              <a:gd name="T29" fmla="*/ T28 w 8"/>
                              <a:gd name="T30" fmla="+- 0 1024 1024"/>
                              <a:gd name="T31" fmla="*/ 1024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8">
                                <a:moveTo>
                                  <a:pt x="2" y="0"/>
                                </a:moveTo>
                                <a:lnTo>
                                  <a:pt x="0" y="4"/>
                                </a:lnTo>
                                <a:lnTo>
                                  <a:pt x="3" y="6"/>
                                </a:lnTo>
                                <a:lnTo>
                                  <a:pt x="4" y="7"/>
                                </a:lnTo>
                                <a:lnTo>
                                  <a:pt x="7" y="3"/>
                                </a:lnTo>
                                <a:lnTo>
                                  <a:pt x="5" y="2"/>
                                </a:lnTo>
                                <a:lnTo>
                                  <a:pt x="4"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AutoShape 34"/>
                        <wps:cNvSpPr>
                          <a:spLocks/>
                        </wps:cNvSpPr>
                        <wps:spPr bwMode="auto">
                          <a:xfrm>
                            <a:off x="2685" y="1031"/>
                            <a:ext cx="12" cy="18"/>
                          </a:xfrm>
                          <a:custGeom>
                            <a:avLst/>
                            <a:gdLst>
                              <a:gd name="T0" fmla="+- 0 2689 2686"/>
                              <a:gd name="T1" fmla="*/ T0 w 12"/>
                              <a:gd name="T2" fmla="+- 0 1032 1032"/>
                              <a:gd name="T3" fmla="*/ 1032 h 18"/>
                              <a:gd name="T4" fmla="+- 0 2686 2686"/>
                              <a:gd name="T5" fmla="*/ T4 w 12"/>
                              <a:gd name="T6" fmla="+- 0 1035 1032"/>
                              <a:gd name="T7" fmla="*/ 1035 h 18"/>
                              <a:gd name="T8" fmla="+- 0 2688 2686"/>
                              <a:gd name="T9" fmla="*/ T8 w 12"/>
                              <a:gd name="T10" fmla="+- 0 1038 1032"/>
                              <a:gd name="T11" fmla="*/ 1038 h 18"/>
                              <a:gd name="T12" fmla="+- 0 2690 2686"/>
                              <a:gd name="T13" fmla="*/ T12 w 12"/>
                              <a:gd name="T14" fmla="+- 0 1041 1032"/>
                              <a:gd name="T15" fmla="*/ 1041 h 18"/>
                              <a:gd name="T16" fmla="+- 0 2691 2686"/>
                              <a:gd name="T17" fmla="*/ T16 w 12"/>
                              <a:gd name="T18" fmla="+- 0 1044 1032"/>
                              <a:gd name="T19" fmla="*/ 1044 h 18"/>
                              <a:gd name="T20" fmla="+- 0 2689 2686"/>
                              <a:gd name="T21" fmla="*/ T20 w 12"/>
                              <a:gd name="T22" fmla="+- 0 1045 1032"/>
                              <a:gd name="T23" fmla="*/ 1045 h 18"/>
                              <a:gd name="T24" fmla="+- 0 2695 2686"/>
                              <a:gd name="T25" fmla="*/ T24 w 12"/>
                              <a:gd name="T26" fmla="+- 0 1049 1032"/>
                              <a:gd name="T27" fmla="*/ 1049 h 18"/>
                              <a:gd name="T28" fmla="+- 0 2697 2686"/>
                              <a:gd name="T29" fmla="*/ T28 w 12"/>
                              <a:gd name="T30" fmla="+- 0 1043 1032"/>
                              <a:gd name="T31" fmla="*/ 1043 h 18"/>
                              <a:gd name="T32" fmla="+- 0 2696 2686"/>
                              <a:gd name="T33" fmla="*/ T32 w 12"/>
                              <a:gd name="T34" fmla="+- 0 1043 1032"/>
                              <a:gd name="T35" fmla="*/ 1043 h 18"/>
                              <a:gd name="T36" fmla="+- 0 2694 2686"/>
                              <a:gd name="T37" fmla="*/ T36 w 12"/>
                              <a:gd name="T38" fmla="+- 0 1039 1032"/>
                              <a:gd name="T39" fmla="*/ 1039 h 18"/>
                              <a:gd name="T40" fmla="+- 0 2692 2686"/>
                              <a:gd name="T41" fmla="*/ T40 w 12"/>
                              <a:gd name="T42" fmla="+- 0 1035 1032"/>
                              <a:gd name="T43" fmla="*/ 1035 h 18"/>
                              <a:gd name="T44" fmla="+- 0 2689 2686"/>
                              <a:gd name="T45" fmla="*/ T44 w 12"/>
                              <a:gd name="T46" fmla="+- 0 1032 1032"/>
                              <a:gd name="T47" fmla="*/ 1032 h 18"/>
                              <a:gd name="T48" fmla="+- 0 2697 2686"/>
                              <a:gd name="T49" fmla="*/ T48 w 12"/>
                              <a:gd name="T50" fmla="+- 0 1042 1032"/>
                              <a:gd name="T51" fmla="*/ 1042 h 18"/>
                              <a:gd name="T52" fmla="+- 0 2696 2686"/>
                              <a:gd name="T53" fmla="*/ T52 w 12"/>
                              <a:gd name="T54" fmla="+- 0 1043 1032"/>
                              <a:gd name="T55" fmla="*/ 1043 h 18"/>
                              <a:gd name="T56" fmla="+- 0 2697 2686"/>
                              <a:gd name="T57" fmla="*/ T56 w 12"/>
                              <a:gd name="T58" fmla="+- 0 1043 1032"/>
                              <a:gd name="T59" fmla="*/ 1043 h 18"/>
                              <a:gd name="T60" fmla="+- 0 2697 2686"/>
                              <a:gd name="T61" fmla="*/ T60 w 12"/>
                              <a:gd name="T62" fmla="+- 0 1042 1032"/>
                              <a:gd name="T63" fmla="*/ 104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 h="18">
                                <a:moveTo>
                                  <a:pt x="3" y="0"/>
                                </a:moveTo>
                                <a:lnTo>
                                  <a:pt x="0" y="3"/>
                                </a:lnTo>
                                <a:lnTo>
                                  <a:pt x="2" y="6"/>
                                </a:lnTo>
                                <a:lnTo>
                                  <a:pt x="4" y="9"/>
                                </a:lnTo>
                                <a:lnTo>
                                  <a:pt x="5" y="12"/>
                                </a:lnTo>
                                <a:lnTo>
                                  <a:pt x="3" y="13"/>
                                </a:lnTo>
                                <a:lnTo>
                                  <a:pt x="9" y="17"/>
                                </a:lnTo>
                                <a:lnTo>
                                  <a:pt x="11" y="11"/>
                                </a:lnTo>
                                <a:lnTo>
                                  <a:pt x="10" y="11"/>
                                </a:lnTo>
                                <a:lnTo>
                                  <a:pt x="8" y="7"/>
                                </a:lnTo>
                                <a:lnTo>
                                  <a:pt x="6" y="3"/>
                                </a:lnTo>
                                <a:lnTo>
                                  <a:pt x="3" y="0"/>
                                </a:lnTo>
                                <a:close/>
                                <a:moveTo>
                                  <a:pt x="11" y="10"/>
                                </a:moveTo>
                                <a:lnTo>
                                  <a:pt x="10" y="11"/>
                                </a:lnTo>
                                <a:lnTo>
                                  <a:pt x="11" y="11"/>
                                </a:lnTo>
                                <a:lnTo>
                                  <a:pt x="1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AutoShape 35"/>
                        <wps:cNvSpPr>
                          <a:spLocks/>
                        </wps:cNvSpPr>
                        <wps:spPr bwMode="auto">
                          <a:xfrm>
                            <a:off x="2919" y="1026"/>
                            <a:ext cx="29" cy="59"/>
                          </a:xfrm>
                          <a:custGeom>
                            <a:avLst/>
                            <a:gdLst>
                              <a:gd name="T0" fmla="+- 0 2933 2919"/>
                              <a:gd name="T1" fmla="*/ T0 w 29"/>
                              <a:gd name="T2" fmla="+- 0 1026 1026"/>
                              <a:gd name="T3" fmla="*/ 1026 h 59"/>
                              <a:gd name="T4" fmla="+- 0 2929 2919"/>
                              <a:gd name="T5" fmla="*/ T4 w 29"/>
                              <a:gd name="T6" fmla="+- 0 1029 1026"/>
                              <a:gd name="T7" fmla="*/ 1029 h 59"/>
                              <a:gd name="T8" fmla="+- 0 2927 2919"/>
                              <a:gd name="T9" fmla="*/ T8 w 29"/>
                              <a:gd name="T10" fmla="+- 0 1057 1026"/>
                              <a:gd name="T11" fmla="*/ 1057 h 59"/>
                              <a:gd name="T12" fmla="+- 0 2923 2919"/>
                              <a:gd name="T13" fmla="*/ T12 w 29"/>
                              <a:gd name="T14" fmla="+- 0 1061 1026"/>
                              <a:gd name="T15" fmla="*/ 1061 h 59"/>
                              <a:gd name="T16" fmla="+- 0 2920 2919"/>
                              <a:gd name="T17" fmla="*/ T16 w 29"/>
                              <a:gd name="T18" fmla="+- 0 1065 1026"/>
                              <a:gd name="T19" fmla="*/ 1065 h 59"/>
                              <a:gd name="T20" fmla="+- 0 2919 2919"/>
                              <a:gd name="T21" fmla="*/ T20 w 29"/>
                              <a:gd name="T22" fmla="+- 0 1071 1026"/>
                              <a:gd name="T23" fmla="*/ 1071 h 59"/>
                              <a:gd name="T24" fmla="+- 0 2921 2919"/>
                              <a:gd name="T25" fmla="*/ T24 w 29"/>
                              <a:gd name="T26" fmla="+- 0 1076 1026"/>
                              <a:gd name="T27" fmla="*/ 1076 h 59"/>
                              <a:gd name="T28" fmla="+- 0 2924 2919"/>
                              <a:gd name="T29" fmla="*/ T28 w 29"/>
                              <a:gd name="T30" fmla="+- 0 1080 1026"/>
                              <a:gd name="T31" fmla="*/ 1080 h 59"/>
                              <a:gd name="T32" fmla="+- 0 2928 2919"/>
                              <a:gd name="T33" fmla="*/ T32 w 29"/>
                              <a:gd name="T34" fmla="+- 0 1083 1026"/>
                              <a:gd name="T35" fmla="*/ 1083 h 59"/>
                              <a:gd name="T36" fmla="+- 0 2936 2919"/>
                              <a:gd name="T37" fmla="*/ T36 w 29"/>
                              <a:gd name="T38" fmla="+- 0 1084 1026"/>
                              <a:gd name="T39" fmla="*/ 1084 h 59"/>
                              <a:gd name="T40" fmla="+- 0 2944 2919"/>
                              <a:gd name="T41" fmla="*/ T40 w 29"/>
                              <a:gd name="T42" fmla="+- 0 1080 1026"/>
                              <a:gd name="T43" fmla="*/ 1080 h 59"/>
                              <a:gd name="T44" fmla="+- 0 2933 2919"/>
                              <a:gd name="T45" fmla="*/ T44 w 29"/>
                              <a:gd name="T46" fmla="+- 0 1077 1026"/>
                              <a:gd name="T47" fmla="*/ 1077 h 59"/>
                              <a:gd name="T48" fmla="+- 0 2929 2919"/>
                              <a:gd name="T49" fmla="*/ T48 w 29"/>
                              <a:gd name="T50" fmla="+- 0 1076 1026"/>
                              <a:gd name="T51" fmla="*/ 1076 h 59"/>
                              <a:gd name="T52" fmla="+- 0 2925 2919"/>
                              <a:gd name="T53" fmla="*/ T52 w 29"/>
                              <a:gd name="T54" fmla="+- 0 1071 1026"/>
                              <a:gd name="T55" fmla="*/ 1071 h 59"/>
                              <a:gd name="T56" fmla="+- 0 2925 2919"/>
                              <a:gd name="T57" fmla="*/ T56 w 29"/>
                              <a:gd name="T58" fmla="+- 0 1065 1026"/>
                              <a:gd name="T59" fmla="*/ 1065 h 59"/>
                              <a:gd name="T60" fmla="+- 0 2928 2919"/>
                              <a:gd name="T61" fmla="*/ T60 w 29"/>
                              <a:gd name="T62" fmla="+- 0 1060 1026"/>
                              <a:gd name="T63" fmla="*/ 1060 h 59"/>
                              <a:gd name="T64" fmla="+- 0 2931 2919"/>
                              <a:gd name="T65" fmla="*/ T64 w 29"/>
                              <a:gd name="T66" fmla="+- 0 1059 1026"/>
                              <a:gd name="T67" fmla="*/ 1059 h 59"/>
                              <a:gd name="T68" fmla="+- 0 2932 2919"/>
                              <a:gd name="T69" fmla="*/ T68 w 29"/>
                              <a:gd name="T70" fmla="+- 0 1034 1026"/>
                              <a:gd name="T71" fmla="*/ 1034 h 59"/>
                              <a:gd name="T72" fmla="+- 0 2938 2919"/>
                              <a:gd name="T73" fmla="*/ T72 w 29"/>
                              <a:gd name="T74" fmla="+- 0 1033 1026"/>
                              <a:gd name="T75" fmla="*/ 1033 h 59"/>
                              <a:gd name="T76" fmla="+- 0 2937 2919"/>
                              <a:gd name="T77" fmla="*/ T76 w 29"/>
                              <a:gd name="T78" fmla="+- 0 1028 1026"/>
                              <a:gd name="T79" fmla="*/ 1028 h 59"/>
                              <a:gd name="T80" fmla="+- 0 2934 2919"/>
                              <a:gd name="T81" fmla="*/ T80 w 29"/>
                              <a:gd name="T82" fmla="+- 0 1026 1026"/>
                              <a:gd name="T83" fmla="*/ 1026 h 59"/>
                              <a:gd name="T84" fmla="+- 0 2934 2919"/>
                              <a:gd name="T85" fmla="*/ T84 w 29"/>
                              <a:gd name="T86" fmla="+- 0 1033 1026"/>
                              <a:gd name="T87" fmla="*/ 1033 h 59"/>
                              <a:gd name="T88" fmla="+- 0 2936 2919"/>
                              <a:gd name="T89" fmla="*/ T88 w 29"/>
                              <a:gd name="T90" fmla="+- 0 1035 1026"/>
                              <a:gd name="T91" fmla="*/ 1035 h 59"/>
                              <a:gd name="T92" fmla="+- 0 2938 2919"/>
                              <a:gd name="T93" fmla="*/ T92 w 29"/>
                              <a:gd name="T94" fmla="+- 0 1059 1026"/>
                              <a:gd name="T95" fmla="*/ 1059 h 59"/>
                              <a:gd name="T96" fmla="+- 0 2941 2919"/>
                              <a:gd name="T97" fmla="*/ T96 w 29"/>
                              <a:gd name="T98" fmla="+- 0 1063 1026"/>
                              <a:gd name="T99" fmla="*/ 1063 h 59"/>
                              <a:gd name="T100" fmla="+- 0 2942 2919"/>
                              <a:gd name="T101" fmla="*/ T100 w 29"/>
                              <a:gd name="T102" fmla="+- 0 1067 1026"/>
                              <a:gd name="T103" fmla="*/ 1067 h 59"/>
                              <a:gd name="T104" fmla="+- 0 2941 2919"/>
                              <a:gd name="T105" fmla="*/ T104 w 29"/>
                              <a:gd name="T106" fmla="+- 0 1073 1026"/>
                              <a:gd name="T107" fmla="*/ 1073 h 59"/>
                              <a:gd name="T108" fmla="+- 0 2935 2919"/>
                              <a:gd name="T109" fmla="*/ T108 w 29"/>
                              <a:gd name="T110" fmla="+- 0 1077 1026"/>
                              <a:gd name="T111" fmla="*/ 1077 h 59"/>
                              <a:gd name="T112" fmla="+- 0 2947 2919"/>
                              <a:gd name="T113" fmla="*/ T112 w 29"/>
                              <a:gd name="T114" fmla="+- 0 1075 1026"/>
                              <a:gd name="T115" fmla="*/ 1075 h 59"/>
                              <a:gd name="T116" fmla="+- 0 2948 2919"/>
                              <a:gd name="T117" fmla="*/ T116 w 29"/>
                              <a:gd name="T118" fmla="+- 0 1067 1026"/>
                              <a:gd name="T119" fmla="*/ 1067 h 59"/>
                              <a:gd name="T120" fmla="+- 0 2945 2919"/>
                              <a:gd name="T121" fmla="*/ T120 w 29"/>
                              <a:gd name="T122" fmla="+- 0 1061 1026"/>
                              <a:gd name="T123" fmla="*/ 1061 h 59"/>
                              <a:gd name="T124" fmla="+- 0 2942 2919"/>
                              <a:gd name="T125" fmla="*/ T124 w 29"/>
                              <a:gd name="T126" fmla="+- 0 1059 1026"/>
                              <a:gd name="T127" fmla="*/ 1059 h 59"/>
                              <a:gd name="T128" fmla="+- 0 2939 2919"/>
                              <a:gd name="T129" fmla="*/ T128 w 29"/>
                              <a:gd name="T130" fmla="+- 0 1057 1026"/>
                              <a:gd name="T131" fmla="*/ 1057 h 59"/>
                              <a:gd name="T132" fmla="+- 0 2938 2919"/>
                              <a:gd name="T133" fmla="*/ T132 w 29"/>
                              <a:gd name="T134" fmla="+- 0 1033 1026"/>
                              <a:gd name="T135" fmla="*/ 103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 h="59">
                                <a:moveTo>
                                  <a:pt x="15" y="0"/>
                                </a:moveTo>
                                <a:lnTo>
                                  <a:pt x="14" y="0"/>
                                </a:lnTo>
                                <a:lnTo>
                                  <a:pt x="11" y="2"/>
                                </a:lnTo>
                                <a:lnTo>
                                  <a:pt x="10" y="3"/>
                                </a:lnTo>
                                <a:lnTo>
                                  <a:pt x="10" y="31"/>
                                </a:lnTo>
                                <a:lnTo>
                                  <a:pt x="8" y="31"/>
                                </a:lnTo>
                                <a:lnTo>
                                  <a:pt x="5" y="33"/>
                                </a:lnTo>
                                <a:lnTo>
                                  <a:pt x="4" y="35"/>
                                </a:lnTo>
                                <a:lnTo>
                                  <a:pt x="2" y="37"/>
                                </a:lnTo>
                                <a:lnTo>
                                  <a:pt x="1" y="39"/>
                                </a:lnTo>
                                <a:lnTo>
                                  <a:pt x="1" y="42"/>
                                </a:lnTo>
                                <a:lnTo>
                                  <a:pt x="0" y="45"/>
                                </a:lnTo>
                                <a:lnTo>
                                  <a:pt x="1" y="46"/>
                                </a:lnTo>
                                <a:lnTo>
                                  <a:pt x="2" y="50"/>
                                </a:lnTo>
                                <a:lnTo>
                                  <a:pt x="3" y="52"/>
                                </a:lnTo>
                                <a:lnTo>
                                  <a:pt x="5" y="54"/>
                                </a:lnTo>
                                <a:lnTo>
                                  <a:pt x="7" y="56"/>
                                </a:lnTo>
                                <a:lnTo>
                                  <a:pt x="9" y="57"/>
                                </a:lnTo>
                                <a:lnTo>
                                  <a:pt x="14" y="58"/>
                                </a:lnTo>
                                <a:lnTo>
                                  <a:pt x="17" y="58"/>
                                </a:lnTo>
                                <a:lnTo>
                                  <a:pt x="23" y="56"/>
                                </a:lnTo>
                                <a:lnTo>
                                  <a:pt x="25" y="54"/>
                                </a:lnTo>
                                <a:lnTo>
                                  <a:pt x="27" y="51"/>
                                </a:lnTo>
                                <a:lnTo>
                                  <a:pt x="14" y="51"/>
                                </a:lnTo>
                                <a:lnTo>
                                  <a:pt x="12" y="51"/>
                                </a:lnTo>
                                <a:lnTo>
                                  <a:pt x="10" y="50"/>
                                </a:lnTo>
                                <a:lnTo>
                                  <a:pt x="7" y="46"/>
                                </a:lnTo>
                                <a:lnTo>
                                  <a:pt x="6" y="45"/>
                                </a:lnTo>
                                <a:lnTo>
                                  <a:pt x="6" y="42"/>
                                </a:lnTo>
                                <a:lnTo>
                                  <a:pt x="6" y="39"/>
                                </a:lnTo>
                                <a:lnTo>
                                  <a:pt x="7" y="38"/>
                                </a:lnTo>
                                <a:lnTo>
                                  <a:pt x="9" y="34"/>
                                </a:lnTo>
                                <a:lnTo>
                                  <a:pt x="10" y="33"/>
                                </a:lnTo>
                                <a:lnTo>
                                  <a:pt x="12" y="33"/>
                                </a:lnTo>
                                <a:lnTo>
                                  <a:pt x="12" y="9"/>
                                </a:lnTo>
                                <a:lnTo>
                                  <a:pt x="13" y="8"/>
                                </a:lnTo>
                                <a:lnTo>
                                  <a:pt x="14" y="7"/>
                                </a:lnTo>
                                <a:lnTo>
                                  <a:pt x="19" y="7"/>
                                </a:lnTo>
                                <a:lnTo>
                                  <a:pt x="19" y="3"/>
                                </a:lnTo>
                                <a:lnTo>
                                  <a:pt x="18" y="2"/>
                                </a:lnTo>
                                <a:lnTo>
                                  <a:pt x="17" y="1"/>
                                </a:lnTo>
                                <a:lnTo>
                                  <a:pt x="15" y="0"/>
                                </a:lnTo>
                                <a:close/>
                                <a:moveTo>
                                  <a:pt x="19" y="7"/>
                                </a:moveTo>
                                <a:lnTo>
                                  <a:pt x="15" y="7"/>
                                </a:lnTo>
                                <a:lnTo>
                                  <a:pt x="17" y="8"/>
                                </a:lnTo>
                                <a:lnTo>
                                  <a:pt x="17" y="9"/>
                                </a:lnTo>
                                <a:lnTo>
                                  <a:pt x="17" y="33"/>
                                </a:lnTo>
                                <a:lnTo>
                                  <a:pt x="19" y="33"/>
                                </a:lnTo>
                                <a:lnTo>
                                  <a:pt x="20" y="34"/>
                                </a:lnTo>
                                <a:lnTo>
                                  <a:pt x="22" y="37"/>
                                </a:lnTo>
                                <a:lnTo>
                                  <a:pt x="23" y="39"/>
                                </a:lnTo>
                                <a:lnTo>
                                  <a:pt x="23" y="41"/>
                                </a:lnTo>
                                <a:lnTo>
                                  <a:pt x="23" y="45"/>
                                </a:lnTo>
                                <a:lnTo>
                                  <a:pt x="22" y="47"/>
                                </a:lnTo>
                                <a:lnTo>
                                  <a:pt x="18" y="50"/>
                                </a:lnTo>
                                <a:lnTo>
                                  <a:pt x="16" y="51"/>
                                </a:lnTo>
                                <a:lnTo>
                                  <a:pt x="27" y="51"/>
                                </a:lnTo>
                                <a:lnTo>
                                  <a:pt x="28" y="49"/>
                                </a:lnTo>
                                <a:lnTo>
                                  <a:pt x="28" y="47"/>
                                </a:lnTo>
                                <a:lnTo>
                                  <a:pt x="29" y="41"/>
                                </a:lnTo>
                                <a:lnTo>
                                  <a:pt x="28" y="38"/>
                                </a:lnTo>
                                <a:lnTo>
                                  <a:pt x="26" y="35"/>
                                </a:lnTo>
                                <a:lnTo>
                                  <a:pt x="25" y="34"/>
                                </a:lnTo>
                                <a:lnTo>
                                  <a:pt x="23" y="33"/>
                                </a:lnTo>
                                <a:lnTo>
                                  <a:pt x="21" y="31"/>
                                </a:lnTo>
                                <a:lnTo>
                                  <a:pt x="20" y="31"/>
                                </a:lnTo>
                                <a:lnTo>
                                  <a:pt x="19" y="31"/>
                                </a:lnTo>
                                <a:lnTo>
                                  <a:pt x="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AutoShape 36"/>
                        <wps:cNvSpPr>
                          <a:spLocks/>
                        </wps:cNvSpPr>
                        <wps:spPr bwMode="auto">
                          <a:xfrm>
                            <a:off x="2897" y="1019"/>
                            <a:ext cx="72" cy="72"/>
                          </a:xfrm>
                          <a:custGeom>
                            <a:avLst/>
                            <a:gdLst>
                              <a:gd name="T0" fmla="+- 0 2909 2898"/>
                              <a:gd name="T1" fmla="*/ T0 w 72"/>
                              <a:gd name="T2" fmla="+- 0 1019 1019"/>
                              <a:gd name="T3" fmla="*/ 1019 h 72"/>
                              <a:gd name="T4" fmla="+- 0 2904 2898"/>
                              <a:gd name="T5" fmla="*/ T4 w 72"/>
                              <a:gd name="T6" fmla="+- 0 1021 1019"/>
                              <a:gd name="T7" fmla="*/ 1021 h 72"/>
                              <a:gd name="T8" fmla="+- 0 2900 2898"/>
                              <a:gd name="T9" fmla="*/ T8 w 72"/>
                              <a:gd name="T10" fmla="+- 0 1024 1019"/>
                              <a:gd name="T11" fmla="*/ 1024 h 72"/>
                              <a:gd name="T12" fmla="+- 0 2898 2898"/>
                              <a:gd name="T13" fmla="*/ T12 w 72"/>
                              <a:gd name="T14" fmla="+- 0 1029 1019"/>
                              <a:gd name="T15" fmla="*/ 1029 h 72"/>
                              <a:gd name="T16" fmla="+- 0 2898 2898"/>
                              <a:gd name="T17" fmla="*/ T16 w 72"/>
                              <a:gd name="T18" fmla="+- 0 1081 1019"/>
                              <a:gd name="T19" fmla="*/ 1081 h 72"/>
                              <a:gd name="T20" fmla="+- 0 2900 2898"/>
                              <a:gd name="T21" fmla="*/ T20 w 72"/>
                              <a:gd name="T22" fmla="+- 0 1086 1019"/>
                              <a:gd name="T23" fmla="*/ 1086 h 72"/>
                              <a:gd name="T24" fmla="+- 0 2904 2898"/>
                              <a:gd name="T25" fmla="*/ T24 w 72"/>
                              <a:gd name="T26" fmla="+- 0 1089 1019"/>
                              <a:gd name="T27" fmla="*/ 1089 h 72"/>
                              <a:gd name="T28" fmla="+- 0 2909 2898"/>
                              <a:gd name="T29" fmla="*/ T28 w 72"/>
                              <a:gd name="T30" fmla="+- 0 1091 1019"/>
                              <a:gd name="T31" fmla="*/ 1091 h 72"/>
                              <a:gd name="T32" fmla="+- 0 2960 2898"/>
                              <a:gd name="T33" fmla="*/ T32 w 72"/>
                              <a:gd name="T34" fmla="+- 0 1091 1019"/>
                              <a:gd name="T35" fmla="*/ 1091 h 72"/>
                              <a:gd name="T36" fmla="+- 0 2964 2898"/>
                              <a:gd name="T37" fmla="*/ T36 w 72"/>
                              <a:gd name="T38" fmla="+- 0 1088 1019"/>
                              <a:gd name="T39" fmla="*/ 1088 h 72"/>
                              <a:gd name="T40" fmla="+- 0 2908 2898"/>
                              <a:gd name="T41" fmla="*/ T40 w 72"/>
                              <a:gd name="T42" fmla="+- 0 1088 1019"/>
                              <a:gd name="T43" fmla="*/ 1088 h 72"/>
                              <a:gd name="T44" fmla="+- 0 2904 2898"/>
                              <a:gd name="T45" fmla="*/ T44 w 72"/>
                              <a:gd name="T46" fmla="+- 0 1086 1019"/>
                              <a:gd name="T47" fmla="*/ 1086 h 72"/>
                              <a:gd name="T48" fmla="+- 0 2902 2898"/>
                              <a:gd name="T49" fmla="*/ T48 w 72"/>
                              <a:gd name="T50" fmla="+- 0 1083 1019"/>
                              <a:gd name="T51" fmla="*/ 1083 h 72"/>
                              <a:gd name="T52" fmla="+- 0 2900 2898"/>
                              <a:gd name="T53" fmla="*/ T52 w 72"/>
                              <a:gd name="T54" fmla="+- 0 1080 1019"/>
                              <a:gd name="T55" fmla="*/ 1080 h 72"/>
                              <a:gd name="T56" fmla="+- 0 2901 2898"/>
                              <a:gd name="T57" fmla="*/ T56 w 72"/>
                              <a:gd name="T58" fmla="+- 0 1029 1019"/>
                              <a:gd name="T59" fmla="*/ 1029 h 72"/>
                              <a:gd name="T60" fmla="+- 0 2902 2898"/>
                              <a:gd name="T61" fmla="*/ T60 w 72"/>
                              <a:gd name="T62" fmla="+- 0 1026 1019"/>
                              <a:gd name="T63" fmla="*/ 1026 h 72"/>
                              <a:gd name="T64" fmla="+- 0 2905 2898"/>
                              <a:gd name="T65" fmla="*/ T64 w 72"/>
                              <a:gd name="T66" fmla="+- 0 1023 1019"/>
                              <a:gd name="T67" fmla="*/ 1023 h 72"/>
                              <a:gd name="T68" fmla="+- 0 2909 2898"/>
                              <a:gd name="T69" fmla="*/ T68 w 72"/>
                              <a:gd name="T70" fmla="+- 0 1022 1019"/>
                              <a:gd name="T71" fmla="*/ 1022 h 72"/>
                              <a:gd name="T72" fmla="+- 0 2963 2898"/>
                              <a:gd name="T73" fmla="*/ T72 w 72"/>
                              <a:gd name="T74" fmla="+- 0 1021 1019"/>
                              <a:gd name="T75" fmla="*/ 1021 h 72"/>
                              <a:gd name="T76" fmla="+- 0 2958 2898"/>
                              <a:gd name="T77" fmla="*/ T76 w 72"/>
                              <a:gd name="T78" fmla="+- 0 1019 1019"/>
                              <a:gd name="T79" fmla="*/ 1019 h 72"/>
                              <a:gd name="T80" fmla="+- 0 2958 2898"/>
                              <a:gd name="T81" fmla="*/ T80 w 72"/>
                              <a:gd name="T82" fmla="+- 0 1022 1019"/>
                              <a:gd name="T83" fmla="*/ 1022 h 72"/>
                              <a:gd name="T84" fmla="+- 0 2962 2898"/>
                              <a:gd name="T85" fmla="*/ T84 w 72"/>
                              <a:gd name="T86" fmla="+- 0 1023 1019"/>
                              <a:gd name="T87" fmla="*/ 1023 h 72"/>
                              <a:gd name="T88" fmla="+- 0 2965 2898"/>
                              <a:gd name="T89" fmla="*/ T88 w 72"/>
                              <a:gd name="T90" fmla="+- 0 1026 1019"/>
                              <a:gd name="T91" fmla="*/ 1026 h 72"/>
                              <a:gd name="T92" fmla="+- 0 2967 2898"/>
                              <a:gd name="T93" fmla="*/ T92 w 72"/>
                              <a:gd name="T94" fmla="+- 0 1029 1019"/>
                              <a:gd name="T95" fmla="*/ 1029 h 72"/>
                              <a:gd name="T96" fmla="+- 0 2967 2898"/>
                              <a:gd name="T97" fmla="*/ T96 w 72"/>
                              <a:gd name="T98" fmla="+- 0 1080 1019"/>
                              <a:gd name="T99" fmla="*/ 1080 h 72"/>
                              <a:gd name="T100" fmla="+- 0 2966 2898"/>
                              <a:gd name="T101" fmla="*/ T100 w 72"/>
                              <a:gd name="T102" fmla="+- 0 1083 1019"/>
                              <a:gd name="T103" fmla="*/ 1083 h 72"/>
                              <a:gd name="T104" fmla="+- 0 2963 2898"/>
                              <a:gd name="T105" fmla="*/ T104 w 72"/>
                              <a:gd name="T106" fmla="+- 0 1086 1019"/>
                              <a:gd name="T107" fmla="*/ 1086 h 72"/>
                              <a:gd name="T108" fmla="+- 0 2959 2898"/>
                              <a:gd name="T109" fmla="*/ T108 w 72"/>
                              <a:gd name="T110" fmla="+- 0 1088 1019"/>
                              <a:gd name="T111" fmla="*/ 1088 h 72"/>
                              <a:gd name="T112" fmla="+- 0 2964 2898"/>
                              <a:gd name="T113" fmla="*/ T112 w 72"/>
                              <a:gd name="T114" fmla="+- 0 1088 1019"/>
                              <a:gd name="T115" fmla="*/ 1088 h 72"/>
                              <a:gd name="T116" fmla="+- 0 2968 2898"/>
                              <a:gd name="T117" fmla="*/ T116 w 72"/>
                              <a:gd name="T118" fmla="+- 0 1085 1019"/>
                              <a:gd name="T119" fmla="*/ 1085 h 72"/>
                              <a:gd name="T120" fmla="+- 0 2969 2898"/>
                              <a:gd name="T121" fmla="*/ T120 w 72"/>
                              <a:gd name="T122" fmla="+- 0 1080 1019"/>
                              <a:gd name="T123" fmla="*/ 1080 h 72"/>
                              <a:gd name="T124" fmla="+- 0 2969 2898"/>
                              <a:gd name="T125" fmla="*/ T124 w 72"/>
                              <a:gd name="T126" fmla="+- 0 1029 1019"/>
                              <a:gd name="T127" fmla="*/ 1029 h 72"/>
                              <a:gd name="T128" fmla="+- 0 2967 2898"/>
                              <a:gd name="T129" fmla="*/ T128 w 72"/>
                              <a:gd name="T130" fmla="+- 0 1024 1019"/>
                              <a:gd name="T131" fmla="*/ 102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 h="72">
                                <a:moveTo>
                                  <a:pt x="60" y="0"/>
                                </a:moveTo>
                                <a:lnTo>
                                  <a:pt x="11" y="0"/>
                                </a:lnTo>
                                <a:lnTo>
                                  <a:pt x="9" y="1"/>
                                </a:lnTo>
                                <a:lnTo>
                                  <a:pt x="6" y="2"/>
                                </a:lnTo>
                                <a:lnTo>
                                  <a:pt x="5" y="3"/>
                                </a:lnTo>
                                <a:lnTo>
                                  <a:pt x="2" y="5"/>
                                </a:lnTo>
                                <a:lnTo>
                                  <a:pt x="1" y="7"/>
                                </a:lnTo>
                                <a:lnTo>
                                  <a:pt x="0" y="10"/>
                                </a:lnTo>
                                <a:lnTo>
                                  <a:pt x="0" y="62"/>
                                </a:lnTo>
                                <a:lnTo>
                                  <a:pt x="1" y="66"/>
                                </a:lnTo>
                                <a:lnTo>
                                  <a:pt x="2" y="67"/>
                                </a:lnTo>
                                <a:lnTo>
                                  <a:pt x="5" y="69"/>
                                </a:lnTo>
                                <a:lnTo>
                                  <a:pt x="6" y="70"/>
                                </a:lnTo>
                                <a:lnTo>
                                  <a:pt x="9" y="72"/>
                                </a:lnTo>
                                <a:lnTo>
                                  <a:pt x="11" y="72"/>
                                </a:lnTo>
                                <a:lnTo>
                                  <a:pt x="60" y="72"/>
                                </a:lnTo>
                                <a:lnTo>
                                  <a:pt x="62" y="72"/>
                                </a:lnTo>
                                <a:lnTo>
                                  <a:pt x="65" y="70"/>
                                </a:lnTo>
                                <a:lnTo>
                                  <a:pt x="66" y="69"/>
                                </a:lnTo>
                                <a:lnTo>
                                  <a:pt x="11" y="69"/>
                                </a:lnTo>
                                <a:lnTo>
                                  <a:pt x="10" y="69"/>
                                </a:lnTo>
                                <a:lnTo>
                                  <a:pt x="7" y="68"/>
                                </a:lnTo>
                                <a:lnTo>
                                  <a:pt x="6" y="67"/>
                                </a:lnTo>
                                <a:lnTo>
                                  <a:pt x="4" y="65"/>
                                </a:lnTo>
                                <a:lnTo>
                                  <a:pt x="4" y="64"/>
                                </a:lnTo>
                                <a:lnTo>
                                  <a:pt x="3" y="62"/>
                                </a:lnTo>
                                <a:lnTo>
                                  <a:pt x="2" y="61"/>
                                </a:lnTo>
                                <a:lnTo>
                                  <a:pt x="2" y="11"/>
                                </a:lnTo>
                                <a:lnTo>
                                  <a:pt x="3" y="10"/>
                                </a:lnTo>
                                <a:lnTo>
                                  <a:pt x="4" y="8"/>
                                </a:lnTo>
                                <a:lnTo>
                                  <a:pt x="4" y="7"/>
                                </a:lnTo>
                                <a:lnTo>
                                  <a:pt x="6" y="5"/>
                                </a:lnTo>
                                <a:lnTo>
                                  <a:pt x="7" y="4"/>
                                </a:lnTo>
                                <a:lnTo>
                                  <a:pt x="10" y="3"/>
                                </a:lnTo>
                                <a:lnTo>
                                  <a:pt x="11" y="3"/>
                                </a:lnTo>
                                <a:lnTo>
                                  <a:pt x="66" y="3"/>
                                </a:lnTo>
                                <a:lnTo>
                                  <a:pt x="65" y="2"/>
                                </a:lnTo>
                                <a:lnTo>
                                  <a:pt x="62" y="1"/>
                                </a:lnTo>
                                <a:lnTo>
                                  <a:pt x="60" y="0"/>
                                </a:lnTo>
                                <a:close/>
                                <a:moveTo>
                                  <a:pt x="66" y="3"/>
                                </a:moveTo>
                                <a:lnTo>
                                  <a:pt x="60" y="3"/>
                                </a:lnTo>
                                <a:lnTo>
                                  <a:pt x="61" y="3"/>
                                </a:lnTo>
                                <a:lnTo>
                                  <a:pt x="64" y="4"/>
                                </a:lnTo>
                                <a:lnTo>
                                  <a:pt x="65" y="5"/>
                                </a:lnTo>
                                <a:lnTo>
                                  <a:pt x="67" y="7"/>
                                </a:lnTo>
                                <a:lnTo>
                                  <a:pt x="68" y="8"/>
                                </a:lnTo>
                                <a:lnTo>
                                  <a:pt x="69" y="10"/>
                                </a:lnTo>
                                <a:lnTo>
                                  <a:pt x="69" y="11"/>
                                </a:lnTo>
                                <a:lnTo>
                                  <a:pt x="69" y="61"/>
                                </a:lnTo>
                                <a:lnTo>
                                  <a:pt x="69" y="62"/>
                                </a:lnTo>
                                <a:lnTo>
                                  <a:pt x="68" y="64"/>
                                </a:lnTo>
                                <a:lnTo>
                                  <a:pt x="67" y="65"/>
                                </a:lnTo>
                                <a:lnTo>
                                  <a:pt x="65" y="67"/>
                                </a:lnTo>
                                <a:lnTo>
                                  <a:pt x="64" y="68"/>
                                </a:lnTo>
                                <a:lnTo>
                                  <a:pt x="61" y="69"/>
                                </a:lnTo>
                                <a:lnTo>
                                  <a:pt x="60" y="69"/>
                                </a:lnTo>
                                <a:lnTo>
                                  <a:pt x="66" y="69"/>
                                </a:lnTo>
                                <a:lnTo>
                                  <a:pt x="69" y="67"/>
                                </a:lnTo>
                                <a:lnTo>
                                  <a:pt x="70" y="66"/>
                                </a:lnTo>
                                <a:lnTo>
                                  <a:pt x="71" y="62"/>
                                </a:lnTo>
                                <a:lnTo>
                                  <a:pt x="71" y="61"/>
                                </a:lnTo>
                                <a:lnTo>
                                  <a:pt x="71" y="11"/>
                                </a:lnTo>
                                <a:lnTo>
                                  <a:pt x="71" y="10"/>
                                </a:lnTo>
                                <a:lnTo>
                                  <a:pt x="70" y="7"/>
                                </a:lnTo>
                                <a:lnTo>
                                  <a:pt x="69" y="5"/>
                                </a:lnTo>
                                <a:lnTo>
                                  <a:pt x="6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Line 37"/>
                        <wps:cNvCnPr>
                          <a:cxnSpLocks noChangeShapeType="1"/>
                        </wps:cNvCnPr>
                        <wps:spPr bwMode="auto">
                          <a:xfrm>
                            <a:off x="3306" y="1055"/>
                            <a:ext cx="69"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2128" name="Line 38"/>
                        <wps:cNvCnPr>
                          <a:cxnSpLocks noChangeShapeType="1"/>
                        </wps:cNvCnPr>
                        <wps:spPr bwMode="auto">
                          <a:xfrm>
                            <a:off x="3441" y="1055"/>
                            <a:ext cx="68"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2129" name="Line 39"/>
                        <wps:cNvCnPr>
                          <a:cxnSpLocks noChangeShapeType="1"/>
                        </wps:cNvCnPr>
                        <wps:spPr bwMode="auto">
                          <a:xfrm>
                            <a:off x="3469" y="1055"/>
                            <a:ext cx="12" cy="0"/>
                          </a:xfrm>
                          <a:prstGeom prst="line">
                            <a:avLst/>
                          </a:prstGeom>
                          <a:noFill/>
                          <a:ln w="43650">
                            <a:solidFill>
                              <a:srgbClr val="000000"/>
                            </a:solidFill>
                            <a:round/>
                            <a:headEnd/>
                            <a:tailEnd/>
                          </a:ln>
                          <a:extLst>
                            <a:ext uri="{909E8E84-426E-40DD-AFC4-6F175D3DCCD1}">
                              <a14:hiddenFill xmlns:a14="http://schemas.microsoft.com/office/drawing/2010/main">
                                <a:noFill/>
                              </a14:hiddenFill>
                            </a:ext>
                          </a:extLst>
                        </wps:spPr>
                        <wps:bodyPr/>
                      </wps:wsp>
                      <wps:wsp>
                        <wps:cNvPr id="2130" name="Freeform 40"/>
                        <wps:cNvSpPr>
                          <a:spLocks/>
                        </wps:cNvSpPr>
                        <wps:spPr bwMode="auto">
                          <a:xfrm>
                            <a:off x="3028" y="1019"/>
                            <a:ext cx="65" cy="72"/>
                          </a:xfrm>
                          <a:custGeom>
                            <a:avLst/>
                            <a:gdLst>
                              <a:gd name="T0" fmla="+- 0 3090 3028"/>
                              <a:gd name="T1" fmla="*/ T0 w 65"/>
                              <a:gd name="T2" fmla="+- 0 1019 1019"/>
                              <a:gd name="T3" fmla="*/ 1019 h 72"/>
                              <a:gd name="T4" fmla="+- 0 3028 3028"/>
                              <a:gd name="T5" fmla="*/ T4 w 65"/>
                              <a:gd name="T6" fmla="+- 0 1055 1019"/>
                              <a:gd name="T7" fmla="*/ 1055 h 72"/>
                              <a:gd name="T8" fmla="+- 0 3090 3028"/>
                              <a:gd name="T9" fmla="*/ T8 w 65"/>
                              <a:gd name="T10" fmla="+- 0 1091 1019"/>
                              <a:gd name="T11" fmla="*/ 1091 h 72"/>
                              <a:gd name="T12" fmla="+- 0 3093 3028"/>
                              <a:gd name="T13" fmla="*/ T12 w 65"/>
                              <a:gd name="T14" fmla="+- 0 1086 1019"/>
                              <a:gd name="T15" fmla="*/ 1086 h 72"/>
                              <a:gd name="T16" fmla="+- 0 3040 3028"/>
                              <a:gd name="T17" fmla="*/ T16 w 65"/>
                              <a:gd name="T18" fmla="+- 0 1055 1019"/>
                              <a:gd name="T19" fmla="*/ 1055 h 72"/>
                              <a:gd name="T20" fmla="+- 0 3093 3028"/>
                              <a:gd name="T21" fmla="*/ T20 w 65"/>
                              <a:gd name="T22" fmla="+- 0 1024 1019"/>
                              <a:gd name="T23" fmla="*/ 1024 h 72"/>
                              <a:gd name="T24" fmla="+- 0 3090 3028"/>
                              <a:gd name="T25" fmla="*/ T24 w 65"/>
                              <a:gd name="T26" fmla="+- 0 1019 1019"/>
                              <a:gd name="T27" fmla="*/ 1019 h 72"/>
                            </a:gdLst>
                            <a:ahLst/>
                            <a:cxnLst>
                              <a:cxn ang="0">
                                <a:pos x="T1" y="T3"/>
                              </a:cxn>
                              <a:cxn ang="0">
                                <a:pos x="T5" y="T7"/>
                              </a:cxn>
                              <a:cxn ang="0">
                                <a:pos x="T9" y="T11"/>
                              </a:cxn>
                              <a:cxn ang="0">
                                <a:pos x="T13" y="T15"/>
                              </a:cxn>
                              <a:cxn ang="0">
                                <a:pos x="T17" y="T19"/>
                              </a:cxn>
                              <a:cxn ang="0">
                                <a:pos x="T21" y="T23"/>
                              </a:cxn>
                              <a:cxn ang="0">
                                <a:pos x="T25" y="T27"/>
                              </a:cxn>
                            </a:cxnLst>
                            <a:rect l="0" t="0" r="r" b="b"/>
                            <a:pathLst>
                              <a:path w="65" h="72">
                                <a:moveTo>
                                  <a:pt x="62" y="0"/>
                                </a:moveTo>
                                <a:lnTo>
                                  <a:pt x="0" y="36"/>
                                </a:lnTo>
                                <a:lnTo>
                                  <a:pt x="62" y="72"/>
                                </a:lnTo>
                                <a:lnTo>
                                  <a:pt x="65" y="67"/>
                                </a:lnTo>
                                <a:lnTo>
                                  <a:pt x="12" y="36"/>
                                </a:lnTo>
                                <a:lnTo>
                                  <a:pt x="65"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41"/>
                        <wps:cNvSpPr>
                          <a:spLocks/>
                        </wps:cNvSpPr>
                        <wps:spPr bwMode="auto">
                          <a:xfrm>
                            <a:off x="3169" y="1019"/>
                            <a:ext cx="65" cy="72"/>
                          </a:xfrm>
                          <a:custGeom>
                            <a:avLst/>
                            <a:gdLst>
                              <a:gd name="T0" fmla="+- 0 3172 3169"/>
                              <a:gd name="T1" fmla="*/ T0 w 65"/>
                              <a:gd name="T2" fmla="+- 0 1019 1019"/>
                              <a:gd name="T3" fmla="*/ 1019 h 72"/>
                              <a:gd name="T4" fmla="+- 0 3169 3169"/>
                              <a:gd name="T5" fmla="*/ T4 w 65"/>
                              <a:gd name="T6" fmla="+- 0 1024 1019"/>
                              <a:gd name="T7" fmla="*/ 1024 h 72"/>
                              <a:gd name="T8" fmla="+- 0 3223 3169"/>
                              <a:gd name="T9" fmla="*/ T8 w 65"/>
                              <a:gd name="T10" fmla="+- 0 1055 1019"/>
                              <a:gd name="T11" fmla="*/ 1055 h 72"/>
                              <a:gd name="T12" fmla="+- 0 3169 3169"/>
                              <a:gd name="T13" fmla="*/ T12 w 65"/>
                              <a:gd name="T14" fmla="+- 0 1086 1019"/>
                              <a:gd name="T15" fmla="*/ 1086 h 72"/>
                              <a:gd name="T16" fmla="+- 0 3172 3169"/>
                              <a:gd name="T17" fmla="*/ T16 w 65"/>
                              <a:gd name="T18" fmla="+- 0 1091 1019"/>
                              <a:gd name="T19" fmla="*/ 1091 h 72"/>
                              <a:gd name="T20" fmla="+- 0 3234 3169"/>
                              <a:gd name="T21" fmla="*/ T20 w 65"/>
                              <a:gd name="T22" fmla="+- 0 1055 1019"/>
                              <a:gd name="T23" fmla="*/ 1055 h 72"/>
                              <a:gd name="T24" fmla="+- 0 3172 3169"/>
                              <a:gd name="T25" fmla="*/ T24 w 65"/>
                              <a:gd name="T26" fmla="+- 0 1019 1019"/>
                              <a:gd name="T27" fmla="*/ 1019 h 72"/>
                            </a:gdLst>
                            <a:ahLst/>
                            <a:cxnLst>
                              <a:cxn ang="0">
                                <a:pos x="T1" y="T3"/>
                              </a:cxn>
                              <a:cxn ang="0">
                                <a:pos x="T5" y="T7"/>
                              </a:cxn>
                              <a:cxn ang="0">
                                <a:pos x="T9" y="T11"/>
                              </a:cxn>
                              <a:cxn ang="0">
                                <a:pos x="T13" y="T15"/>
                              </a:cxn>
                              <a:cxn ang="0">
                                <a:pos x="T17" y="T19"/>
                              </a:cxn>
                              <a:cxn ang="0">
                                <a:pos x="T21" y="T23"/>
                              </a:cxn>
                              <a:cxn ang="0">
                                <a:pos x="T25" y="T27"/>
                              </a:cxn>
                            </a:cxnLst>
                            <a:rect l="0" t="0" r="r" b="b"/>
                            <a:pathLst>
                              <a:path w="65" h="72">
                                <a:moveTo>
                                  <a:pt x="3" y="0"/>
                                </a:moveTo>
                                <a:lnTo>
                                  <a:pt x="0" y="5"/>
                                </a:lnTo>
                                <a:lnTo>
                                  <a:pt x="54" y="36"/>
                                </a:lnTo>
                                <a:lnTo>
                                  <a:pt x="0" y="67"/>
                                </a:lnTo>
                                <a:lnTo>
                                  <a:pt x="3" y="72"/>
                                </a:lnTo>
                                <a:lnTo>
                                  <a:pt x="65" y="36"/>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AutoShape 42"/>
                        <wps:cNvSpPr>
                          <a:spLocks/>
                        </wps:cNvSpPr>
                        <wps:spPr bwMode="auto">
                          <a:xfrm>
                            <a:off x="3594" y="1037"/>
                            <a:ext cx="30" cy="36"/>
                          </a:xfrm>
                          <a:custGeom>
                            <a:avLst/>
                            <a:gdLst>
                              <a:gd name="T0" fmla="+- 0 3598 3595"/>
                              <a:gd name="T1" fmla="*/ T0 w 30"/>
                              <a:gd name="T2" fmla="+- 0 1037 1037"/>
                              <a:gd name="T3" fmla="*/ 1037 h 36"/>
                              <a:gd name="T4" fmla="+- 0 3595 3595"/>
                              <a:gd name="T5" fmla="*/ T4 w 30"/>
                              <a:gd name="T6" fmla="+- 0 1037 1037"/>
                              <a:gd name="T7" fmla="*/ 1037 h 36"/>
                              <a:gd name="T8" fmla="+- 0 3595 3595"/>
                              <a:gd name="T9" fmla="*/ T8 w 30"/>
                              <a:gd name="T10" fmla="+- 0 1073 1037"/>
                              <a:gd name="T11" fmla="*/ 1073 h 36"/>
                              <a:gd name="T12" fmla="+- 0 3598 3595"/>
                              <a:gd name="T13" fmla="*/ T12 w 30"/>
                              <a:gd name="T14" fmla="+- 0 1073 1037"/>
                              <a:gd name="T15" fmla="*/ 1073 h 36"/>
                              <a:gd name="T16" fmla="+- 0 3598 3595"/>
                              <a:gd name="T17" fmla="*/ T16 w 30"/>
                              <a:gd name="T18" fmla="+- 0 1037 1037"/>
                              <a:gd name="T19" fmla="*/ 1037 h 36"/>
                              <a:gd name="T20" fmla="+- 0 3624 3595"/>
                              <a:gd name="T21" fmla="*/ T20 w 30"/>
                              <a:gd name="T22" fmla="+- 0 1037 1037"/>
                              <a:gd name="T23" fmla="*/ 1037 h 36"/>
                              <a:gd name="T24" fmla="+- 0 3621 3595"/>
                              <a:gd name="T25" fmla="*/ T24 w 30"/>
                              <a:gd name="T26" fmla="+- 0 1037 1037"/>
                              <a:gd name="T27" fmla="*/ 1037 h 36"/>
                              <a:gd name="T28" fmla="+- 0 3621 3595"/>
                              <a:gd name="T29" fmla="*/ T28 w 30"/>
                              <a:gd name="T30" fmla="+- 0 1073 1037"/>
                              <a:gd name="T31" fmla="*/ 1073 h 36"/>
                              <a:gd name="T32" fmla="+- 0 3624 3595"/>
                              <a:gd name="T33" fmla="*/ T32 w 30"/>
                              <a:gd name="T34" fmla="+- 0 1073 1037"/>
                              <a:gd name="T35" fmla="*/ 1073 h 36"/>
                              <a:gd name="T36" fmla="+- 0 3624 3595"/>
                              <a:gd name="T37" fmla="*/ T36 w 30"/>
                              <a:gd name="T38" fmla="+- 0 1037 1037"/>
                              <a:gd name="T39" fmla="*/ 1037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36">
                                <a:moveTo>
                                  <a:pt x="3" y="0"/>
                                </a:moveTo>
                                <a:lnTo>
                                  <a:pt x="0" y="0"/>
                                </a:lnTo>
                                <a:lnTo>
                                  <a:pt x="0" y="36"/>
                                </a:lnTo>
                                <a:lnTo>
                                  <a:pt x="3" y="36"/>
                                </a:lnTo>
                                <a:lnTo>
                                  <a:pt x="3" y="0"/>
                                </a:lnTo>
                                <a:close/>
                                <a:moveTo>
                                  <a:pt x="29" y="0"/>
                                </a:moveTo>
                                <a:lnTo>
                                  <a:pt x="26" y="0"/>
                                </a:lnTo>
                                <a:lnTo>
                                  <a:pt x="26" y="36"/>
                                </a:lnTo>
                                <a:lnTo>
                                  <a:pt x="29" y="36"/>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AutoShape 43"/>
                        <wps:cNvSpPr>
                          <a:spLocks/>
                        </wps:cNvSpPr>
                        <wps:spPr bwMode="auto">
                          <a:xfrm>
                            <a:off x="3573" y="1019"/>
                            <a:ext cx="72" cy="72"/>
                          </a:xfrm>
                          <a:custGeom>
                            <a:avLst/>
                            <a:gdLst>
                              <a:gd name="T0" fmla="+- 0 3639 3574"/>
                              <a:gd name="T1" fmla="*/ T0 w 72"/>
                              <a:gd name="T2" fmla="+- 0 1019 1019"/>
                              <a:gd name="T3" fmla="*/ 1019 h 72"/>
                              <a:gd name="T4" fmla="+- 0 3580 3574"/>
                              <a:gd name="T5" fmla="*/ T4 w 72"/>
                              <a:gd name="T6" fmla="+- 0 1019 1019"/>
                              <a:gd name="T7" fmla="*/ 1019 h 72"/>
                              <a:gd name="T8" fmla="+- 0 3578 3574"/>
                              <a:gd name="T9" fmla="*/ T8 w 72"/>
                              <a:gd name="T10" fmla="+- 0 1020 1019"/>
                              <a:gd name="T11" fmla="*/ 1020 h 72"/>
                              <a:gd name="T12" fmla="+- 0 3575 3574"/>
                              <a:gd name="T13" fmla="*/ T12 w 72"/>
                              <a:gd name="T14" fmla="+- 0 1024 1019"/>
                              <a:gd name="T15" fmla="*/ 1024 h 72"/>
                              <a:gd name="T16" fmla="+- 0 3574 3574"/>
                              <a:gd name="T17" fmla="*/ T16 w 72"/>
                              <a:gd name="T18" fmla="+- 0 1025 1019"/>
                              <a:gd name="T19" fmla="*/ 1025 h 72"/>
                              <a:gd name="T20" fmla="+- 0 3574 3574"/>
                              <a:gd name="T21" fmla="*/ T20 w 72"/>
                              <a:gd name="T22" fmla="+- 0 1085 1019"/>
                              <a:gd name="T23" fmla="*/ 1085 h 72"/>
                              <a:gd name="T24" fmla="+- 0 3575 3574"/>
                              <a:gd name="T25" fmla="*/ T24 w 72"/>
                              <a:gd name="T26" fmla="+- 0 1087 1019"/>
                              <a:gd name="T27" fmla="*/ 1087 h 72"/>
                              <a:gd name="T28" fmla="+- 0 3578 3574"/>
                              <a:gd name="T29" fmla="*/ T28 w 72"/>
                              <a:gd name="T30" fmla="+- 0 1090 1019"/>
                              <a:gd name="T31" fmla="*/ 1090 h 72"/>
                              <a:gd name="T32" fmla="+- 0 3580 3574"/>
                              <a:gd name="T33" fmla="*/ T32 w 72"/>
                              <a:gd name="T34" fmla="+- 0 1091 1019"/>
                              <a:gd name="T35" fmla="*/ 1091 h 72"/>
                              <a:gd name="T36" fmla="+- 0 3639 3574"/>
                              <a:gd name="T37" fmla="*/ T36 w 72"/>
                              <a:gd name="T38" fmla="+- 0 1091 1019"/>
                              <a:gd name="T39" fmla="*/ 1091 h 72"/>
                              <a:gd name="T40" fmla="+- 0 3641 3574"/>
                              <a:gd name="T41" fmla="*/ T40 w 72"/>
                              <a:gd name="T42" fmla="+- 0 1090 1019"/>
                              <a:gd name="T43" fmla="*/ 1090 h 72"/>
                              <a:gd name="T44" fmla="+- 0 3644 3574"/>
                              <a:gd name="T45" fmla="*/ T44 w 72"/>
                              <a:gd name="T46" fmla="+- 0 1087 1019"/>
                              <a:gd name="T47" fmla="*/ 1087 h 72"/>
                              <a:gd name="T48" fmla="+- 0 3581 3574"/>
                              <a:gd name="T49" fmla="*/ T48 w 72"/>
                              <a:gd name="T50" fmla="+- 0 1087 1019"/>
                              <a:gd name="T51" fmla="*/ 1087 h 72"/>
                              <a:gd name="T52" fmla="+- 0 3580 3574"/>
                              <a:gd name="T53" fmla="*/ T52 w 72"/>
                              <a:gd name="T54" fmla="+- 0 1087 1019"/>
                              <a:gd name="T55" fmla="*/ 1087 h 72"/>
                              <a:gd name="T56" fmla="+- 0 3578 3574"/>
                              <a:gd name="T57" fmla="*/ T56 w 72"/>
                              <a:gd name="T58" fmla="+- 0 1085 1019"/>
                              <a:gd name="T59" fmla="*/ 1085 h 72"/>
                              <a:gd name="T60" fmla="+- 0 3577 3574"/>
                              <a:gd name="T61" fmla="*/ T60 w 72"/>
                              <a:gd name="T62" fmla="+- 0 1083 1019"/>
                              <a:gd name="T63" fmla="*/ 1083 h 72"/>
                              <a:gd name="T64" fmla="+- 0 3577 3574"/>
                              <a:gd name="T65" fmla="*/ T64 w 72"/>
                              <a:gd name="T66" fmla="+- 0 1027 1019"/>
                              <a:gd name="T67" fmla="*/ 1027 h 72"/>
                              <a:gd name="T68" fmla="+- 0 3578 3574"/>
                              <a:gd name="T69" fmla="*/ T68 w 72"/>
                              <a:gd name="T70" fmla="+- 0 1025 1019"/>
                              <a:gd name="T71" fmla="*/ 1025 h 72"/>
                              <a:gd name="T72" fmla="+- 0 3580 3574"/>
                              <a:gd name="T73" fmla="*/ T72 w 72"/>
                              <a:gd name="T74" fmla="+- 0 1023 1019"/>
                              <a:gd name="T75" fmla="*/ 1023 h 72"/>
                              <a:gd name="T76" fmla="+- 0 3581 3574"/>
                              <a:gd name="T77" fmla="*/ T76 w 72"/>
                              <a:gd name="T78" fmla="+- 0 1023 1019"/>
                              <a:gd name="T79" fmla="*/ 1023 h 72"/>
                              <a:gd name="T80" fmla="+- 0 3644 3574"/>
                              <a:gd name="T81" fmla="*/ T80 w 72"/>
                              <a:gd name="T82" fmla="+- 0 1023 1019"/>
                              <a:gd name="T83" fmla="*/ 1023 h 72"/>
                              <a:gd name="T84" fmla="+- 0 3641 3574"/>
                              <a:gd name="T85" fmla="*/ T84 w 72"/>
                              <a:gd name="T86" fmla="+- 0 1020 1019"/>
                              <a:gd name="T87" fmla="*/ 1020 h 72"/>
                              <a:gd name="T88" fmla="+- 0 3639 3574"/>
                              <a:gd name="T89" fmla="*/ T88 w 72"/>
                              <a:gd name="T90" fmla="+- 0 1019 1019"/>
                              <a:gd name="T91" fmla="*/ 1019 h 72"/>
                              <a:gd name="T92" fmla="+- 0 3644 3574"/>
                              <a:gd name="T93" fmla="*/ T92 w 72"/>
                              <a:gd name="T94" fmla="+- 0 1023 1019"/>
                              <a:gd name="T95" fmla="*/ 1023 h 72"/>
                              <a:gd name="T96" fmla="+- 0 3638 3574"/>
                              <a:gd name="T97" fmla="*/ T96 w 72"/>
                              <a:gd name="T98" fmla="+- 0 1023 1019"/>
                              <a:gd name="T99" fmla="*/ 1023 h 72"/>
                              <a:gd name="T100" fmla="+- 0 3639 3574"/>
                              <a:gd name="T101" fmla="*/ T100 w 72"/>
                              <a:gd name="T102" fmla="+- 0 1023 1019"/>
                              <a:gd name="T103" fmla="*/ 1023 h 72"/>
                              <a:gd name="T104" fmla="+- 0 3640 3574"/>
                              <a:gd name="T105" fmla="*/ T104 w 72"/>
                              <a:gd name="T106" fmla="+- 0 1024 1019"/>
                              <a:gd name="T107" fmla="*/ 1024 h 72"/>
                              <a:gd name="T108" fmla="+- 0 3641 3574"/>
                              <a:gd name="T109" fmla="*/ T108 w 72"/>
                              <a:gd name="T110" fmla="+- 0 1025 1019"/>
                              <a:gd name="T111" fmla="*/ 1025 h 72"/>
                              <a:gd name="T112" fmla="+- 0 3642 3574"/>
                              <a:gd name="T113" fmla="*/ T112 w 72"/>
                              <a:gd name="T114" fmla="+- 0 1027 1019"/>
                              <a:gd name="T115" fmla="*/ 1027 h 72"/>
                              <a:gd name="T116" fmla="+- 0 3642 3574"/>
                              <a:gd name="T117" fmla="*/ T116 w 72"/>
                              <a:gd name="T118" fmla="+- 0 1083 1019"/>
                              <a:gd name="T119" fmla="*/ 1083 h 72"/>
                              <a:gd name="T120" fmla="+- 0 3641 3574"/>
                              <a:gd name="T121" fmla="*/ T120 w 72"/>
                              <a:gd name="T122" fmla="+- 0 1085 1019"/>
                              <a:gd name="T123" fmla="*/ 1085 h 72"/>
                              <a:gd name="T124" fmla="+- 0 3639 3574"/>
                              <a:gd name="T125" fmla="*/ T124 w 72"/>
                              <a:gd name="T126" fmla="+- 0 1087 1019"/>
                              <a:gd name="T127" fmla="*/ 1087 h 72"/>
                              <a:gd name="T128" fmla="+- 0 3638 3574"/>
                              <a:gd name="T129" fmla="*/ T128 w 72"/>
                              <a:gd name="T130" fmla="+- 0 1087 1019"/>
                              <a:gd name="T131" fmla="*/ 1087 h 72"/>
                              <a:gd name="T132" fmla="+- 0 3581 3574"/>
                              <a:gd name="T133" fmla="*/ T132 w 72"/>
                              <a:gd name="T134" fmla="+- 0 1087 1019"/>
                              <a:gd name="T135" fmla="*/ 1087 h 72"/>
                              <a:gd name="T136" fmla="+- 0 3644 3574"/>
                              <a:gd name="T137" fmla="*/ T136 w 72"/>
                              <a:gd name="T138" fmla="+- 0 1087 1019"/>
                              <a:gd name="T139" fmla="*/ 1087 h 72"/>
                              <a:gd name="T140" fmla="+- 0 3644 3574"/>
                              <a:gd name="T141" fmla="*/ T140 w 72"/>
                              <a:gd name="T142" fmla="+- 0 1087 1019"/>
                              <a:gd name="T143" fmla="*/ 1087 h 72"/>
                              <a:gd name="T144" fmla="+- 0 3645 3574"/>
                              <a:gd name="T145" fmla="*/ T144 w 72"/>
                              <a:gd name="T146" fmla="+- 0 1085 1019"/>
                              <a:gd name="T147" fmla="*/ 1085 h 72"/>
                              <a:gd name="T148" fmla="+- 0 3645 3574"/>
                              <a:gd name="T149" fmla="*/ T148 w 72"/>
                              <a:gd name="T150" fmla="+- 0 1025 1019"/>
                              <a:gd name="T151" fmla="*/ 1025 h 72"/>
                              <a:gd name="T152" fmla="+- 0 3644 3574"/>
                              <a:gd name="T153" fmla="*/ T152 w 72"/>
                              <a:gd name="T154" fmla="+- 0 1024 1019"/>
                              <a:gd name="T155" fmla="*/ 1024 h 72"/>
                              <a:gd name="T156" fmla="+- 0 3644 3574"/>
                              <a:gd name="T157" fmla="*/ T156 w 72"/>
                              <a:gd name="T158" fmla="+- 0 1023 1019"/>
                              <a:gd name="T159" fmla="*/ 102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 h="72">
                                <a:moveTo>
                                  <a:pt x="65" y="0"/>
                                </a:moveTo>
                                <a:lnTo>
                                  <a:pt x="6" y="0"/>
                                </a:lnTo>
                                <a:lnTo>
                                  <a:pt x="4" y="1"/>
                                </a:lnTo>
                                <a:lnTo>
                                  <a:pt x="1" y="5"/>
                                </a:lnTo>
                                <a:lnTo>
                                  <a:pt x="0" y="6"/>
                                </a:lnTo>
                                <a:lnTo>
                                  <a:pt x="0" y="66"/>
                                </a:lnTo>
                                <a:lnTo>
                                  <a:pt x="1" y="68"/>
                                </a:lnTo>
                                <a:lnTo>
                                  <a:pt x="4" y="71"/>
                                </a:lnTo>
                                <a:lnTo>
                                  <a:pt x="6" y="72"/>
                                </a:lnTo>
                                <a:lnTo>
                                  <a:pt x="65" y="72"/>
                                </a:lnTo>
                                <a:lnTo>
                                  <a:pt x="67" y="71"/>
                                </a:lnTo>
                                <a:lnTo>
                                  <a:pt x="70" y="68"/>
                                </a:lnTo>
                                <a:lnTo>
                                  <a:pt x="7" y="68"/>
                                </a:lnTo>
                                <a:lnTo>
                                  <a:pt x="6" y="68"/>
                                </a:lnTo>
                                <a:lnTo>
                                  <a:pt x="4" y="66"/>
                                </a:lnTo>
                                <a:lnTo>
                                  <a:pt x="3" y="64"/>
                                </a:lnTo>
                                <a:lnTo>
                                  <a:pt x="3" y="8"/>
                                </a:lnTo>
                                <a:lnTo>
                                  <a:pt x="4" y="6"/>
                                </a:lnTo>
                                <a:lnTo>
                                  <a:pt x="6" y="4"/>
                                </a:lnTo>
                                <a:lnTo>
                                  <a:pt x="7" y="4"/>
                                </a:lnTo>
                                <a:lnTo>
                                  <a:pt x="70" y="4"/>
                                </a:lnTo>
                                <a:lnTo>
                                  <a:pt x="67" y="1"/>
                                </a:lnTo>
                                <a:lnTo>
                                  <a:pt x="65" y="0"/>
                                </a:lnTo>
                                <a:close/>
                                <a:moveTo>
                                  <a:pt x="70" y="4"/>
                                </a:moveTo>
                                <a:lnTo>
                                  <a:pt x="64" y="4"/>
                                </a:lnTo>
                                <a:lnTo>
                                  <a:pt x="65" y="4"/>
                                </a:lnTo>
                                <a:lnTo>
                                  <a:pt x="66" y="5"/>
                                </a:lnTo>
                                <a:lnTo>
                                  <a:pt x="67" y="6"/>
                                </a:lnTo>
                                <a:lnTo>
                                  <a:pt x="68" y="8"/>
                                </a:lnTo>
                                <a:lnTo>
                                  <a:pt x="68" y="64"/>
                                </a:lnTo>
                                <a:lnTo>
                                  <a:pt x="67" y="66"/>
                                </a:lnTo>
                                <a:lnTo>
                                  <a:pt x="65" y="68"/>
                                </a:lnTo>
                                <a:lnTo>
                                  <a:pt x="64" y="68"/>
                                </a:lnTo>
                                <a:lnTo>
                                  <a:pt x="7" y="68"/>
                                </a:lnTo>
                                <a:lnTo>
                                  <a:pt x="70" y="68"/>
                                </a:lnTo>
                                <a:lnTo>
                                  <a:pt x="71" y="66"/>
                                </a:lnTo>
                                <a:lnTo>
                                  <a:pt x="71" y="6"/>
                                </a:lnTo>
                                <a:lnTo>
                                  <a:pt x="70" y="5"/>
                                </a:lnTo>
                                <a:lnTo>
                                  <a:pt x="7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AutoShape 44"/>
                        <wps:cNvSpPr>
                          <a:spLocks/>
                        </wps:cNvSpPr>
                        <wps:spPr bwMode="auto">
                          <a:xfrm>
                            <a:off x="3712" y="1019"/>
                            <a:ext cx="72" cy="72"/>
                          </a:xfrm>
                          <a:custGeom>
                            <a:avLst/>
                            <a:gdLst>
                              <a:gd name="T0" fmla="+- 0 3777 3712"/>
                              <a:gd name="T1" fmla="*/ T0 w 72"/>
                              <a:gd name="T2" fmla="+- 0 1019 1019"/>
                              <a:gd name="T3" fmla="*/ 1019 h 72"/>
                              <a:gd name="T4" fmla="+- 0 3719 3712"/>
                              <a:gd name="T5" fmla="*/ T4 w 72"/>
                              <a:gd name="T6" fmla="+- 0 1019 1019"/>
                              <a:gd name="T7" fmla="*/ 1019 h 72"/>
                              <a:gd name="T8" fmla="+- 0 3716 3712"/>
                              <a:gd name="T9" fmla="*/ T8 w 72"/>
                              <a:gd name="T10" fmla="+- 0 1020 1019"/>
                              <a:gd name="T11" fmla="*/ 1020 h 72"/>
                              <a:gd name="T12" fmla="+- 0 3713 3712"/>
                              <a:gd name="T13" fmla="*/ T12 w 72"/>
                              <a:gd name="T14" fmla="+- 0 1024 1019"/>
                              <a:gd name="T15" fmla="*/ 1024 h 72"/>
                              <a:gd name="T16" fmla="+- 0 3712 3712"/>
                              <a:gd name="T17" fmla="*/ T16 w 72"/>
                              <a:gd name="T18" fmla="+- 0 1025 1019"/>
                              <a:gd name="T19" fmla="*/ 1025 h 72"/>
                              <a:gd name="T20" fmla="+- 0 3712 3712"/>
                              <a:gd name="T21" fmla="*/ T20 w 72"/>
                              <a:gd name="T22" fmla="+- 0 1085 1019"/>
                              <a:gd name="T23" fmla="*/ 1085 h 72"/>
                              <a:gd name="T24" fmla="+- 0 3713 3712"/>
                              <a:gd name="T25" fmla="*/ T24 w 72"/>
                              <a:gd name="T26" fmla="+- 0 1087 1019"/>
                              <a:gd name="T27" fmla="*/ 1087 h 72"/>
                              <a:gd name="T28" fmla="+- 0 3716 3712"/>
                              <a:gd name="T29" fmla="*/ T28 w 72"/>
                              <a:gd name="T30" fmla="+- 0 1090 1019"/>
                              <a:gd name="T31" fmla="*/ 1090 h 72"/>
                              <a:gd name="T32" fmla="+- 0 3719 3712"/>
                              <a:gd name="T33" fmla="*/ T32 w 72"/>
                              <a:gd name="T34" fmla="+- 0 1091 1019"/>
                              <a:gd name="T35" fmla="*/ 1091 h 72"/>
                              <a:gd name="T36" fmla="+- 0 3777 3712"/>
                              <a:gd name="T37" fmla="*/ T36 w 72"/>
                              <a:gd name="T38" fmla="+- 0 1091 1019"/>
                              <a:gd name="T39" fmla="*/ 1091 h 72"/>
                              <a:gd name="T40" fmla="+- 0 3779 3712"/>
                              <a:gd name="T41" fmla="*/ T40 w 72"/>
                              <a:gd name="T42" fmla="+- 0 1090 1019"/>
                              <a:gd name="T43" fmla="*/ 1090 h 72"/>
                              <a:gd name="T44" fmla="+- 0 3782 3712"/>
                              <a:gd name="T45" fmla="*/ T44 w 72"/>
                              <a:gd name="T46" fmla="+- 0 1087 1019"/>
                              <a:gd name="T47" fmla="*/ 1087 h 72"/>
                              <a:gd name="T48" fmla="+- 0 3720 3712"/>
                              <a:gd name="T49" fmla="*/ T48 w 72"/>
                              <a:gd name="T50" fmla="+- 0 1087 1019"/>
                              <a:gd name="T51" fmla="*/ 1087 h 72"/>
                              <a:gd name="T52" fmla="+- 0 3718 3712"/>
                              <a:gd name="T53" fmla="*/ T52 w 72"/>
                              <a:gd name="T54" fmla="+- 0 1087 1019"/>
                              <a:gd name="T55" fmla="*/ 1087 h 72"/>
                              <a:gd name="T56" fmla="+- 0 3716 3712"/>
                              <a:gd name="T57" fmla="*/ T56 w 72"/>
                              <a:gd name="T58" fmla="+- 0 1085 1019"/>
                              <a:gd name="T59" fmla="*/ 1085 h 72"/>
                              <a:gd name="T60" fmla="+- 0 3716 3712"/>
                              <a:gd name="T61" fmla="*/ T60 w 72"/>
                              <a:gd name="T62" fmla="+- 0 1083 1019"/>
                              <a:gd name="T63" fmla="*/ 1083 h 72"/>
                              <a:gd name="T64" fmla="+- 0 3716 3712"/>
                              <a:gd name="T65" fmla="*/ T64 w 72"/>
                              <a:gd name="T66" fmla="+- 0 1027 1019"/>
                              <a:gd name="T67" fmla="*/ 1027 h 72"/>
                              <a:gd name="T68" fmla="+- 0 3716 3712"/>
                              <a:gd name="T69" fmla="*/ T68 w 72"/>
                              <a:gd name="T70" fmla="+- 0 1025 1019"/>
                              <a:gd name="T71" fmla="*/ 1025 h 72"/>
                              <a:gd name="T72" fmla="+- 0 3718 3712"/>
                              <a:gd name="T73" fmla="*/ T72 w 72"/>
                              <a:gd name="T74" fmla="+- 0 1023 1019"/>
                              <a:gd name="T75" fmla="*/ 1023 h 72"/>
                              <a:gd name="T76" fmla="+- 0 3720 3712"/>
                              <a:gd name="T77" fmla="*/ T76 w 72"/>
                              <a:gd name="T78" fmla="+- 0 1023 1019"/>
                              <a:gd name="T79" fmla="*/ 1023 h 72"/>
                              <a:gd name="T80" fmla="+- 0 3782 3712"/>
                              <a:gd name="T81" fmla="*/ T80 w 72"/>
                              <a:gd name="T82" fmla="+- 0 1023 1019"/>
                              <a:gd name="T83" fmla="*/ 1023 h 72"/>
                              <a:gd name="T84" fmla="+- 0 3779 3712"/>
                              <a:gd name="T85" fmla="*/ T84 w 72"/>
                              <a:gd name="T86" fmla="+- 0 1020 1019"/>
                              <a:gd name="T87" fmla="*/ 1020 h 72"/>
                              <a:gd name="T88" fmla="+- 0 3777 3712"/>
                              <a:gd name="T89" fmla="*/ T88 w 72"/>
                              <a:gd name="T90" fmla="+- 0 1019 1019"/>
                              <a:gd name="T91" fmla="*/ 1019 h 72"/>
                              <a:gd name="T92" fmla="+- 0 3782 3712"/>
                              <a:gd name="T93" fmla="*/ T92 w 72"/>
                              <a:gd name="T94" fmla="+- 0 1023 1019"/>
                              <a:gd name="T95" fmla="*/ 1023 h 72"/>
                              <a:gd name="T96" fmla="+- 0 3776 3712"/>
                              <a:gd name="T97" fmla="*/ T96 w 72"/>
                              <a:gd name="T98" fmla="+- 0 1023 1019"/>
                              <a:gd name="T99" fmla="*/ 1023 h 72"/>
                              <a:gd name="T100" fmla="+- 0 3778 3712"/>
                              <a:gd name="T101" fmla="*/ T100 w 72"/>
                              <a:gd name="T102" fmla="+- 0 1023 1019"/>
                              <a:gd name="T103" fmla="*/ 1023 h 72"/>
                              <a:gd name="T104" fmla="+- 0 3780 3712"/>
                              <a:gd name="T105" fmla="*/ T104 w 72"/>
                              <a:gd name="T106" fmla="+- 0 1025 1019"/>
                              <a:gd name="T107" fmla="*/ 1025 h 72"/>
                              <a:gd name="T108" fmla="+- 0 3780 3712"/>
                              <a:gd name="T109" fmla="*/ T108 w 72"/>
                              <a:gd name="T110" fmla="+- 0 1027 1019"/>
                              <a:gd name="T111" fmla="*/ 1027 h 72"/>
                              <a:gd name="T112" fmla="+- 0 3780 3712"/>
                              <a:gd name="T113" fmla="*/ T112 w 72"/>
                              <a:gd name="T114" fmla="+- 0 1083 1019"/>
                              <a:gd name="T115" fmla="*/ 1083 h 72"/>
                              <a:gd name="T116" fmla="+- 0 3780 3712"/>
                              <a:gd name="T117" fmla="*/ T116 w 72"/>
                              <a:gd name="T118" fmla="+- 0 1085 1019"/>
                              <a:gd name="T119" fmla="*/ 1085 h 72"/>
                              <a:gd name="T120" fmla="+- 0 3778 3712"/>
                              <a:gd name="T121" fmla="*/ T120 w 72"/>
                              <a:gd name="T122" fmla="+- 0 1087 1019"/>
                              <a:gd name="T123" fmla="*/ 1087 h 72"/>
                              <a:gd name="T124" fmla="+- 0 3776 3712"/>
                              <a:gd name="T125" fmla="*/ T124 w 72"/>
                              <a:gd name="T126" fmla="+- 0 1087 1019"/>
                              <a:gd name="T127" fmla="*/ 1087 h 72"/>
                              <a:gd name="T128" fmla="+- 0 3782 3712"/>
                              <a:gd name="T129" fmla="*/ T128 w 72"/>
                              <a:gd name="T130" fmla="+- 0 1087 1019"/>
                              <a:gd name="T131" fmla="*/ 1087 h 72"/>
                              <a:gd name="T132" fmla="+- 0 3783 3712"/>
                              <a:gd name="T133" fmla="*/ T132 w 72"/>
                              <a:gd name="T134" fmla="+- 0 1087 1019"/>
                              <a:gd name="T135" fmla="*/ 1087 h 72"/>
                              <a:gd name="T136" fmla="+- 0 3784 3712"/>
                              <a:gd name="T137" fmla="*/ T136 w 72"/>
                              <a:gd name="T138" fmla="+- 0 1085 1019"/>
                              <a:gd name="T139" fmla="*/ 1085 h 72"/>
                              <a:gd name="T140" fmla="+- 0 3784 3712"/>
                              <a:gd name="T141" fmla="*/ T140 w 72"/>
                              <a:gd name="T142" fmla="+- 0 1025 1019"/>
                              <a:gd name="T143" fmla="*/ 1025 h 72"/>
                              <a:gd name="T144" fmla="+- 0 3783 3712"/>
                              <a:gd name="T145" fmla="*/ T144 w 72"/>
                              <a:gd name="T146" fmla="+- 0 1024 1019"/>
                              <a:gd name="T147" fmla="*/ 1024 h 72"/>
                              <a:gd name="T148" fmla="+- 0 3782 3712"/>
                              <a:gd name="T149" fmla="*/ T148 w 72"/>
                              <a:gd name="T150" fmla="+- 0 1023 1019"/>
                              <a:gd name="T151" fmla="*/ 102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2" h="72">
                                <a:moveTo>
                                  <a:pt x="65" y="0"/>
                                </a:moveTo>
                                <a:lnTo>
                                  <a:pt x="7" y="0"/>
                                </a:lnTo>
                                <a:lnTo>
                                  <a:pt x="4" y="1"/>
                                </a:lnTo>
                                <a:lnTo>
                                  <a:pt x="1" y="5"/>
                                </a:lnTo>
                                <a:lnTo>
                                  <a:pt x="0" y="6"/>
                                </a:lnTo>
                                <a:lnTo>
                                  <a:pt x="0" y="66"/>
                                </a:lnTo>
                                <a:lnTo>
                                  <a:pt x="1" y="68"/>
                                </a:lnTo>
                                <a:lnTo>
                                  <a:pt x="4" y="71"/>
                                </a:lnTo>
                                <a:lnTo>
                                  <a:pt x="7" y="72"/>
                                </a:lnTo>
                                <a:lnTo>
                                  <a:pt x="65" y="72"/>
                                </a:lnTo>
                                <a:lnTo>
                                  <a:pt x="67" y="71"/>
                                </a:lnTo>
                                <a:lnTo>
                                  <a:pt x="70" y="68"/>
                                </a:lnTo>
                                <a:lnTo>
                                  <a:pt x="8" y="68"/>
                                </a:lnTo>
                                <a:lnTo>
                                  <a:pt x="6" y="68"/>
                                </a:lnTo>
                                <a:lnTo>
                                  <a:pt x="4" y="66"/>
                                </a:lnTo>
                                <a:lnTo>
                                  <a:pt x="4" y="64"/>
                                </a:lnTo>
                                <a:lnTo>
                                  <a:pt x="4" y="8"/>
                                </a:lnTo>
                                <a:lnTo>
                                  <a:pt x="4" y="6"/>
                                </a:lnTo>
                                <a:lnTo>
                                  <a:pt x="6" y="4"/>
                                </a:lnTo>
                                <a:lnTo>
                                  <a:pt x="8" y="4"/>
                                </a:lnTo>
                                <a:lnTo>
                                  <a:pt x="70" y="4"/>
                                </a:lnTo>
                                <a:lnTo>
                                  <a:pt x="67" y="1"/>
                                </a:lnTo>
                                <a:lnTo>
                                  <a:pt x="65" y="0"/>
                                </a:lnTo>
                                <a:close/>
                                <a:moveTo>
                                  <a:pt x="70" y="4"/>
                                </a:moveTo>
                                <a:lnTo>
                                  <a:pt x="64" y="4"/>
                                </a:lnTo>
                                <a:lnTo>
                                  <a:pt x="66" y="4"/>
                                </a:lnTo>
                                <a:lnTo>
                                  <a:pt x="68" y="6"/>
                                </a:lnTo>
                                <a:lnTo>
                                  <a:pt x="68" y="8"/>
                                </a:lnTo>
                                <a:lnTo>
                                  <a:pt x="68" y="64"/>
                                </a:lnTo>
                                <a:lnTo>
                                  <a:pt x="68" y="66"/>
                                </a:lnTo>
                                <a:lnTo>
                                  <a:pt x="66" y="68"/>
                                </a:lnTo>
                                <a:lnTo>
                                  <a:pt x="64" y="68"/>
                                </a:lnTo>
                                <a:lnTo>
                                  <a:pt x="70" y="68"/>
                                </a:lnTo>
                                <a:lnTo>
                                  <a:pt x="71" y="68"/>
                                </a:lnTo>
                                <a:lnTo>
                                  <a:pt x="72" y="66"/>
                                </a:lnTo>
                                <a:lnTo>
                                  <a:pt x="72" y="6"/>
                                </a:lnTo>
                                <a:lnTo>
                                  <a:pt x="71" y="5"/>
                                </a:lnTo>
                                <a:lnTo>
                                  <a:pt x="7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AutoShape 45"/>
                        <wps:cNvSpPr>
                          <a:spLocks/>
                        </wps:cNvSpPr>
                        <wps:spPr bwMode="auto">
                          <a:xfrm>
                            <a:off x="3732" y="1037"/>
                            <a:ext cx="36" cy="36"/>
                          </a:xfrm>
                          <a:custGeom>
                            <a:avLst/>
                            <a:gdLst>
                              <a:gd name="T0" fmla="+- 0 3732 3732"/>
                              <a:gd name="T1" fmla="*/ T0 w 36"/>
                              <a:gd name="T2" fmla="+- 0 1037 1037"/>
                              <a:gd name="T3" fmla="*/ 1037 h 36"/>
                              <a:gd name="T4" fmla="+- 0 3732 3732"/>
                              <a:gd name="T5" fmla="*/ T4 w 36"/>
                              <a:gd name="T6" fmla="+- 0 1073 1037"/>
                              <a:gd name="T7" fmla="*/ 1073 h 36"/>
                              <a:gd name="T8" fmla="+- 0 3744 3732"/>
                              <a:gd name="T9" fmla="*/ T8 w 36"/>
                              <a:gd name="T10" fmla="+- 0 1067 1037"/>
                              <a:gd name="T11" fmla="*/ 1067 h 36"/>
                              <a:gd name="T12" fmla="+- 0 3736 3732"/>
                              <a:gd name="T13" fmla="*/ T12 w 36"/>
                              <a:gd name="T14" fmla="+- 0 1067 1037"/>
                              <a:gd name="T15" fmla="*/ 1067 h 36"/>
                              <a:gd name="T16" fmla="+- 0 3736 3732"/>
                              <a:gd name="T17" fmla="*/ T16 w 36"/>
                              <a:gd name="T18" fmla="+- 0 1043 1037"/>
                              <a:gd name="T19" fmla="*/ 1043 h 36"/>
                              <a:gd name="T20" fmla="+- 0 3744 3732"/>
                              <a:gd name="T21" fmla="*/ T20 w 36"/>
                              <a:gd name="T22" fmla="+- 0 1043 1037"/>
                              <a:gd name="T23" fmla="*/ 1043 h 36"/>
                              <a:gd name="T24" fmla="+- 0 3732 3732"/>
                              <a:gd name="T25" fmla="*/ T24 w 36"/>
                              <a:gd name="T26" fmla="+- 0 1037 1037"/>
                              <a:gd name="T27" fmla="*/ 1037 h 36"/>
                              <a:gd name="T28" fmla="+- 0 3744 3732"/>
                              <a:gd name="T29" fmla="*/ T28 w 36"/>
                              <a:gd name="T30" fmla="+- 0 1043 1037"/>
                              <a:gd name="T31" fmla="*/ 1043 h 36"/>
                              <a:gd name="T32" fmla="+- 0 3736 3732"/>
                              <a:gd name="T33" fmla="*/ T32 w 36"/>
                              <a:gd name="T34" fmla="+- 0 1043 1037"/>
                              <a:gd name="T35" fmla="*/ 1043 h 36"/>
                              <a:gd name="T36" fmla="+- 0 3760 3732"/>
                              <a:gd name="T37" fmla="*/ T36 w 36"/>
                              <a:gd name="T38" fmla="+- 0 1055 1037"/>
                              <a:gd name="T39" fmla="*/ 1055 h 36"/>
                              <a:gd name="T40" fmla="+- 0 3736 3732"/>
                              <a:gd name="T41" fmla="*/ T40 w 36"/>
                              <a:gd name="T42" fmla="+- 0 1067 1037"/>
                              <a:gd name="T43" fmla="*/ 1067 h 36"/>
                              <a:gd name="T44" fmla="+- 0 3744 3732"/>
                              <a:gd name="T45" fmla="*/ T44 w 36"/>
                              <a:gd name="T46" fmla="+- 0 1067 1037"/>
                              <a:gd name="T47" fmla="*/ 1067 h 36"/>
                              <a:gd name="T48" fmla="+- 0 3768 3732"/>
                              <a:gd name="T49" fmla="*/ T48 w 36"/>
                              <a:gd name="T50" fmla="+- 0 1055 1037"/>
                              <a:gd name="T51" fmla="*/ 1055 h 36"/>
                              <a:gd name="T52" fmla="+- 0 3744 3732"/>
                              <a:gd name="T53" fmla="*/ T52 w 36"/>
                              <a:gd name="T54" fmla="+- 0 1043 1037"/>
                              <a:gd name="T55" fmla="*/ 104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36">
                                <a:moveTo>
                                  <a:pt x="0" y="0"/>
                                </a:moveTo>
                                <a:lnTo>
                                  <a:pt x="0" y="36"/>
                                </a:lnTo>
                                <a:lnTo>
                                  <a:pt x="12" y="30"/>
                                </a:lnTo>
                                <a:lnTo>
                                  <a:pt x="4" y="30"/>
                                </a:lnTo>
                                <a:lnTo>
                                  <a:pt x="4" y="6"/>
                                </a:lnTo>
                                <a:lnTo>
                                  <a:pt x="12" y="6"/>
                                </a:lnTo>
                                <a:lnTo>
                                  <a:pt x="0" y="0"/>
                                </a:lnTo>
                                <a:close/>
                                <a:moveTo>
                                  <a:pt x="12" y="6"/>
                                </a:moveTo>
                                <a:lnTo>
                                  <a:pt x="4" y="6"/>
                                </a:lnTo>
                                <a:lnTo>
                                  <a:pt x="28" y="18"/>
                                </a:lnTo>
                                <a:lnTo>
                                  <a:pt x="4" y="30"/>
                                </a:lnTo>
                                <a:lnTo>
                                  <a:pt x="12" y="30"/>
                                </a:lnTo>
                                <a:lnTo>
                                  <a:pt x="36" y="18"/>
                                </a:lnTo>
                                <a:lnTo>
                                  <a:pt x="1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46"/>
                        <wps:cNvSpPr>
                          <a:spLocks/>
                        </wps:cNvSpPr>
                        <wps:spPr bwMode="auto">
                          <a:xfrm>
                            <a:off x="1325" y="519"/>
                            <a:ext cx="3658" cy="725"/>
                          </a:xfrm>
                          <a:custGeom>
                            <a:avLst/>
                            <a:gdLst>
                              <a:gd name="T0" fmla="+- 0 1349 1326"/>
                              <a:gd name="T1" fmla="*/ T0 w 3658"/>
                              <a:gd name="T2" fmla="+- 0 519 519"/>
                              <a:gd name="T3" fmla="*/ 519 h 725"/>
                              <a:gd name="T4" fmla="+- 0 4960 1326"/>
                              <a:gd name="T5" fmla="*/ T4 w 3658"/>
                              <a:gd name="T6" fmla="+- 0 519 519"/>
                              <a:gd name="T7" fmla="*/ 519 h 725"/>
                              <a:gd name="T8" fmla="+- 0 4973 1326"/>
                              <a:gd name="T9" fmla="*/ T8 w 3658"/>
                              <a:gd name="T10" fmla="+- 0 519 519"/>
                              <a:gd name="T11" fmla="*/ 519 h 725"/>
                              <a:gd name="T12" fmla="+- 0 4983 1326"/>
                              <a:gd name="T13" fmla="*/ T12 w 3658"/>
                              <a:gd name="T14" fmla="+- 0 530 519"/>
                              <a:gd name="T15" fmla="*/ 530 h 725"/>
                              <a:gd name="T16" fmla="+- 0 4983 1326"/>
                              <a:gd name="T17" fmla="*/ T16 w 3658"/>
                              <a:gd name="T18" fmla="+- 0 542 519"/>
                              <a:gd name="T19" fmla="*/ 542 h 725"/>
                              <a:gd name="T20" fmla="+- 0 4983 1326"/>
                              <a:gd name="T21" fmla="*/ T20 w 3658"/>
                              <a:gd name="T22" fmla="+- 0 1221 519"/>
                              <a:gd name="T23" fmla="*/ 1221 h 725"/>
                              <a:gd name="T24" fmla="+- 0 4983 1326"/>
                              <a:gd name="T25" fmla="*/ T24 w 3658"/>
                              <a:gd name="T26" fmla="+- 0 1234 519"/>
                              <a:gd name="T27" fmla="*/ 1234 h 725"/>
                              <a:gd name="T28" fmla="+- 0 4973 1326"/>
                              <a:gd name="T29" fmla="*/ T28 w 3658"/>
                              <a:gd name="T30" fmla="+- 0 1244 519"/>
                              <a:gd name="T31" fmla="*/ 1244 h 725"/>
                              <a:gd name="T32" fmla="+- 0 4960 1326"/>
                              <a:gd name="T33" fmla="*/ T32 w 3658"/>
                              <a:gd name="T34" fmla="+- 0 1244 519"/>
                              <a:gd name="T35" fmla="*/ 1244 h 725"/>
                              <a:gd name="T36" fmla="+- 0 1349 1326"/>
                              <a:gd name="T37" fmla="*/ T36 w 3658"/>
                              <a:gd name="T38" fmla="+- 0 1244 519"/>
                              <a:gd name="T39" fmla="*/ 1244 h 725"/>
                              <a:gd name="T40" fmla="+- 0 1336 1326"/>
                              <a:gd name="T41" fmla="*/ T40 w 3658"/>
                              <a:gd name="T42" fmla="+- 0 1244 519"/>
                              <a:gd name="T43" fmla="*/ 1244 h 725"/>
                              <a:gd name="T44" fmla="+- 0 1326 1326"/>
                              <a:gd name="T45" fmla="*/ T44 w 3658"/>
                              <a:gd name="T46" fmla="+- 0 1234 519"/>
                              <a:gd name="T47" fmla="*/ 1234 h 725"/>
                              <a:gd name="T48" fmla="+- 0 1326 1326"/>
                              <a:gd name="T49" fmla="*/ T48 w 3658"/>
                              <a:gd name="T50" fmla="+- 0 1221 519"/>
                              <a:gd name="T51" fmla="*/ 1221 h 725"/>
                              <a:gd name="T52" fmla="+- 0 1326 1326"/>
                              <a:gd name="T53" fmla="*/ T52 w 3658"/>
                              <a:gd name="T54" fmla="+- 0 542 519"/>
                              <a:gd name="T55" fmla="*/ 542 h 725"/>
                              <a:gd name="T56" fmla="+- 0 1326 1326"/>
                              <a:gd name="T57" fmla="*/ T56 w 3658"/>
                              <a:gd name="T58" fmla="+- 0 530 519"/>
                              <a:gd name="T59" fmla="*/ 530 h 725"/>
                              <a:gd name="T60" fmla="+- 0 1336 1326"/>
                              <a:gd name="T61" fmla="*/ T60 w 3658"/>
                              <a:gd name="T62" fmla="+- 0 519 519"/>
                              <a:gd name="T63" fmla="*/ 519 h 725"/>
                              <a:gd name="T64" fmla="+- 0 1349 1326"/>
                              <a:gd name="T65" fmla="*/ T64 w 3658"/>
                              <a:gd name="T66" fmla="+- 0 519 519"/>
                              <a:gd name="T67" fmla="*/ 519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8" h="725">
                                <a:moveTo>
                                  <a:pt x="23" y="0"/>
                                </a:moveTo>
                                <a:lnTo>
                                  <a:pt x="3634" y="0"/>
                                </a:lnTo>
                                <a:lnTo>
                                  <a:pt x="3647" y="0"/>
                                </a:lnTo>
                                <a:lnTo>
                                  <a:pt x="3657" y="11"/>
                                </a:lnTo>
                                <a:lnTo>
                                  <a:pt x="3657" y="23"/>
                                </a:lnTo>
                                <a:lnTo>
                                  <a:pt x="3657" y="702"/>
                                </a:lnTo>
                                <a:lnTo>
                                  <a:pt x="3657" y="715"/>
                                </a:lnTo>
                                <a:lnTo>
                                  <a:pt x="3647" y="725"/>
                                </a:lnTo>
                                <a:lnTo>
                                  <a:pt x="3634" y="725"/>
                                </a:lnTo>
                                <a:lnTo>
                                  <a:pt x="23" y="725"/>
                                </a:lnTo>
                                <a:lnTo>
                                  <a:pt x="10" y="725"/>
                                </a:lnTo>
                                <a:lnTo>
                                  <a:pt x="0" y="715"/>
                                </a:lnTo>
                                <a:lnTo>
                                  <a:pt x="0" y="702"/>
                                </a:lnTo>
                                <a:lnTo>
                                  <a:pt x="0" y="23"/>
                                </a:lnTo>
                                <a:lnTo>
                                  <a:pt x="0" y="11"/>
                                </a:lnTo>
                                <a:lnTo>
                                  <a:pt x="10" y="0"/>
                                </a:lnTo>
                                <a:lnTo>
                                  <a:pt x="23" y="0"/>
                                </a:lnTo>
                                <a:close/>
                              </a:path>
                            </a:pathLst>
                          </a:custGeom>
                          <a:noFill/>
                          <a:ln w="7201">
                            <a:solidFill>
                              <a:srgbClr val="23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Line 47"/>
                        <wps:cNvCnPr>
                          <a:cxnSpLocks noChangeShapeType="1"/>
                        </wps:cNvCnPr>
                        <wps:spPr bwMode="auto">
                          <a:xfrm>
                            <a:off x="1353" y="1243"/>
                            <a:ext cx="0" cy="57"/>
                          </a:xfrm>
                          <a:prstGeom prst="line">
                            <a:avLst/>
                          </a:prstGeom>
                          <a:noFill/>
                          <a:ln w="7201">
                            <a:solidFill>
                              <a:srgbClr val="231916"/>
                            </a:solidFill>
                            <a:round/>
                            <a:headEnd/>
                            <a:tailEnd/>
                          </a:ln>
                          <a:extLst>
                            <a:ext uri="{909E8E84-426E-40DD-AFC4-6F175D3DCCD1}">
                              <a14:hiddenFill xmlns:a14="http://schemas.microsoft.com/office/drawing/2010/main">
                                <a:noFill/>
                              </a14:hiddenFill>
                            </a:ext>
                          </a:extLst>
                        </wps:spPr>
                        <wps:bodyPr/>
                      </wps:wsp>
                      <wps:wsp>
                        <wps:cNvPr id="2138" name="Line 48"/>
                        <wps:cNvCnPr>
                          <a:cxnSpLocks noChangeShapeType="1"/>
                        </wps:cNvCnPr>
                        <wps:spPr bwMode="auto">
                          <a:xfrm>
                            <a:off x="4952" y="1242"/>
                            <a:ext cx="0" cy="57"/>
                          </a:xfrm>
                          <a:prstGeom prst="line">
                            <a:avLst/>
                          </a:prstGeom>
                          <a:noFill/>
                          <a:ln w="7201">
                            <a:solidFill>
                              <a:srgbClr val="231916"/>
                            </a:solidFill>
                            <a:round/>
                            <a:headEnd/>
                            <a:tailEnd/>
                          </a:ln>
                          <a:extLst>
                            <a:ext uri="{909E8E84-426E-40DD-AFC4-6F175D3DCCD1}">
                              <a14:hiddenFill xmlns:a14="http://schemas.microsoft.com/office/drawing/2010/main">
                                <a:noFill/>
                              </a14:hiddenFill>
                            </a:ext>
                          </a:extLst>
                        </wps:spPr>
                        <wps:bodyPr/>
                      </wps:wsp>
                      <wps:wsp>
                        <wps:cNvPr id="2139" name="Freeform 49"/>
                        <wps:cNvSpPr>
                          <a:spLocks/>
                        </wps:cNvSpPr>
                        <wps:spPr bwMode="auto">
                          <a:xfrm>
                            <a:off x="1755" y="1246"/>
                            <a:ext cx="2759" cy="36"/>
                          </a:xfrm>
                          <a:custGeom>
                            <a:avLst/>
                            <a:gdLst>
                              <a:gd name="T0" fmla="+- 0 1756 1756"/>
                              <a:gd name="T1" fmla="*/ T0 w 2759"/>
                              <a:gd name="T2" fmla="+- 0 1246 1246"/>
                              <a:gd name="T3" fmla="*/ 1246 h 36"/>
                              <a:gd name="T4" fmla="+- 0 1843 1756"/>
                              <a:gd name="T5" fmla="*/ T4 w 2759"/>
                              <a:gd name="T6" fmla="+- 0 1281 1246"/>
                              <a:gd name="T7" fmla="*/ 1281 h 36"/>
                              <a:gd name="T8" fmla="+- 0 4443 1756"/>
                              <a:gd name="T9" fmla="*/ T8 w 2759"/>
                              <a:gd name="T10" fmla="+- 0 1281 1246"/>
                              <a:gd name="T11" fmla="*/ 1281 h 36"/>
                              <a:gd name="T12" fmla="+- 0 4515 1756"/>
                              <a:gd name="T13" fmla="*/ T12 w 2759"/>
                              <a:gd name="T14" fmla="+- 0 1246 1246"/>
                              <a:gd name="T15" fmla="*/ 1246 h 36"/>
                            </a:gdLst>
                            <a:ahLst/>
                            <a:cxnLst>
                              <a:cxn ang="0">
                                <a:pos x="T1" y="T3"/>
                              </a:cxn>
                              <a:cxn ang="0">
                                <a:pos x="T5" y="T7"/>
                              </a:cxn>
                              <a:cxn ang="0">
                                <a:pos x="T9" y="T11"/>
                              </a:cxn>
                              <a:cxn ang="0">
                                <a:pos x="T13" y="T15"/>
                              </a:cxn>
                            </a:cxnLst>
                            <a:rect l="0" t="0" r="r" b="b"/>
                            <a:pathLst>
                              <a:path w="2759" h="36">
                                <a:moveTo>
                                  <a:pt x="0" y="0"/>
                                </a:moveTo>
                                <a:lnTo>
                                  <a:pt x="87" y="35"/>
                                </a:lnTo>
                                <a:lnTo>
                                  <a:pt x="2687" y="35"/>
                                </a:lnTo>
                                <a:lnTo>
                                  <a:pt x="2759" y="0"/>
                                </a:lnTo>
                              </a:path>
                            </a:pathLst>
                          </a:custGeom>
                          <a:noFill/>
                          <a:ln w="7201">
                            <a:solidFill>
                              <a:srgbClr val="23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50"/>
                        <wps:cNvSpPr>
                          <a:spLocks/>
                        </wps:cNvSpPr>
                        <wps:spPr bwMode="auto">
                          <a:xfrm>
                            <a:off x="1312" y="1300"/>
                            <a:ext cx="3671" cy="2853"/>
                          </a:xfrm>
                          <a:custGeom>
                            <a:avLst/>
                            <a:gdLst>
                              <a:gd name="T0" fmla="+- 0 1337 1313"/>
                              <a:gd name="T1" fmla="*/ T0 w 3671"/>
                              <a:gd name="T2" fmla="+- 0 1301 1301"/>
                              <a:gd name="T3" fmla="*/ 1301 h 2853"/>
                              <a:gd name="T4" fmla="+- 0 4959 1313"/>
                              <a:gd name="T5" fmla="*/ T4 w 3671"/>
                              <a:gd name="T6" fmla="+- 0 1301 1301"/>
                              <a:gd name="T7" fmla="*/ 1301 h 2853"/>
                              <a:gd name="T8" fmla="+- 0 4973 1313"/>
                              <a:gd name="T9" fmla="*/ T8 w 3671"/>
                              <a:gd name="T10" fmla="+- 0 1301 1301"/>
                              <a:gd name="T11" fmla="*/ 1301 h 2853"/>
                              <a:gd name="T12" fmla="+- 0 4983 1313"/>
                              <a:gd name="T13" fmla="*/ T12 w 3671"/>
                              <a:gd name="T14" fmla="+- 0 1311 1301"/>
                              <a:gd name="T15" fmla="*/ 1311 h 2853"/>
                              <a:gd name="T16" fmla="+- 0 4983 1313"/>
                              <a:gd name="T17" fmla="*/ T16 w 3671"/>
                              <a:gd name="T18" fmla="+- 0 1324 1301"/>
                              <a:gd name="T19" fmla="*/ 1324 h 2853"/>
                              <a:gd name="T20" fmla="+- 0 4983 1313"/>
                              <a:gd name="T21" fmla="*/ T20 w 3671"/>
                              <a:gd name="T22" fmla="+- 0 4129 1301"/>
                              <a:gd name="T23" fmla="*/ 4129 h 2853"/>
                              <a:gd name="T24" fmla="+- 0 4983 1313"/>
                              <a:gd name="T25" fmla="*/ T24 w 3671"/>
                              <a:gd name="T26" fmla="+- 0 4142 1301"/>
                              <a:gd name="T27" fmla="*/ 4142 h 2853"/>
                              <a:gd name="T28" fmla="+- 0 4973 1313"/>
                              <a:gd name="T29" fmla="*/ T28 w 3671"/>
                              <a:gd name="T30" fmla="+- 0 4153 1301"/>
                              <a:gd name="T31" fmla="*/ 4153 h 2853"/>
                              <a:gd name="T32" fmla="+- 0 4959 1313"/>
                              <a:gd name="T33" fmla="*/ T32 w 3671"/>
                              <a:gd name="T34" fmla="+- 0 4153 1301"/>
                              <a:gd name="T35" fmla="*/ 4153 h 2853"/>
                              <a:gd name="T36" fmla="+- 0 1337 1313"/>
                              <a:gd name="T37" fmla="*/ T36 w 3671"/>
                              <a:gd name="T38" fmla="+- 0 4153 1301"/>
                              <a:gd name="T39" fmla="*/ 4153 h 2853"/>
                              <a:gd name="T40" fmla="+- 0 1324 1313"/>
                              <a:gd name="T41" fmla="*/ T40 w 3671"/>
                              <a:gd name="T42" fmla="+- 0 4153 1301"/>
                              <a:gd name="T43" fmla="*/ 4153 h 2853"/>
                              <a:gd name="T44" fmla="+- 0 1313 1313"/>
                              <a:gd name="T45" fmla="*/ T44 w 3671"/>
                              <a:gd name="T46" fmla="+- 0 4142 1301"/>
                              <a:gd name="T47" fmla="*/ 4142 h 2853"/>
                              <a:gd name="T48" fmla="+- 0 1313 1313"/>
                              <a:gd name="T49" fmla="*/ T48 w 3671"/>
                              <a:gd name="T50" fmla="+- 0 4129 1301"/>
                              <a:gd name="T51" fmla="*/ 4129 h 2853"/>
                              <a:gd name="T52" fmla="+- 0 1313 1313"/>
                              <a:gd name="T53" fmla="*/ T52 w 3671"/>
                              <a:gd name="T54" fmla="+- 0 1324 1301"/>
                              <a:gd name="T55" fmla="*/ 1324 h 2853"/>
                              <a:gd name="T56" fmla="+- 0 1313 1313"/>
                              <a:gd name="T57" fmla="*/ T56 w 3671"/>
                              <a:gd name="T58" fmla="+- 0 1311 1301"/>
                              <a:gd name="T59" fmla="*/ 1311 h 2853"/>
                              <a:gd name="T60" fmla="+- 0 1324 1313"/>
                              <a:gd name="T61" fmla="*/ T60 w 3671"/>
                              <a:gd name="T62" fmla="+- 0 1301 1301"/>
                              <a:gd name="T63" fmla="*/ 1301 h 2853"/>
                              <a:gd name="T64" fmla="+- 0 1337 1313"/>
                              <a:gd name="T65" fmla="*/ T64 w 3671"/>
                              <a:gd name="T66" fmla="+- 0 1301 1301"/>
                              <a:gd name="T67" fmla="*/ 1301 h 2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1" h="2853">
                                <a:moveTo>
                                  <a:pt x="24" y="0"/>
                                </a:moveTo>
                                <a:lnTo>
                                  <a:pt x="3646" y="0"/>
                                </a:lnTo>
                                <a:lnTo>
                                  <a:pt x="3660" y="0"/>
                                </a:lnTo>
                                <a:lnTo>
                                  <a:pt x="3670" y="10"/>
                                </a:lnTo>
                                <a:lnTo>
                                  <a:pt x="3670" y="23"/>
                                </a:lnTo>
                                <a:lnTo>
                                  <a:pt x="3670" y="2828"/>
                                </a:lnTo>
                                <a:lnTo>
                                  <a:pt x="3670" y="2841"/>
                                </a:lnTo>
                                <a:lnTo>
                                  <a:pt x="3660" y="2852"/>
                                </a:lnTo>
                                <a:lnTo>
                                  <a:pt x="3646" y="2852"/>
                                </a:lnTo>
                                <a:lnTo>
                                  <a:pt x="24" y="2852"/>
                                </a:lnTo>
                                <a:lnTo>
                                  <a:pt x="11" y="2852"/>
                                </a:lnTo>
                                <a:lnTo>
                                  <a:pt x="0" y="2841"/>
                                </a:lnTo>
                                <a:lnTo>
                                  <a:pt x="0" y="2828"/>
                                </a:lnTo>
                                <a:lnTo>
                                  <a:pt x="0" y="23"/>
                                </a:lnTo>
                                <a:lnTo>
                                  <a:pt x="0" y="10"/>
                                </a:lnTo>
                                <a:lnTo>
                                  <a:pt x="11" y="0"/>
                                </a:lnTo>
                                <a:lnTo>
                                  <a:pt x="24" y="0"/>
                                </a:lnTo>
                                <a:close/>
                              </a:path>
                            </a:pathLst>
                          </a:custGeom>
                          <a:noFill/>
                          <a:ln w="7201">
                            <a:solidFill>
                              <a:srgbClr val="23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Line 51"/>
                        <wps:cNvCnPr>
                          <a:cxnSpLocks noChangeShapeType="1"/>
                        </wps:cNvCnPr>
                        <wps:spPr bwMode="auto">
                          <a:xfrm flipH="1">
                            <a:off x="1327" y="1186"/>
                            <a:ext cx="3657" cy="0"/>
                          </a:xfrm>
                          <a:prstGeom prst="line">
                            <a:avLst/>
                          </a:prstGeom>
                          <a:noFill/>
                          <a:ln w="5245">
                            <a:solidFill>
                              <a:srgbClr val="231916"/>
                            </a:solidFill>
                            <a:round/>
                            <a:headEnd/>
                            <a:tailEnd/>
                          </a:ln>
                          <a:extLst>
                            <a:ext uri="{909E8E84-426E-40DD-AFC4-6F175D3DCCD1}">
                              <a14:hiddenFill xmlns:a14="http://schemas.microsoft.com/office/drawing/2010/main">
                                <a:noFill/>
                              </a14:hiddenFill>
                            </a:ext>
                          </a:extLst>
                        </wps:spPr>
                        <wps:bodyPr/>
                      </wps:wsp>
                      <wps:wsp>
                        <wps:cNvPr id="2142" name="Rectangle 52"/>
                        <wps:cNvSpPr>
                          <a:spLocks noChangeArrowheads="1"/>
                        </wps:cNvSpPr>
                        <wps:spPr bwMode="auto">
                          <a:xfrm>
                            <a:off x="1573" y="1509"/>
                            <a:ext cx="3111" cy="143"/>
                          </a:xfrm>
                          <a:prstGeom prst="rect">
                            <a:avLst/>
                          </a:prstGeom>
                          <a:noFill/>
                          <a:ln w="7201">
                            <a:solidFill>
                              <a:srgbClr val="2319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53"/>
                        <wps:cNvSpPr>
                          <a:spLocks/>
                        </wps:cNvSpPr>
                        <wps:spPr bwMode="auto">
                          <a:xfrm>
                            <a:off x="1320" y="1298"/>
                            <a:ext cx="3668" cy="564"/>
                          </a:xfrm>
                          <a:custGeom>
                            <a:avLst/>
                            <a:gdLst>
                              <a:gd name="T0" fmla="+- 0 1357 1320"/>
                              <a:gd name="T1" fmla="*/ T0 w 3668"/>
                              <a:gd name="T2" fmla="+- 0 1299 1299"/>
                              <a:gd name="T3" fmla="*/ 1299 h 564"/>
                              <a:gd name="T4" fmla="+- 0 4952 1320"/>
                              <a:gd name="T5" fmla="*/ T4 w 3668"/>
                              <a:gd name="T6" fmla="+- 0 1299 1299"/>
                              <a:gd name="T7" fmla="*/ 1299 h 564"/>
                              <a:gd name="T8" fmla="+- 0 4966 1320"/>
                              <a:gd name="T9" fmla="*/ T8 w 3668"/>
                              <a:gd name="T10" fmla="+- 0 1302 1299"/>
                              <a:gd name="T11" fmla="*/ 1302 h 564"/>
                              <a:gd name="T12" fmla="+- 0 4978 1320"/>
                              <a:gd name="T13" fmla="*/ T12 w 3668"/>
                              <a:gd name="T14" fmla="+- 0 1310 1299"/>
                              <a:gd name="T15" fmla="*/ 1310 h 564"/>
                              <a:gd name="T16" fmla="+- 0 4986 1320"/>
                              <a:gd name="T17" fmla="*/ T16 w 3668"/>
                              <a:gd name="T18" fmla="+- 0 1321 1299"/>
                              <a:gd name="T19" fmla="*/ 1321 h 564"/>
                              <a:gd name="T20" fmla="+- 0 4988 1320"/>
                              <a:gd name="T21" fmla="*/ T20 w 3668"/>
                              <a:gd name="T22" fmla="+- 0 1335 1299"/>
                              <a:gd name="T23" fmla="*/ 1335 h 564"/>
                              <a:gd name="T24" fmla="+- 0 4988 1320"/>
                              <a:gd name="T25" fmla="*/ T24 w 3668"/>
                              <a:gd name="T26" fmla="+- 0 1826 1299"/>
                              <a:gd name="T27" fmla="*/ 1826 h 564"/>
                              <a:gd name="T28" fmla="+- 0 4986 1320"/>
                              <a:gd name="T29" fmla="*/ T28 w 3668"/>
                              <a:gd name="T30" fmla="+- 0 1841 1299"/>
                              <a:gd name="T31" fmla="*/ 1841 h 564"/>
                              <a:gd name="T32" fmla="+- 0 4978 1320"/>
                              <a:gd name="T33" fmla="*/ T32 w 3668"/>
                              <a:gd name="T34" fmla="+- 0 1852 1299"/>
                              <a:gd name="T35" fmla="*/ 1852 h 564"/>
                              <a:gd name="T36" fmla="+- 0 4966 1320"/>
                              <a:gd name="T37" fmla="*/ T36 w 3668"/>
                              <a:gd name="T38" fmla="+- 0 1860 1299"/>
                              <a:gd name="T39" fmla="*/ 1860 h 564"/>
                              <a:gd name="T40" fmla="+- 0 4952 1320"/>
                              <a:gd name="T41" fmla="*/ T40 w 3668"/>
                              <a:gd name="T42" fmla="+- 0 1863 1299"/>
                              <a:gd name="T43" fmla="*/ 1863 h 564"/>
                              <a:gd name="T44" fmla="+- 0 1357 1320"/>
                              <a:gd name="T45" fmla="*/ T44 w 3668"/>
                              <a:gd name="T46" fmla="+- 0 1863 1299"/>
                              <a:gd name="T47" fmla="*/ 1863 h 564"/>
                              <a:gd name="T48" fmla="+- 0 1343 1320"/>
                              <a:gd name="T49" fmla="*/ T48 w 3668"/>
                              <a:gd name="T50" fmla="+- 0 1860 1299"/>
                              <a:gd name="T51" fmla="*/ 1860 h 564"/>
                              <a:gd name="T52" fmla="+- 0 1331 1320"/>
                              <a:gd name="T53" fmla="*/ T52 w 3668"/>
                              <a:gd name="T54" fmla="+- 0 1852 1299"/>
                              <a:gd name="T55" fmla="*/ 1852 h 564"/>
                              <a:gd name="T56" fmla="+- 0 1323 1320"/>
                              <a:gd name="T57" fmla="*/ T56 w 3668"/>
                              <a:gd name="T58" fmla="+- 0 1841 1299"/>
                              <a:gd name="T59" fmla="*/ 1841 h 564"/>
                              <a:gd name="T60" fmla="+- 0 1320 1320"/>
                              <a:gd name="T61" fmla="*/ T60 w 3668"/>
                              <a:gd name="T62" fmla="+- 0 1826 1299"/>
                              <a:gd name="T63" fmla="*/ 1826 h 564"/>
                              <a:gd name="T64" fmla="+- 0 1320 1320"/>
                              <a:gd name="T65" fmla="*/ T64 w 3668"/>
                              <a:gd name="T66" fmla="+- 0 1335 1299"/>
                              <a:gd name="T67" fmla="*/ 1335 h 564"/>
                              <a:gd name="T68" fmla="+- 0 1323 1320"/>
                              <a:gd name="T69" fmla="*/ T68 w 3668"/>
                              <a:gd name="T70" fmla="+- 0 1321 1299"/>
                              <a:gd name="T71" fmla="*/ 1321 h 564"/>
                              <a:gd name="T72" fmla="+- 0 1331 1320"/>
                              <a:gd name="T73" fmla="*/ T72 w 3668"/>
                              <a:gd name="T74" fmla="+- 0 1310 1299"/>
                              <a:gd name="T75" fmla="*/ 1310 h 564"/>
                              <a:gd name="T76" fmla="+- 0 1343 1320"/>
                              <a:gd name="T77" fmla="*/ T76 w 3668"/>
                              <a:gd name="T78" fmla="+- 0 1302 1299"/>
                              <a:gd name="T79" fmla="*/ 1302 h 564"/>
                              <a:gd name="T80" fmla="+- 0 1357 1320"/>
                              <a:gd name="T81" fmla="*/ T80 w 3668"/>
                              <a:gd name="T82" fmla="+- 0 1299 1299"/>
                              <a:gd name="T83" fmla="*/ 1299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8" h="564">
                                <a:moveTo>
                                  <a:pt x="37" y="0"/>
                                </a:moveTo>
                                <a:lnTo>
                                  <a:pt x="3632" y="0"/>
                                </a:lnTo>
                                <a:lnTo>
                                  <a:pt x="3646" y="3"/>
                                </a:lnTo>
                                <a:lnTo>
                                  <a:pt x="3658" y="11"/>
                                </a:lnTo>
                                <a:lnTo>
                                  <a:pt x="3666" y="22"/>
                                </a:lnTo>
                                <a:lnTo>
                                  <a:pt x="3668" y="36"/>
                                </a:lnTo>
                                <a:lnTo>
                                  <a:pt x="3668" y="527"/>
                                </a:lnTo>
                                <a:lnTo>
                                  <a:pt x="3666" y="542"/>
                                </a:lnTo>
                                <a:lnTo>
                                  <a:pt x="3658" y="553"/>
                                </a:lnTo>
                                <a:lnTo>
                                  <a:pt x="3646" y="561"/>
                                </a:lnTo>
                                <a:lnTo>
                                  <a:pt x="3632" y="564"/>
                                </a:lnTo>
                                <a:lnTo>
                                  <a:pt x="37" y="564"/>
                                </a:lnTo>
                                <a:lnTo>
                                  <a:pt x="23" y="561"/>
                                </a:lnTo>
                                <a:lnTo>
                                  <a:pt x="11" y="553"/>
                                </a:lnTo>
                                <a:lnTo>
                                  <a:pt x="3" y="542"/>
                                </a:lnTo>
                                <a:lnTo>
                                  <a:pt x="0" y="527"/>
                                </a:lnTo>
                                <a:lnTo>
                                  <a:pt x="0" y="36"/>
                                </a:lnTo>
                                <a:lnTo>
                                  <a:pt x="3" y="22"/>
                                </a:lnTo>
                                <a:lnTo>
                                  <a:pt x="11" y="11"/>
                                </a:lnTo>
                                <a:lnTo>
                                  <a:pt x="23" y="3"/>
                                </a:lnTo>
                                <a:lnTo>
                                  <a:pt x="37" y="0"/>
                                </a:lnTo>
                                <a:close/>
                              </a:path>
                            </a:pathLst>
                          </a:custGeom>
                          <a:noFill/>
                          <a:ln w="7201">
                            <a:solidFill>
                              <a:srgbClr val="23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4"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68" y="3816"/>
                            <a:ext cx="37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E6467B" id="Group 18" o:spid="_x0000_s1026" style="position:absolute;margin-left:134.85pt;margin-top:27.15pt;width:184.4pt;height:182.3pt;z-index:251620864;mso-position-horizontal-relative:page" coordorigin="1307,513" coordsize="3688,3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">
                <v:line id="Line 19" o:spid="_x0000_s1027" style="position:absolute;flip:x;visibility:visible;mso-wrap-style:square" from="3920,3050" to="4215,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" strokecolor="#231916" strokeweight=".14569mm"/>
                <v:line id="Line 20" o:spid="_x0000_s1028" style="position:absolute;flip:x;visibility:visible;mso-wrap-style:square" from="3594,2792" to="4122,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" strokecolor="#231916" strokeweight=".14569mm"/>
                <v:line id="Line 21" o:spid="_x0000_s1029" style="position:absolute;flip:x;visibility:visible;mso-wrap-style:square" from="3305,2580" to="398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" strokecolor="#231916" strokeweight=".14569mm"/>
                <v:rect id="Rectangle 22" o:spid="_x0000_s1030" style="position:absolute;left:1899;top:1867;width:249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" filled="f" strokecolor="#231916" strokeweight=".14569mm"/>
                <v:line id="Line 23" o:spid="_x0000_s1031" style="position:absolute;flip:x;visibility:visible;mso-wrap-style:square" from="2618,775" to="365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" strokecolor="#231916" strokeweight=".14569mm"/>
                <v:rect id="Rectangle 24" o:spid="_x0000_s1032" style="position:absolute;left:2617;top:775;width:103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" filled="f" strokecolor="#231916" strokeweight=".14569mm"/>
                <v:shape id="AutoShape 25" o:spid="_x0000_s1033" style="position:absolute;left:2499;top:1021;width:55;height:43;visibility:visible;mso-wrap-style:square;v-text-anchor:top" coordsize="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" path="m52,34l3,34,1,35,,36r,1l,43r55,l55,37,54,36,53,34r-1,xm29,l27,1r-1,l24,1r-2,l21,2,19,3r-1,l16,4,15,5,14,6,12,8,11,9r,1l10,12,9,13r,2l8,16r,2l8,20r,14l14,34r,-13l14,20r,-2l15,17r,-2l16,13r1,-2l19,10,20,9,21,8r2,l24,7r2,l28,7r1,l45,7,44,6,43,5,42,4,40,3,39,2r-2,l35,1r-1,l32,1r-2,l29,xm45,7l29,7r2,l32,7r2,l36,8r1,l38,9r2,1l41,12r,1l42,14r1,2l43,17r1,2l44,21r,13l50,34r,-14l50,18r,-1l49,15r,-2l48,11,47,10,46,8,45,7xe" fillcolor="black" stroked="f">
                  <v:path arrowok="t" o:connecttype="custom" o:connectlocs="3,1055;0,1057;0,1064;55,1058;53,1055;29,1021;26,1022;22,1022;19,1024;16,1025;14,1027;11,1030;10,1033;9,1036;8,1039;8,1055;14,1042;14,1039;15,1036;17,1032;20,1030;23,1029;26,1028;29,1028;44,1027;42,1025;39,1023;35,1022;32,1022;29,1021;29,1028;32,1028;36,1029;38,1030;41,1033;42,1035;43,1038;44,1042;50,1055;50,1039;49,1036;48,1032;46,1029;45,1028" o:connectangles="0,0,0,0,0,0,0,0,0,0,0,0,0,0,0,0,0,0,0,0,0,0,0,0,0,0,0,0,0,0,0,0,0,0,0,0,0,0,0,0,0,0,0,0"/>
                </v:shape>
                <v:line id="Line 26" o:spid="_x0000_s1034" style="position:absolute;visibility:visible;mso-wrap-style:square" from="2500,1072" to="255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" strokeweight=".44pt"/>
                <v:shape id="Freeform 27" o:spid="_x0000_s1035" style="position:absolute;left:2499;top:1079;width:55;height:9;visibility:visible;mso-wrap-style:square;v-text-anchor:top" coordsize="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" path="m55,l,,,6,,7,1,8,3,9r49,l53,8,54,7,55,6,55,xe" fillcolor="black" stroked="f">
                  <v:path arrowok="t" o:connecttype="custom" o:connectlocs="55,1080;0,1080;0,1086;0,1087;1,1088;3,1089;52,1089;53,1088;54,1087;55,1086;55,1080" o:connectangles="0,0,0,0,0,0,0,0,0,0,0"/>
                </v:shape>
                <v:shape id="AutoShape 28" o:spid="_x0000_s1036" style="position:absolute;left:2762;top:1019;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" path="m36,l22,3,11,11,3,22,,36,3,50r8,11l22,69r14,3l50,69r3,-2l36,67,24,65,14,58,8,48,5,36,8,24,14,14,24,8,36,5r17,l50,3,36,xm53,5l36,5,48,8r10,6l65,24r2,12l65,48,58,58,48,65,36,67r17,l61,61,69,50,72,36,69,22,61,11,53,5xe" fillcolor="black" stroked="f">
                  <v:path arrowok="t" o:connecttype="custom" o:connectlocs="36,1019;22,1022;11,1030;3,1041;0,1055;3,1069;11,1080;22,1088;36,1091;50,1088;53,1086;36,1086;24,1084;14,1077;8,1067;5,1055;8,1043;14,1033;24,1027;36,1024;53,1024;50,1022;36,1019;53,1024;36,1024;48,1027;58,1033;65,1043;67,1055;65,1067;58,1077;48,1084;36,1086;53,1086;61,1080;69,1069;72,1055;69,1041;61,1030;53,1024" o:connectangles="0,0,0,0,0,0,0,0,0,0,0,0,0,0,0,0,0,0,0,0,0,0,0,0,0,0,0,0,0,0,0,0,0,0,0,0,0,0,0,0"/>
                </v:shape>
                <v:shape id="Freeform 29" o:spid="_x0000_s1037" style="position:absolute;left:2796;top:1031;width:20;height:42;visibility:visible;mso-wrap-style:square;v-text-anchor:top" coordsize="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" path="m4,l,,,25,18,42r2,-2l4,23,4,xe" fillcolor="black" stroked="f">
                  <v:path arrowok="t" o:connecttype="custom" o:connectlocs="4,1031;0,1031;0,1056;18,1073;20,1071;4,1054;4,1031" o:connectangles="0,0,0,0,0,0,0"/>
                </v:shape>
                <v:shape id="AutoShape 30" o:spid="_x0000_s1038" style="position:absolute;left:2626;top:1019;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" path="m29,l18,5,9,13,3,23,,36,3,50r8,11l22,69r14,3l50,69r3,-2l36,67,24,65,14,58,8,48,5,36,5,21,15,9,29,5,29,xm72,36r-5,l65,48,58,58,48,65,36,67r17,l61,61,69,50,72,36xe" fillcolor="black" stroked="f">
                  <v:path arrowok="t" o:connecttype="custom" o:connectlocs="29,1019;18,1024;9,1032;3,1042;0,1055;3,1069;11,1080;22,1088;36,1091;50,1088;53,1086;36,1086;24,1084;14,1077;8,1067;5,1055;5,1040;15,1028;29,1024;29,1019;72,1055;67,1055;65,1067;58,1077;48,1084;36,1086;53,1086;61,1080;69,1069;72,1055" o:connectangles="0,0,0,0,0,0,0,0,0,0,0,0,0,0,0,0,0,0,0,0,0,0,0,0,0,0,0,0,0,0"/>
                </v:shape>
                <v:shape id="Freeform 31" o:spid="_x0000_s1039" style="position:absolute;left:2660;top:1030;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" path="m4,l,,,26r26,l26,22,4,22,4,xe" fillcolor="black" stroked="f">
                  <v:path arrowok="t" o:connecttype="custom" o:connectlocs="4,1031;0,1031;0,1057;26,1057;26,1053;4,1053;4,1031" o:connectangles="0,0,0,0,0,0,0"/>
                </v:shape>
                <v:shape id="Freeform 32" o:spid="_x0000_s1040" style="position:absolute;left:2667;top:1019;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" path="m,l,5r1,l3,6r2,l6,2,4,1,2,1,,xe" fillcolor="black" stroked="f">
                  <v:path arrowok="t" o:connecttype="custom" o:connectlocs="0,1019;0,1024;1,1024;3,1025;5,1025;6,1021;4,1020;2,1020;0,1019" o:connectangles="0,0,0,0,0,0,0,0,0"/>
                </v:shape>
                <v:shape id="Freeform 33" o:spid="_x0000_s1041" style="position:absolute;left:2677;top:1023;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" path="m2,l,4,3,6,4,7,7,3,5,2,4,1,2,xe" fillcolor="black" stroked="f">
                  <v:path arrowok="t" o:connecttype="custom" o:connectlocs="2,1024;0,1028;3,1030;4,1031;7,1027;5,1026;4,1025;2,1024" o:connectangles="0,0,0,0,0,0,0,0"/>
                </v:shape>
                <v:shape id="AutoShape 34" o:spid="_x0000_s1042" style="position:absolute;left:2685;top:1031;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" path="m3,l,3,2,6,4,9r1,3l3,13r6,4l11,11r-1,l8,7,6,3,3,xm11,10r-1,1l11,11r,-1xe" fillcolor="black" stroked="f">
                  <v:path arrowok="t" o:connecttype="custom" o:connectlocs="3,1032;0,1035;2,1038;4,1041;5,1044;3,1045;9,1049;11,1043;10,1043;8,1039;6,1035;3,1032;11,1042;10,1043;11,1043;11,1042" o:connectangles="0,0,0,0,0,0,0,0,0,0,0,0,0,0,0,0"/>
                </v:shape>
                <v:shape id="AutoShape 35" o:spid="_x0000_s1043" style="position:absolute;left:2919;top:1026;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" path="m15,l14,,11,2,10,3r,28l8,31,5,33,4,35,2,37,1,39r,3l,45r1,1l2,50r1,2l5,54r2,2l9,57r5,1l17,58r6,-2l25,54r2,-3l14,51r-2,l10,50,7,46,6,45r,-3l6,39,7,38,9,34r1,-1l12,33,12,9,13,8,14,7r5,l19,3,18,2,17,1,15,xm19,7r-4,l17,8r,1l17,33r2,l20,34r2,3l23,39r,2l23,45r-1,2l18,50r-2,1l27,51r1,-2l28,47r1,-6l28,38,26,35,25,34,23,33,21,31r-1,l19,31,19,7xe" fillcolor="black" stroked="f">
                  <v:path arrowok="t" o:connecttype="custom" o:connectlocs="14,1026;10,1029;8,1057;4,1061;1,1065;0,1071;2,1076;5,1080;9,1083;17,1084;25,1080;14,1077;10,1076;6,1071;6,1065;9,1060;12,1059;13,1034;19,1033;18,1028;15,1026;15,1033;17,1035;19,1059;22,1063;23,1067;22,1073;16,1077;28,1075;29,1067;26,1061;23,1059;20,1057;19,1033" o:connectangles="0,0,0,0,0,0,0,0,0,0,0,0,0,0,0,0,0,0,0,0,0,0,0,0,0,0,0,0,0,0,0,0,0,0"/>
                </v:shape>
                <v:shape id="AutoShape 36" o:spid="_x0000_s1044" style="position:absolute;left:2897;top:1019;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" path="m60,l11,,9,1,6,2,5,3,2,5,1,7,,10,,62r1,4l2,67r3,2l6,70r3,2l11,72r49,l62,72r3,-2l66,69r-55,l10,69,7,68,6,67,4,65r,-1l3,62,2,61,2,11,3,10,4,8,4,7,6,5,7,4,10,3r1,l66,3,65,2,62,1,60,xm66,3r-6,l61,3r3,1l65,5r2,2l68,8r1,2l69,11r,50l69,62r-1,2l67,65r-2,2l64,68r-3,1l60,69r6,l69,67r1,-1l71,62r,-1l71,11r,-1l70,7,69,5,66,3xe" fillcolor="black" stroked="f">
                  <v:path arrowok="t" o:connecttype="custom" o:connectlocs="11,1019;6,1021;2,1024;0,1029;0,1081;2,1086;6,1089;11,1091;62,1091;66,1088;10,1088;6,1086;4,1083;2,1080;3,1029;4,1026;7,1023;11,1022;65,1021;60,1019;60,1022;64,1023;67,1026;69,1029;69,1080;68,1083;65,1086;61,1088;66,1088;70,1085;71,1080;71,1029;69,1024" o:connectangles="0,0,0,0,0,0,0,0,0,0,0,0,0,0,0,0,0,0,0,0,0,0,0,0,0,0,0,0,0,0,0,0,0"/>
                </v:shape>
                <v:line id="Line 37" o:spid="_x0000_s1045" style="position:absolute;visibility:visible;mso-wrap-style:square" from="3306,1055" to="3375,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" strokeweight=".21025mm"/>
                <v:line id="Line 38" o:spid="_x0000_s1046" style="position:absolute;visibility:visible;mso-wrap-style:square" from="3441,1055" to="3509,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" strokeweight=".21025mm"/>
                <v:line id="Line 39" o:spid="_x0000_s1047" style="position:absolute;visibility:visible;mso-wrap-style:square" from="3469,1055" to="348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" strokeweight="1.2125mm"/>
                <v:shape id="Freeform 40" o:spid="_x0000_s1048" style="position:absolute;left:3028;top:1019;width:65;height:72;visibility:visible;mso-wrap-style:square;v-text-anchor:top" coordsize="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" path="m62,l,36,62,72r3,-5l12,36,65,5,62,xe" fillcolor="black" stroked="f">
                  <v:path arrowok="t" o:connecttype="custom" o:connectlocs="62,1019;0,1055;62,1091;65,1086;12,1055;65,1024;62,1019" o:connectangles="0,0,0,0,0,0,0"/>
                </v:shape>
                <v:shape id="Freeform 41" o:spid="_x0000_s1049" style="position:absolute;left:3169;top:1019;width:65;height:72;visibility:visible;mso-wrap-style:square;v-text-anchor:top" coordsize="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" path="m3,l,5,54,36,,67r3,5l65,36,3,xe" fillcolor="black" stroked="f">
                  <v:path arrowok="t" o:connecttype="custom" o:connectlocs="3,1019;0,1024;54,1055;0,1086;3,1091;65,1055;3,1019" o:connectangles="0,0,0,0,0,0,0"/>
                </v:shape>
                <v:shape id="AutoShape 42" o:spid="_x0000_s1050" style="position:absolute;left:3594;top:1037;width:30;height:36;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" path="m3,l,,,36r3,l3,xm29,l26,r,36l29,36,29,xe" fillcolor="black" stroked="f">
                  <v:path arrowok="t" o:connecttype="custom" o:connectlocs="3,1037;0,1037;0,1073;3,1073;3,1037;29,1037;26,1037;26,1073;29,1073;29,1037" o:connectangles="0,0,0,0,0,0,0,0,0,0"/>
                </v:shape>
                <v:shape id="AutoShape 43" o:spid="_x0000_s1051" style="position:absolute;left:3573;top:1019;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" path="m65,l6,,4,1,1,5,,6,,66r1,2l4,71r2,1l65,72r2,-1l70,68,7,68r-1,l4,66,3,64,3,8,4,6,6,4r1,l70,4,67,1,65,xm70,4r-6,l65,4r1,1l67,6r1,2l68,64r-1,2l65,68r-1,l7,68r63,l71,66,71,6,70,5r,-1xe" fillcolor="black" stroked="f">
                  <v:path arrowok="t" o:connecttype="custom" o:connectlocs="65,1019;6,1019;4,1020;1,1024;0,1025;0,1085;1,1087;4,1090;6,1091;65,1091;67,1090;70,1087;7,1087;6,1087;4,1085;3,1083;3,1027;4,1025;6,1023;7,1023;70,1023;67,1020;65,1019;70,1023;64,1023;65,1023;66,1024;67,1025;68,1027;68,1083;67,1085;65,1087;64,1087;7,1087;70,1087;70,1087;71,1085;71,1025;70,1024;70,1023" o:connectangles="0,0,0,0,0,0,0,0,0,0,0,0,0,0,0,0,0,0,0,0,0,0,0,0,0,0,0,0,0,0,0,0,0,0,0,0,0,0,0,0"/>
                </v:shape>
                <v:shape id="AutoShape 44" o:spid="_x0000_s1052" style="position:absolute;left:3712;top:1019;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" path="m65,l7,,4,1,1,5,,6,,66r1,2l4,71r3,1l65,72r2,-1l70,68,8,68r-2,l4,66r,-2l4,8,4,6,6,4r2,l70,4,67,1,65,xm70,4r-6,l66,4r2,2l68,8r,56l68,66r-2,2l64,68r6,l71,68r1,-2l72,6,71,5,70,4xe" fillcolor="black" stroked="f">
                  <v:path arrowok="t" o:connecttype="custom" o:connectlocs="65,1019;7,1019;4,1020;1,1024;0,1025;0,1085;1,1087;4,1090;7,1091;65,1091;67,1090;70,1087;8,1087;6,1087;4,1085;4,1083;4,1027;4,1025;6,1023;8,1023;70,1023;67,1020;65,1019;70,1023;64,1023;66,1023;68,1025;68,1027;68,1083;68,1085;66,1087;64,1087;70,1087;71,1087;72,1085;72,1025;71,1024;70,1023" o:connectangles="0,0,0,0,0,0,0,0,0,0,0,0,0,0,0,0,0,0,0,0,0,0,0,0,0,0,0,0,0,0,0,0,0,0,0,0,0,0"/>
                </v:shape>
                <v:shape id="AutoShape 45" o:spid="_x0000_s1053" style="position:absolute;left:3732;top:1037;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" path="m,l,36,12,30r-8,l4,6r8,l,xm12,6l4,6,28,18,4,30r8,l36,18,12,6xe" fillcolor="black" stroked="f">
                  <v:path arrowok="t" o:connecttype="custom" o:connectlocs="0,1037;0,1073;12,1067;4,1067;4,1043;12,1043;0,1037;12,1043;4,1043;28,1055;4,1067;12,1067;36,1055;12,1043" o:connectangles="0,0,0,0,0,0,0,0,0,0,0,0,0,0"/>
                </v:shape>
                <v:shape id="Freeform 46" o:spid="_x0000_s1054" style="position:absolute;left:1325;top:519;width:3658;height:725;visibility:visible;mso-wrap-style:square;v-text-anchor:top" coordsize="365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" path="m23,l3634,r13,l3657,11r,12l3657,702r,13l3647,725r-13,l23,725r-13,l,715,,702,,23,,11,10,,23,xe" filled="f" strokecolor="#231916" strokeweight=".20003mm">
                  <v:path arrowok="t" o:connecttype="custom" o:connectlocs="23,519;3634,519;3647,519;3657,530;3657,542;3657,1221;3657,1234;3647,1244;3634,1244;23,1244;10,1244;0,1234;0,1221;0,542;0,530;10,519;23,519" o:connectangles="0,0,0,0,0,0,0,0,0,0,0,0,0,0,0,0,0"/>
                </v:shape>
                <v:line id="Line 47" o:spid="_x0000_s1055" style="position:absolute;visibility:visible;mso-wrap-style:square" from="1353,1243" to="135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" strokecolor="#231916" strokeweight=".20003mm"/>
                <v:line id="Line 48" o:spid="_x0000_s1056" style="position:absolute;visibility:visible;mso-wrap-style:square" from="4952,1242" to="4952,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" strokecolor="#231916" strokeweight=".20003mm"/>
                <v:shape id="Freeform 49" o:spid="_x0000_s1057" style="position:absolute;left:1755;top:1246;width:2759;height:36;visibility:visible;mso-wrap-style:square;v-text-anchor:top" coordsize="27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" path="m,l87,35r2600,l2759,e" filled="f" strokecolor="#231916" strokeweight=".20003mm">
                  <v:path arrowok="t" o:connecttype="custom" o:connectlocs="0,1246;87,1281;2687,1281;2759,1246" o:connectangles="0,0,0,0"/>
                </v:shape>
                <v:shape id="Freeform 50" o:spid="_x0000_s1058" style="position:absolute;left:1312;top:1300;width:3671;height:2853;visibility:visible;mso-wrap-style:square;v-text-anchor:top" coordsize="3671,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" path="m24,l3646,r14,l3670,10r,13l3670,2828r,13l3660,2852r-14,l24,2852r-13,l,2841r,-13l,23,,10,11,,24,xe" filled="f" strokecolor="#231916" strokeweight=".20003mm">
                  <v:path arrowok="t" o:connecttype="custom" o:connectlocs="24,1301;3646,1301;3660,1301;3670,1311;3670,1324;3670,4129;3670,4142;3660,4153;3646,4153;24,4153;11,4153;0,4142;0,4129;0,1324;0,1311;11,1301;24,1301" o:connectangles="0,0,0,0,0,0,0,0,0,0,0,0,0,0,0,0,0"/>
                </v:shape>
                <v:line id="Line 51" o:spid="_x0000_s1059" style="position:absolute;flip:x;visibility:visible;mso-wrap-style:square" from="1327,1186" to="4984,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" strokecolor="#231916" strokeweight=".14569mm"/>
                <v:rect id="Rectangle 52" o:spid="_x0000_s1060" style="position:absolute;left:1573;top:1509;width:311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" filled="f" strokecolor="#231916" strokeweight=".20003mm"/>
                <v:shape id="Freeform 53" o:spid="_x0000_s1061" style="position:absolute;left:1320;top:1298;width:3668;height:564;visibility:visible;mso-wrap-style:square;v-text-anchor:top" coordsize="366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" path="m37,l3632,r14,3l3658,11r8,11l3668,36r,491l3666,542r-8,11l3646,561r-14,3l37,564,23,561,11,553,3,542,,527,,36,3,22,11,11,23,3,37,xe" filled="f" strokecolor="#231916" strokeweight=".20003mm">
                  <v:path arrowok="t" o:connecttype="custom" o:connectlocs="37,1299;3632,1299;3646,1302;3658,1310;3666,1321;3668,1335;3668,1826;3666,1841;3658,1852;3646,1860;3632,1863;37,1863;23,1860;11,1852;3,1841;0,1826;0,1335;3,1321;11,1310;23,1302;37,1299"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62" type="#_x0000_t75" style="position:absolute;left:2968;top:3816;width:372;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">
                  <v:imagedata r:id="rId10" o:title=""/>
                </v:shape>
                <w10:wrap type="topAndBottom" anchorx="page"/>
              </v:group>
            </w:pict>
          </mc:Fallback>
        </mc:AlternateContent>
      </w:r>
    </w:p>
    <w:p w14:paraId="5356EFD0" w14:textId="77777777" w:rsidR="003A5AB6" w:rsidRPr="003A1C79" w:rsidRDefault="003A5AB6">
      <w:pPr>
        <w:pStyle w:val="a3"/>
        <w:rPr>
          <w:rFonts w:ascii="Arial Unicode MS"/>
          <w:sz w:val="34"/>
          <w:lang w:val="ru-RU"/>
        </w:rPr>
      </w:pPr>
    </w:p>
    <w:p w14:paraId="493AD94D" w14:textId="77777777" w:rsidR="003A5AB6" w:rsidRPr="003A1C79" w:rsidRDefault="003A5AB6">
      <w:pPr>
        <w:pStyle w:val="a3"/>
        <w:spacing w:before="3"/>
        <w:rPr>
          <w:rFonts w:ascii="Arial Unicode MS"/>
          <w:sz w:val="39"/>
          <w:lang w:val="ru-RU"/>
        </w:rPr>
      </w:pPr>
    </w:p>
    <w:p w14:paraId="71AF3789" w14:textId="77777777" w:rsidR="009E35AF" w:rsidRDefault="009E35AF">
      <w:pPr>
        <w:ind w:left="210"/>
        <w:rPr>
          <w:rFonts w:ascii="Arial Unicode MS"/>
          <w:color w:val="201713"/>
          <w:sz w:val="32"/>
          <w:lang w:val="ru-RU"/>
        </w:rPr>
      </w:pPr>
    </w:p>
    <w:p w14:paraId="69F2776E" w14:textId="77777777" w:rsidR="003A5AB6" w:rsidRPr="003A1C79" w:rsidRDefault="009E35AF">
      <w:pPr>
        <w:ind w:left="210"/>
        <w:rPr>
          <w:rFonts w:ascii="Arial Unicode MS"/>
          <w:sz w:val="32"/>
          <w:lang w:val="ru-RU"/>
        </w:rPr>
      </w:pPr>
      <w:r>
        <w:rPr>
          <w:rFonts w:ascii="Arial Unicode MS"/>
          <w:color w:val="201713"/>
          <w:sz w:val="32"/>
          <w:lang w:val="ru-RU"/>
        </w:rPr>
        <w:t>Модель</w:t>
      </w:r>
      <w:r w:rsidR="00745D0F" w:rsidRPr="003A1C79">
        <w:rPr>
          <w:rFonts w:ascii="Arial Unicode MS"/>
          <w:color w:val="201713"/>
          <w:sz w:val="32"/>
          <w:lang w:val="ru-RU"/>
        </w:rPr>
        <w:t>:</w:t>
      </w:r>
    </w:p>
    <w:p w14:paraId="15DCB01F" w14:textId="77777777" w:rsidR="003A5AB6" w:rsidRPr="003A1C79" w:rsidRDefault="00745D0F" w:rsidP="00745D0F">
      <w:pPr>
        <w:spacing w:before="255"/>
        <w:ind w:left="179"/>
        <w:rPr>
          <w:b/>
          <w:sz w:val="35"/>
          <w:lang w:val="ru-RU"/>
        </w:rPr>
        <w:sectPr w:rsidR="003A5AB6" w:rsidRPr="003A1C79">
          <w:pgSz w:w="8400" w:h="11910"/>
          <w:pgMar w:top="700" w:right="1140" w:bottom="280" w:left="1100" w:header="720" w:footer="720" w:gutter="0"/>
          <w:cols w:space="720"/>
        </w:sectPr>
      </w:pPr>
      <w:r>
        <w:rPr>
          <w:b/>
          <w:color w:val="201713"/>
          <w:sz w:val="35"/>
        </w:rPr>
        <w:t>HLS</w:t>
      </w:r>
      <w:r w:rsidRPr="003A1C79">
        <w:rPr>
          <w:b/>
          <w:color w:val="201713"/>
          <w:sz w:val="35"/>
          <w:lang w:val="ru-RU"/>
        </w:rPr>
        <w:t>-</w:t>
      </w:r>
      <w:r>
        <w:rPr>
          <w:b/>
          <w:color w:val="201713"/>
          <w:sz w:val="35"/>
        </w:rPr>
        <w:t>BI</w:t>
      </w:r>
      <w:r w:rsidRPr="003A1C79">
        <w:rPr>
          <w:b/>
          <w:color w:val="201713"/>
          <w:sz w:val="35"/>
          <w:lang w:val="ru-RU"/>
        </w:rPr>
        <w:t>61</w:t>
      </w:r>
      <w:r>
        <w:rPr>
          <w:b/>
          <w:color w:val="201713"/>
          <w:sz w:val="35"/>
        </w:rPr>
        <w:t>BSG</w:t>
      </w:r>
      <w:r w:rsidRPr="003A1C79">
        <w:rPr>
          <w:b/>
          <w:color w:val="201713"/>
          <w:sz w:val="35"/>
          <w:lang w:val="ru-RU"/>
        </w:rPr>
        <w:t>10</w:t>
      </w:r>
      <w:r>
        <w:rPr>
          <w:b/>
          <w:color w:val="201713"/>
          <w:sz w:val="35"/>
        </w:rPr>
        <w:t>CGF</w:t>
      </w:r>
    </w:p>
    <w:p w14:paraId="4E5D6416" w14:textId="77777777" w:rsidR="00745D0F" w:rsidRPr="00086464" w:rsidRDefault="00745D0F" w:rsidP="00745D0F">
      <w:pPr>
        <w:tabs>
          <w:tab w:val="left" w:pos="542"/>
        </w:tabs>
        <w:spacing w:before="129" w:line="290" w:lineRule="auto"/>
        <w:ind w:right="392"/>
        <w:jc w:val="both"/>
        <w:rPr>
          <w:rFonts w:ascii="Calibri" w:eastAsia="Calibri" w:hAnsi="Calibri" w:cs="Calibri"/>
          <w:sz w:val="19"/>
          <w:lang w:val="ru-RU"/>
        </w:rPr>
      </w:pPr>
    </w:p>
    <w:p w14:paraId="6FD57D20" w14:textId="77777777" w:rsidR="00745D0F" w:rsidRPr="00086464" w:rsidRDefault="00745D0F" w:rsidP="00745D0F">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 xml:space="preserve">Прибор не должен использоваться лицами (включая детей) с ограниченными </w:t>
      </w:r>
      <w:proofErr w:type="gramStart"/>
      <w:r w:rsidRPr="00086464">
        <w:rPr>
          <w:rFonts w:ascii="Calibri" w:eastAsia="Calibri" w:hAnsi="Calibri" w:cs="Calibri"/>
          <w:sz w:val="19"/>
          <w:lang w:val="ru-RU"/>
        </w:rPr>
        <w:t>физическими,  умственными</w:t>
      </w:r>
      <w:proofErr w:type="gramEnd"/>
      <w:r w:rsidRPr="00086464">
        <w:rPr>
          <w:rFonts w:ascii="Calibri" w:eastAsia="Calibri" w:hAnsi="Calibri" w:cs="Calibri"/>
          <w:sz w:val="19"/>
          <w:lang w:val="ru-RU"/>
        </w:rPr>
        <w:t xml:space="preserve"> способностями, а также с недостатком опыта и знаний без присмотра или инструкций. Не оставляйте без присмотра детей, чтобы они не играли с прибором.</w:t>
      </w:r>
    </w:p>
    <w:p w14:paraId="6C2E2C5C" w14:textId="77777777" w:rsidR="00745D0F" w:rsidRPr="00086464" w:rsidRDefault="00745D0F" w:rsidP="00745D0F">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Во время использования приборы нагреваются. Следует соблюдать осторожность, чтобы не прикасаться к нагревательным элементам внутри духовки, плит и духовок.</w:t>
      </w:r>
    </w:p>
    <w:p w14:paraId="4268A974" w14:textId="77777777" w:rsidR="00745D0F" w:rsidRPr="00086464" w:rsidRDefault="00745D0F" w:rsidP="00745D0F">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ПРЕДУПРЕЖДЕНИЕ: Доступные части могут нагреваться во время использования. Маленьких детей следует держать подальше.</w:t>
      </w:r>
    </w:p>
    <w:p w14:paraId="44398D80" w14:textId="77777777" w:rsidR="00745D0F" w:rsidRPr="00086464" w:rsidRDefault="00745D0F" w:rsidP="00745D0F">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Не используйте жесткие абразивные чистящие средства или острые металлические скребки для чистки стекла дверцы духовки, поскольку они могут поцарапать поверхность, что может привести к разрушению стекла.</w:t>
      </w:r>
    </w:p>
    <w:p w14:paraId="6EF6307A" w14:textId="77777777" w:rsidR="00745D0F" w:rsidRPr="00086464" w:rsidRDefault="00745D0F" w:rsidP="00745D0F">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Если во время испытания по разделу 11 повышение температуры в центре внутренней нижней поверхности ящика для хранения превышает значение, указанное для ручек, удерживаемых в течение коротких периодов времени при нормальном использовании, в инструкции должно быть указано, что эти поверхности могут нагреваться.</w:t>
      </w:r>
    </w:p>
    <w:p w14:paraId="75AEB55F" w14:textId="77777777" w:rsidR="00745D0F" w:rsidRPr="00086464" w:rsidRDefault="00745D0F" w:rsidP="00745D0F">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 xml:space="preserve"> Перед снятием защиты духовку необходимо выключить, а после очистки ее необходимо переместить в соответствии с инструкциями.</w:t>
      </w:r>
    </w:p>
    <w:p w14:paraId="4A7103DC" w14:textId="77777777" w:rsidR="00745D0F" w:rsidRPr="00086464" w:rsidRDefault="00745D0F" w:rsidP="00745D0F">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Детали, указывающие на правильную установку полок. 8) Не используйте пароочиститель.</w:t>
      </w:r>
    </w:p>
    <w:p w14:paraId="6CADDC9F" w14:textId="77777777" w:rsidR="00745D0F" w:rsidRPr="00086464" w:rsidRDefault="00745D0F" w:rsidP="00745D0F">
      <w:pPr>
        <w:numPr>
          <w:ilvl w:val="0"/>
          <w:numId w:val="1"/>
        </w:numPr>
        <w:tabs>
          <w:tab w:val="left" w:pos="542"/>
        </w:tabs>
        <w:spacing w:before="129" w:line="290" w:lineRule="auto"/>
        <w:ind w:left="291" w:right="392" w:firstLine="0"/>
        <w:jc w:val="both"/>
        <w:rPr>
          <w:rFonts w:ascii="Calibri" w:eastAsia="Calibri" w:hAnsi="Calibri" w:cs="Calibri"/>
          <w:sz w:val="19"/>
          <w:lang w:val="ru-RU"/>
        </w:rPr>
      </w:pPr>
      <w:proofErr w:type="gramStart"/>
      <w:r w:rsidRPr="00086464">
        <w:rPr>
          <w:rFonts w:ascii="Calibri" w:eastAsia="Calibri" w:hAnsi="Calibri" w:cs="Calibri"/>
          <w:sz w:val="19"/>
          <w:lang w:val="ru-RU"/>
        </w:rPr>
        <w:t>Перед заменой лампы</w:t>
      </w:r>
      <w:proofErr w:type="gramEnd"/>
      <w:r w:rsidRPr="00086464">
        <w:rPr>
          <w:rFonts w:ascii="Calibri" w:eastAsia="Calibri" w:hAnsi="Calibri" w:cs="Calibri"/>
          <w:sz w:val="19"/>
          <w:lang w:val="ru-RU"/>
        </w:rPr>
        <w:t xml:space="preserve"> убедитесь, что прибор выключен, чтобы избежать повреждения электрическим током.</w:t>
      </w:r>
    </w:p>
    <w:p w14:paraId="64F5A776" w14:textId="77777777" w:rsidR="00745D0F" w:rsidRPr="00086464" w:rsidRDefault="00745D0F" w:rsidP="00745D0F">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Во избежание перегрева прибор нельзя устанавливать за декоративной дверцей.</w:t>
      </w:r>
    </w:p>
    <w:p w14:paraId="3F2642B1" w14:textId="77777777" w:rsidR="003A5AB6" w:rsidRPr="00745D0F" w:rsidRDefault="00745D0F" w:rsidP="00745D0F">
      <w:pPr>
        <w:numPr>
          <w:ilvl w:val="0"/>
          <w:numId w:val="1"/>
        </w:numPr>
        <w:tabs>
          <w:tab w:val="left" w:pos="542"/>
        </w:tabs>
        <w:spacing w:before="129" w:line="290" w:lineRule="auto"/>
        <w:ind w:left="291" w:right="392" w:firstLine="0"/>
        <w:jc w:val="both"/>
        <w:rPr>
          <w:rFonts w:ascii="Calibri" w:eastAsia="Calibri" w:hAnsi="Calibri" w:cs="Calibri"/>
          <w:sz w:val="19"/>
          <w:lang w:val="ru-RU"/>
        </w:rPr>
        <w:sectPr w:rsidR="003A5AB6" w:rsidRPr="00745D0F">
          <w:headerReference w:type="default" r:id="rId11"/>
          <w:pgSz w:w="8400" w:h="11910"/>
          <w:pgMar w:top="900" w:right="520" w:bottom="280" w:left="580" w:header="585" w:footer="0" w:gutter="0"/>
          <w:cols w:space="720"/>
        </w:sectPr>
      </w:pPr>
      <w:r w:rsidRPr="00086464">
        <w:rPr>
          <w:rFonts w:ascii="Calibri" w:eastAsia="Calibri" w:hAnsi="Calibri" w:cs="Calibri"/>
          <w:sz w:val="19"/>
          <w:lang w:val="ru-RU"/>
        </w:rPr>
        <w:t>Отключение прибора после установки с помощью доступной вилки или выкл</w:t>
      </w:r>
      <w:r>
        <w:rPr>
          <w:rFonts w:ascii="Calibri" w:eastAsia="Calibri" w:hAnsi="Calibri" w:cs="Calibri"/>
          <w:sz w:val="19"/>
          <w:lang w:val="ru-RU"/>
        </w:rPr>
        <w:t xml:space="preserve">ючателя в стационарной </w:t>
      </w:r>
      <w:proofErr w:type="spellStart"/>
      <w:r>
        <w:rPr>
          <w:rFonts w:ascii="Calibri" w:eastAsia="Calibri" w:hAnsi="Calibri" w:cs="Calibri"/>
          <w:sz w:val="19"/>
          <w:lang w:val="ru-RU"/>
        </w:rPr>
        <w:t>проводк</w:t>
      </w:r>
      <w:proofErr w:type="spellEnd"/>
    </w:p>
    <w:p w14:paraId="39D95E90" w14:textId="77777777" w:rsidR="003A5AB6" w:rsidRPr="00745D0F" w:rsidRDefault="003A5AB6">
      <w:pPr>
        <w:pStyle w:val="a3"/>
        <w:spacing w:before="7"/>
        <w:rPr>
          <w:rFonts w:ascii="Calibri"/>
          <w:lang w:val="ru-RU"/>
        </w:rPr>
      </w:pPr>
    </w:p>
    <w:p w14:paraId="630D811E" w14:textId="77777777" w:rsidR="00745D0F" w:rsidRPr="00B42BCA" w:rsidRDefault="00745D0F" w:rsidP="00745D0F">
      <w:pPr>
        <w:pStyle w:val="a5"/>
        <w:numPr>
          <w:ilvl w:val="0"/>
          <w:numId w:val="1"/>
        </w:numPr>
        <w:tabs>
          <w:tab w:val="left" w:pos="542"/>
        </w:tabs>
        <w:spacing w:before="129" w:line="290" w:lineRule="auto"/>
        <w:ind w:left="291" w:right="392" w:firstLine="0"/>
        <w:jc w:val="both"/>
        <w:rPr>
          <w:sz w:val="19"/>
          <w:lang w:val="ru-RU"/>
        </w:rPr>
      </w:pPr>
      <w:r w:rsidRPr="00B42BCA">
        <w:rPr>
          <w:sz w:val="19"/>
          <w:lang w:val="ru-RU"/>
        </w:rPr>
        <w:t>Этот прибор могут использовать дети в возрасте от 8 лет и старше, а также лица с ограниченными умственными способностями или с недостатком опыта и знаний, если они находятся под присмотром или проинструктированы относительно безопасного использования прибора и понимают связанные с этим опасности. дети не должны играть с прибором. Чистка и пользовательское обслуживание не должны производиться детьми без присмотра.</w:t>
      </w:r>
    </w:p>
    <w:p w14:paraId="181F4EB1" w14:textId="77777777" w:rsidR="00745D0F" w:rsidRPr="00B42BCA" w:rsidRDefault="00745D0F" w:rsidP="00745D0F">
      <w:pPr>
        <w:pStyle w:val="a5"/>
        <w:numPr>
          <w:ilvl w:val="0"/>
          <w:numId w:val="1"/>
        </w:numPr>
        <w:tabs>
          <w:tab w:val="left" w:pos="542"/>
        </w:tabs>
        <w:spacing w:before="129" w:line="290" w:lineRule="auto"/>
        <w:ind w:left="291" w:right="392" w:firstLine="0"/>
        <w:jc w:val="both"/>
        <w:rPr>
          <w:sz w:val="19"/>
          <w:lang w:val="ru-RU"/>
        </w:rPr>
      </w:pPr>
      <w:r w:rsidRPr="00B42BCA">
        <w:rPr>
          <w:sz w:val="19"/>
          <w:lang w:val="ru-RU"/>
        </w:rPr>
        <w:t>ВНИМАНИЕ: Прибор и его доступные части во время использования нагреваются.</w:t>
      </w:r>
    </w:p>
    <w:p w14:paraId="041A9A45" w14:textId="77777777" w:rsidR="00745D0F" w:rsidRDefault="00745D0F" w:rsidP="00745D0F">
      <w:pPr>
        <w:pStyle w:val="a5"/>
        <w:numPr>
          <w:ilvl w:val="0"/>
          <w:numId w:val="1"/>
        </w:numPr>
        <w:tabs>
          <w:tab w:val="left" w:pos="542"/>
        </w:tabs>
        <w:spacing w:before="129" w:line="290" w:lineRule="auto"/>
        <w:ind w:left="291" w:right="392" w:firstLine="0"/>
        <w:jc w:val="both"/>
        <w:rPr>
          <w:sz w:val="19"/>
          <w:lang w:val="ru-RU"/>
        </w:rPr>
      </w:pPr>
      <w:r w:rsidRPr="0013672A">
        <w:rPr>
          <w:sz w:val="19"/>
          <w:lang w:val="ru-RU"/>
        </w:rPr>
        <w:t xml:space="preserve"> Следует соблюдать осторожность, чтобы не прикасаться к нагревательным элементам.</w:t>
      </w:r>
    </w:p>
    <w:p w14:paraId="0B9D04DD" w14:textId="77777777" w:rsidR="00745D0F" w:rsidRPr="00B42BCA" w:rsidRDefault="00745D0F" w:rsidP="00745D0F">
      <w:pPr>
        <w:pStyle w:val="a5"/>
        <w:numPr>
          <w:ilvl w:val="0"/>
          <w:numId w:val="1"/>
        </w:numPr>
        <w:tabs>
          <w:tab w:val="left" w:pos="542"/>
        </w:tabs>
        <w:spacing w:before="129" w:line="290" w:lineRule="auto"/>
        <w:ind w:left="291" w:right="392" w:firstLine="0"/>
        <w:jc w:val="both"/>
        <w:rPr>
          <w:sz w:val="19"/>
          <w:lang w:val="ru-RU"/>
        </w:rPr>
      </w:pPr>
      <w:r w:rsidRPr="00B42BCA">
        <w:rPr>
          <w:sz w:val="19"/>
          <w:lang w:val="ru-RU"/>
        </w:rPr>
        <w:t>Детей младше 8 лет следует держать подальше, если они не находятся под постоянным присмотром.</w:t>
      </w:r>
    </w:p>
    <w:p w14:paraId="21D043D1" w14:textId="77777777" w:rsidR="00745D0F" w:rsidRDefault="00745D0F" w:rsidP="00745D0F">
      <w:pPr>
        <w:pStyle w:val="a5"/>
        <w:numPr>
          <w:ilvl w:val="0"/>
          <w:numId w:val="1"/>
        </w:numPr>
        <w:tabs>
          <w:tab w:val="left" w:pos="542"/>
        </w:tabs>
        <w:spacing w:before="129" w:line="290" w:lineRule="auto"/>
        <w:ind w:left="291" w:right="392" w:firstLine="0"/>
        <w:jc w:val="both"/>
        <w:rPr>
          <w:sz w:val="19"/>
          <w:lang w:val="ru-RU"/>
        </w:rPr>
      </w:pPr>
      <w:r w:rsidRPr="00517011">
        <w:rPr>
          <w:sz w:val="19"/>
          <w:lang w:val="ru-RU"/>
        </w:rPr>
        <w:t xml:space="preserve">Этот прибор могут использовать дети в возрасте от 8 лет и старше, а также лица с ограниченными физическими, сенсорными или умственными </w:t>
      </w:r>
      <w:proofErr w:type="gramStart"/>
      <w:r w:rsidRPr="00517011">
        <w:rPr>
          <w:sz w:val="19"/>
          <w:lang w:val="ru-RU"/>
        </w:rPr>
        <w:t>способностями</w:t>
      </w:r>
      <w:proofErr w:type="gramEnd"/>
      <w:r w:rsidRPr="00517011">
        <w:rPr>
          <w:sz w:val="19"/>
          <w:lang w:val="ru-RU"/>
        </w:rPr>
        <w:t xml:space="preserve"> или с недостатком опыта и знаний, если они находятся под присмотром или проинструктированы относительно безопасного использования прибора и понимают связанные с этим опасности. Дети не должны играть с прибором. Чистка и пользовательское обслуживание не должны производиться детьми без присмотра.</w:t>
      </w:r>
    </w:p>
    <w:p w14:paraId="4DC65EE0" w14:textId="77777777" w:rsidR="00745D0F" w:rsidRDefault="00745D0F" w:rsidP="00745D0F">
      <w:pPr>
        <w:pStyle w:val="a5"/>
        <w:numPr>
          <w:ilvl w:val="0"/>
          <w:numId w:val="1"/>
        </w:numPr>
        <w:tabs>
          <w:tab w:val="left" w:pos="542"/>
        </w:tabs>
        <w:spacing w:before="129" w:line="290" w:lineRule="auto"/>
        <w:ind w:left="291" w:right="392" w:firstLine="0"/>
        <w:jc w:val="both"/>
        <w:rPr>
          <w:sz w:val="19"/>
          <w:lang w:val="ru-RU"/>
        </w:rPr>
      </w:pPr>
      <w:r w:rsidRPr="00517011">
        <w:rPr>
          <w:sz w:val="19"/>
          <w:lang w:val="ru-RU"/>
        </w:rPr>
        <w:t>Если вы используете алкоголь в своих рецептах, имейте в виду, что высокие температуры могут привести к испарению спирта и даже к его возгоранию на горячих нагревательных элементах.</w:t>
      </w:r>
    </w:p>
    <w:p w14:paraId="4E3288D2" w14:textId="77777777" w:rsidR="00745D0F" w:rsidRPr="004336CD" w:rsidRDefault="00745D0F" w:rsidP="00745D0F">
      <w:pPr>
        <w:pStyle w:val="a5"/>
        <w:numPr>
          <w:ilvl w:val="0"/>
          <w:numId w:val="1"/>
        </w:numPr>
        <w:tabs>
          <w:tab w:val="left" w:pos="542"/>
        </w:tabs>
        <w:spacing w:before="129" w:line="290" w:lineRule="auto"/>
        <w:ind w:left="291" w:right="392" w:firstLine="0"/>
        <w:jc w:val="both"/>
        <w:rPr>
          <w:sz w:val="19"/>
          <w:lang w:val="ru-RU"/>
        </w:rPr>
      </w:pPr>
      <w:r w:rsidRPr="004336CD">
        <w:rPr>
          <w:sz w:val="19"/>
          <w:lang w:val="ru-RU"/>
        </w:rPr>
        <w:t>Когда для поддержания еды в тепле используется остаточное тепло, высокий уровень влажности и конденсата могут вызвать коррозию духовки. Также могут быть повреждены панель управления, столешница или мебельный блок. Не выключайте духовку полностью, пока в ней находится еда, а выберите минимально возможную температуру для используемой вами функции духовки. Это обеспечит автоматическую работу вентилятора.</w:t>
      </w:r>
    </w:p>
    <w:p w14:paraId="03B7CB24" w14:textId="77777777" w:rsidR="00745D0F" w:rsidRPr="004336CD" w:rsidRDefault="00745D0F" w:rsidP="00745D0F">
      <w:pPr>
        <w:pStyle w:val="a5"/>
        <w:numPr>
          <w:ilvl w:val="0"/>
          <w:numId w:val="1"/>
        </w:numPr>
        <w:tabs>
          <w:tab w:val="left" w:pos="542"/>
        </w:tabs>
        <w:spacing w:before="129" w:line="290" w:lineRule="auto"/>
        <w:ind w:left="291" w:right="392" w:firstLine="0"/>
        <w:jc w:val="both"/>
        <w:rPr>
          <w:sz w:val="19"/>
          <w:lang w:val="ru-RU"/>
        </w:rPr>
      </w:pPr>
      <w:r w:rsidRPr="004336CD">
        <w:rPr>
          <w:sz w:val="19"/>
          <w:lang w:val="ru-RU"/>
        </w:rPr>
        <w:t>Накройте все продукты, оставленные в духовке, чтобы они оставались горячими, так как влага в пище может привести к коррозионному повреждению духовки. Это также предотвращает высыхание продуктов.</w:t>
      </w:r>
    </w:p>
    <w:p w14:paraId="3CF8D84E" w14:textId="77777777" w:rsidR="003A5AB6" w:rsidRDefault="003A5AB6">
      <w:pPr>
        <w:spacing w:line="259" w:lineRule="auto"/>
        <w:jc w:val="both"/>
        <w:rPr>
          <w:rFonts w:ascii="Calibri"/>
          <w:sz w:val="19"/>
        </w:rPr>
      </w:pPr>
    </w:p>
    <w:p w14:paraId="318EF2F7" w14:textId="77777777" w:rsidR="00745D0F" w:rsidRPr="00086464" w:rsidRDefault="00745D0F" w:rsidP="00745D0F">
      <w:pPr>
        <w:pStyle w:val="a3"/>
        <w:rPr>
          <w:rFonts w:ascii="Calibri"/>
          <w:sz w:val="23"/>
          <w:lang w:val="ru-RU"/>
        </w:rPr>
      </w:pPr>
    </w:p>
    <w:p w14:paraId="540BC446" w14:textId="77777777" w:rsidR="00745D0F" w:rsidRPr="0013672A" w:rsidRDefault="00745D0F" w:rsidP="00745D0F">
      <w:pPr>
        <w:pStyle w:val="a5"/>
        <w:numPr>
          <w:ilvl w:val="0"/>
          <w:numId w:val="1"/>
        </w:numPr>
        <w:tabs>
          <w:tab w:val="left" w:pos="542"/>
        </w:tabs>
        <w:spacing w:before="129" w:line="290" w:lineRule="auto"/>
        <w:ind w:left="291" w:right="392" w:firstLine="0"/>
        <w:jc w:val="both"/>
        <w:rPr>
          <w:sz w:val="19"/>
          <w:lang w:val="ru-RU"/>
        </w:rPr>
      </w:pPr>
      <w:r w:rsidRPr="00B42BCA">
        <w:rPr>
          <w:sz w:val="19"/>
          <w:lang w:val="ru-RU"/>
        </w:rPr>
        <w:t>Если шнур питания поврежден, во избежание опасности он должен быть заменен</w:t>
      </w:r>
      <w:r w:rsidRPr="0013672A">
        <w:rPr>
          <w:sz w:val="19"/>
          <w:lang w:val="ru-RU"/>
        </w:rPr>
        <w:t xml:space="preserve"> производителем, его сервисным агентом или лицом с аналогичной квалификацией.</w:t>
      </w:r>
    </w:p>
    <w:p w14:paraId="62758366" w14:textId="77777777" w:rsidR="00745D0F" w:rsidRPr="00774CEF" w:rsidRDefault="00745D0F" w:rsidP="00745D0F">
      <w:pPr>
        <w:pStyle w:val="a5"/>
        <w:numPr>
          <w:ilvl w:val="0"/>
          <w:numId w:val="1"/>
        </w:numPr>
        <w:tabs>
          <w:tab w:val="left" w:pos="542"/>
        </w:tabs>
        <w:spacing w:before="129" w:line="290" w:lineRule="auto"/>
        <w:ind w:left="291" w:right="392" w:firstLine="0"/>
        <w:jc w:val="both"/>
        <w:rPr>
          <w:sz w:val="19"/>
          <w:lang w:val="ru-RU"/>
        </w:rPr>
        <w:sectPr w:rsidR="00745D0F" w:rsidRPr="00774CEF">
          <w:headerReference w:type="default" r:id="rId12"/>
          <w:pgSz w:w="8400" w:h="11910"/>
          <w:pgMar w:top="900" w:right="520" w:bottom="280" w:left="580" w:header="585" w:footer="0" w:gutter="0"/>
          <w:cols w:space="720"/>
        </w:sectPr>
      </w:pPr>
      <w:r w:rsidRPr="00774CEF">
        <w:rPr>
          <w:sz w:val="19"/>
          <w:lang w:val="ru-RU"/>
        </w:rPr>
        <w:t>Данное устройство должно быть подключено к цепи, в которой имеется разъединительный выключатель, доступ к которому пользователь может получить после установки, обеспечивающий полное отключение от источника питания.</w:t>
      </w:r>
      <w:r w:rsidRPr="00B42BCA">
        <w:rPr>
          <w:sz w:val="19"/>
          <w:lang w:val="ru-RU"/>
        </w:rPr>
        <w:t xml:space="preserve"> </w:t>
      </w:r>
      <w:r w:rsidRPr="00774CEF">
        <w:rPr>
          <w:sz w:val="19"/>
          <w:lang w:val="ru-RU"/>
        </w:rPr>
        <w:t xml:space="preserve">Отключение может </w:t>
      </w:r>
      <w:r>
        <w:rPr>
          <w:sz w:val="19"/>
          <w:lang w:val="ru-RU"/>
        </w:rPr>
        <w:t>быть достигнуто путем выключения из стационарной проводки</w:t>
      </w:r>
      <w:r w:rsidRPr="00774CEF">
        <w:rPr>
          <w:sz w:val="19"/>
          <w:lang w:val="ru-RU"/>
        </w:rPr>
        <w:t xml:space="preserve"> в соответствии с правилами электромонтажа.</w:t>
      </w:r>
    </w:p>
    <w:p w14:paraId="513ED551" w14:textId="77777777" w:rsidR="00745D0F" w:rsidRPr="00745D0F" w:rsidRDefault="00745D0F">
      <w:pPr>
        <w:spacing w:line="259" w:lineRule="auto"/>
        <w:jc w:val="both"/>
        <w:rPr>
          <w:rFonts w:ascii="Calibri"/>
          <w:sz w:val="19"/>
          <w:lang w:val="ru-RU"/>
        </w:rPr>
        <w:sectPr w:rsidR="00745D0F" w:rsidRPr="00745D0F">
          <w:pgSz w:w="8400" w:h="11910"/>
          <w:pgMar w:top="960" w:right="540" w:bottom="280" w:left="560" w:header="585" w:footer="0" w:gutter="0"/>
          <w:cols w:space="720"/>
        </w:sectPr>
      </w:pPr>
    </w:p>
    <w:p w14:paraId="728A6887" w14:textId="77777777" w:rsidR="003A5AB6" w:rsidRPr="001F6AC4" w:rsidRDefault="009E35AF">
      <w:pPr>
        <w:spacing w:before="41"/>
        <w:ind w:left="148"/>
        <w:rPr>
          <w:rFonts w:ascii="SimSun"/>
          <w:sz w:val="24"/>
          <w:lang w:val="ru-RU"/>
        </w:rPr>
      </w:pPr>
      <w:r>
        <w:rPr>
          <w:noProof/>
          <w:lang w:val="ru-RU" w:eastAsia="ru-RU"/>
        </w:rPr>
        <w:lastRenderedPageBreak/>
        <mc:AlternateContent>
          <mc:Choice Requires="wps">
            <w:drawing>
              <wp:anchor distT="0" distB="0" distL="114300" distR="114300" simplePos="0" relativeHeight="251621888" behindDoc="0" locked="0" layoutInCell="1" allowOverlap="1" wp14:anchorId="227367AB" wp14:editId="405CE077">
                <wp:simplePos x="0" y="0"/>
                <wp:positionH relativeFrom="page">
                  <wp:posOffset>360680</wp:posOffset>
                </wp:positionH>
                <wp:positionV relativeFrom="paragraph">
                  <wp:posOffset>275590</wp:posOffset>
                </wp:positionV>
                <wp:extent cx="4607560" cy="71755"/>
                <wp:effectExtent l="0" t="0" r="3810" b="0"/>
                <wp:wrapTopAndBottom/>
                <wp:docPr id="210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C19FFE" id="Rectangle 55" o:spid="_x0000_s1026" style="position:absolute;margin-left:28.4pt;margin-top:21.7pt;width:362.8pt;height:5.6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" fillcolor="#d1d3d4" stroked="f">
                <w10:wrap type="topAndBottom" anchorx="page"/>
              </v:rect>
            </w:pict>
          </mc:Fallback>
        </mc:AlternateContent>
      </w:r>
      <w:bookmarkStart w:id="1" w:name="页_2"/>
      <w:bookmarkEnd w:id="1"/>
      <w:r w:rsidR="001F6AC4">
        <w:rPr>
          <w:color w:val="231F20"/>
          <w:spacing w:val="8"/>
          <w:sz w:val="24"/>
          <w:lang w:val="ru-RU"/>
        </w:rPr>
        <w:t>Уважаемые покупатели</w:t>
      </w:r>
    </w:p>
    <w:p w14:paraId="42D8F6A8" w14:textId="77777777" w:rsidR="00745D0F" w:rsidRPr="001C02CF" w:rsidRDefault="00745D0F" w:rsidP="00745D0F">
      <w:pPr>
        <w:pStyle w:val="a3"/>
        <w:spacing w:before="1"/>
        <w:rPr>
          <w:i/>
          <w:color w:val="231F20"/>
          <w:szCs w:val="22"/>
          <w:lang w:val="ru-RU"/>
        </w:rPr>
      </w:pPr>
      <w:r w:rsidRPr="001C02CF">
        <w:rPr>
          <w:i/>
          <w:color w:val="231F20"/>
          <w:szCs w:val="22"/>
          <w:lang w:val="ru-RU"/>
        </w:rPr>
        <w:t>Духовка исключительно проста в использовании и чрезвычайно эффективна. После прочтения инструкции по эксплуатации пользоваться духовкой станет легко.</w:t>
      </w:r>
    </w:p>
    <w:p w14:paraId="187B6F5D" w14:textId="77777777" w:rsidR="00745D0F" w:rsidRPr="001C02CF" w:rsidRDefault="00745D0F" w:rsidP="00745D0F">
      <w:pPr>
        <w:pStyle w:val="a3"/>
        <w:spacing w:before="1"/>
        <w:rPr>
          <w:rFonts w:ascii="SimSun"/>
          <w:sz w:val="23"/>
          <w:lang w:val="ru-RU"/>
        </w:rPr>
      </w:pPr>
    </w:p>
    <w:p w14:paraId="526BFE94" w14:textId="77777777" w:rsidR="00745D0F" w:rsidRPr="001C02CF" w:rsidRDefault="00745D0F" w:rsidP="00745D0F">
      <w:pPr>
        <w:pStyle w:val="a3"/>
        <w:spacing w:before="2"/>
        <w:rPr>
          <w:rFonts w:ascii="SimSun"/>
          <w:sz w:val="21"/>
          <w:lang w:val="ru-RU"/>
        </w:rPr>
      </w:pPr>
      <w:r w:rsidRPr="001C02CF">
        <w:rPr>
          <w:i/>
          <w:color w:val="231F20"/>
          <w:szCs w:val="22"/>
          <w:lang w:val="ru-RU"/>
        </w:rPr>
        <w:t>Перед упаковкой и отправкой производителю духовка была тщательно проверена на безопасность и функциональность.</w:t>
      </w:r>
    </w:p>
    <w:p w14:paraId="14124BA9" w14:textId="77777777" w:rsidR="00745D0F" w:rsidRDefault="00745D0F" w:rsidP="00745D0F">
      <w:pPr>
        <w:spacing w:before="1" w:line="218" w:lineRule="exact"/>
        <w:ind w:left="146"/>
        <w:rPr>
          <w:i/>
          <w:color w:val="231F20"/>
          <w:sz w:val="16"/>
          <w:lang w:val="ru-RU"/>
        </w:rPr>
      </w:pPr>
    </w:p>
    <w:p w14:paraId="1CED4858" w14:textId="77777777" w:rsidR="00745D0F" w:rsidRPr="0015188B" w:rsidRDefault="00745D0F" w:rsidP="00745D0F">
      <w:pPr>
        <w:pStyle w:val="a3"/>
        <w:spacing w:before="7"/>
        <w:rPr>
          <w:i/>
          <w:color w:val="231F20"/>
          <w:szCs w:val="22"/>
          <w:lang w:val="ru-RU"/>
        </w:rPr>
      </w:pPr>
      <w:r w:rsidRPr="0015188B">
        <w:rPr>
          <w:i/>
          <w:color w:val="231F20"/>
          <w:szCs w:val="22"/>
          <w:lang w:val="ru-RU"/>
        </w:rPr>
        <w:t>Прежде чем использовать прибор, пожалуйста, внимательно прочтите инструкцию по эксплуатации.</w:t>
      </w:r>
    </w:p>
    <w:p w14:paraId="55FD296A" w14:textId="77777777" w:rsidR="00745D0F" w:rsidRDefault="00745D0F" w:rsidP="00745D0F">
      <w:pPr>
        <w:pStyle w:val="a3"/>
        <w:spacing w:before="7"/>
        <w:rPr>
          <w:i/>
          <w:color w:val="231F20"/>
          <w:szCs w:val="22"/>
          <w:lang w:val="ru-RU"/>
        </w:rPr>
      </w:pPr>
    </w:p>
    <w:p w14:paraId="6C2AB25A" w14:textId="77777777" w:rsidR="00745D0F" w:rsidRDefault="00745D0F" w:rsidP="00745D0F">
      <w:pPr>
        <w:pStyle w:val="a3"/>
        <w:spacing w:before="7"/>
        <w:rPr>
          <w:i/>
          <w:color w:val="231F20"/>
          <w:szCs w:val="22"/>
          <w:lang w:val="ru-RU"/>
        </w:rPr>
      </w:pPr>
      <w:r w:rsidRPr="0015188B">
        <w:rPr>
          <w:i/>
          <w:color w:val="231F20"/>
          <w:szCs w:val="22"/>
          <w:lang w:val="ru-RU"/>
        </w:rPr>
        <w:t>Внимательно следуя этим инструкциям, вы сможете избежать каких-либо проблем при использовании прибора.</w:t>
      </w:r>
    </w:p>
    <w:p w14:paraId="3D0927A6" w14:textId="77777777" w:rsidR="00745D0F" w:rsidRPr="0015188B" w:rsidRDefault="00745D0F" w:rsidP="00745D0F">
      <w:pPr>
        <w:pStyle w:val="a3"/>
        <w:spacing w:before="7"/>
        <w:rPr>
          <w:rFonts w:ascii="SimSun"/>
          <w:sz w:val="25"/>
          <w:lang w:val="ru-RU"/>
        </w:rPr>
      </w:pPr>
    </w:p>
    <w:p w14:paraId="2342D603" w14:textId="77777777" w:rsidR="00745D0F" w:rsidRPr="0015188B" w:rsidRDefault="00745D0F" w:rsidP="00745D0F">
      <w:pPr>
        <w:pStyle w:val="a3"/>
        <w:spacing w:before="7"/>
        <w:rPr>
          <w:i/>
          <w:color w:val="231F20"/>
          <w:szCs w:val="22"/>
          <w:lang w:val="ru-RU"/>
        </w:rPr>
      </w:pPr>
      <w:r w:rsidRPr="0015188B">
        <w:rPr>
          <w:i/>
          <w:color w:val="231F20"/>
          <w:szCs w:val="22"/>
          <w:lang w:val="ru-RU"/>
        </w:rPr>
        <w:t>Важно сохранить инструкцию по эксплуатации и хранить ее в надежном месте, чтобы к ней можно было обратиться в любое время.</w:t>
      </w:r>
    </w:p>
    <w:p w14:paraId="5618E83C" w14:textId="77777777" w:rsidR="00745D0F" w:rsidRDefault="00745D0F" w:rsidP="00745D0F">
      <w:pPr>
        <w:pStyle w:val="a3"/>
        <w:spacing w:before="7"/>
        <w:rPr>
          <w:i/>
          <w:color w:val="231F20"/>
          <w:szCs w:val="22"/>
          <w:lang w:val="ru-RU"/>
        </w:rPr>
      </w:pPr>
    </w:p>
    <w:p w14:paraId="14923A03" w14:textId="77777777" w:rsidR="00745D0F" w:rsidRPr="0015188B" w:rsidRDefault="00745D0F" w:rsidP="00745D0F">
      <w:pPr>
        <w:pStyle w:val="a3"/>
        <w:spacing w:before="7"/>
        <w:rPr>
          <w:i/>
          <w:color w:val="231F20"/>
          <w:szCs w:val="22"/>
          <w:lang w:val="ru-RU"/>
        </w:rPr>
      </w:pPr>
      <w:r w:rsidRPr="0015188B">
        <w:rPr>
          <w:i/>
          <w:color w:val="231F20"/>
          <w:szCs w:val="22"/>
          <w:lang w:val="ru-RU"/>
        </w:rPr>
        <w:t>Необходимо внимательно следовать инструкциям руководства во избежание возможных несчастных случаев.</w:t>
      </w:r>
    </w:p>
    <w:p w14:paraId="48C8545D" w14:textId="77777777" w:rsidR="00745D0F" w:rsidRPr="0015188B" w:rsidRDefault="00745D0F" w:rsidP="00745D0F">
      <w:pPr>
        <w:pStyle w:val="a3"/>
        <w:rPr>
          <w:rFonts w:ascii="SimSun"/>
          <w:sz w:val="20"/>
          <w:lang w:val="ru-RU"/>
        </w:rPr>
      </w:pPr>
    </w:p>
    <w:p w14:paraId="4859545E" w14:textId="77777777" w:rsidR="00745D0F" w:rsidRPr="0015188B" w:rsidRDefault="00745D0F" w:rsidP="00745D0F">
      <w:pPr>
        <w:pStyle w:val="a3"/>
        <w:rPr>
          <w:rFonts w:ascii="SimSun"/>
          <w:sz w:val="20"/>
          <w:lang w:val="ru-RU"/>
        </w:rPr>
      </w:pPr>
    </w:p>
    <w:p w14:paraId="26067929" w14:textId="77777777" w:rsidR="00745D0F" w:rsidRPr="0015188B" w:rsidRDefault="00745D0F" w:rsidP="00745D0F">
      <w:pPr>
        <w:pStyle w:val="a3"/>
        <w:spacing w:before="1"/>
        <w:rPr>
          <w:rFonts w:ascii="SimSun"/>
          <w:sz w:val="25"/>
          <w:lang w:val="ru-RU"/>
        </w:rPr>
      </w:pPr>
    </w:p>
    <w:p w14:paraId="6162D9A8" w14:textId="77777777" w:rsidR="00745D0F" w:rsidRPr="002E1BBB" w:rsidRDefault="00745D0F" w:rsidP="00745D0F">
      <w:pPr>
        <w:pStyle w:val="7"/>
        <w:ind w:left="802"/>
        <w:rPr>
          <w:rFonts w:ascii="SimSun"/>
          <w:b/>
          <w:i w:val="0"/>
          <w:lang w:val="ru-RU"/>
        </w:rPr>
      </w:pPr>
      <w:r>
        <w:rPr>
          <w:noProof/>
          <w:lang w:val="ru-RU" w:eastAsia="ru-RU"/>
        </w:rPr>
        <mc:AlternateContent>
          <mc:Choice Requires="wps">
            <w:drawing>
              <wp:anchor distT="0" distB="0" distL="114300" distR="114300" simplePos="0" relativeHeight="251692544" behindDoc="0" locked="0" layoutInCell="1" allowOverlap="1" wp14:anchorId="461C0ACC" wp14:editId="3CD71E95">
                <wp:simplePos x="0" y="0"/>
                <wp:positionH relativeFrom="page">
                  <wp:posOffset>405130</wp:posOffset>
                </wp:positionH>
                <wp:positionV relativeFrom="paragraph">
                  <wp:posOffset>9525</wp:posOffset>
                </wp:positionV>
                <wp:extent cx="284480" cy="681355"/>
                <wp:effectExtent l="0" t="0" r="0" b="0"/>
                <wp:wrapNone/>
                <wp:docPr id="4964"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6813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373E35" id="Rectangle 442" o:spid="_x0000_s1026" style="position:absolute;margin-left:31.9pt;margin-top:.75pt;width:22.4pt;height:53.6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" fillcolor="#d1d3d4" stroked="f">
                <w10:wrap anchorx="page"/>
              </v:rect>
            </w:pict>
          </mc:Fallback>
        </mc:AlternateContent>
      </w:r>
      <w:r w:rsidRPr="002E1BBB">
        <w:rPr>
          <w:color w:val="231F20"/>
          <w:lang w:val="ru-RU"/>
        </w:rPr>
        <w:t>Осторожно</w:t>
      </w:r>
      <w:r w:rsidRPr="002E1BBB">
        <w:rPr>
          <w:rFonts w:ascii="SimSun"/>
          <w:b/>
          <w:color w:val="231F20"/>
          <w:lang w:val="ru-RU"/>
        </w:rPr>
        <w:t>!</w:t>
      </w:r>
    </w:p>
    <w:p w14:paraId="2844F1FA" w14:textId="77777777" w:rsidR="00745D0F" w:rsidRDefault="00745D0F" w:rsidP="00745D0F">
      <w:pPr>
        <w:spacing w:line="441" w:lineRule="auto"/>
        <w:ind w:left="802" w:right="1568"/>
        <w:rPr>
          <w:i/>
          <w:color w:val="231F20"/>
          <w:spacing w:val="2"/>
          <w:sz w:val="16"/>
          <w:lang w:val="ru-RU"/>
        </w:rPr>
      </w:pPr>
      <w:r>
        <w:rPr>
          <w:i/>
          <w:color w:val="231F20"/>
          <w:spacing w:val="2"/>
          <w:sz w:val="16"/>
          <w:lang w:val="ru-RU"/>
        </w:rPr>
        <w:t>Не используйте духовку пока не ознакомитесь с инструкцией.</w:t>
      </w:r>
    </w:p>
    <w:p w14:paraId="7803C588" w14:textId="77777777" w:rsidR="00745D0F" w:rsidRPr="002E1BBB" w:rsidRDefault="00745D0F" w:rsidP="00745D0F">
      <w:pPr>
        <w:pStyle w:val="a3"/>
        <w:spacing w:before="7"/>
        <w:rPr>
          <w:i/>
          <w:color w:val="231F20"/>
          <w:szCs w:val="22"/>
          <w:lang w:val="ru-RU"/>
        </w:rPr>
      </w:pPr>
      <w:r>
        <w:rPr>
          <w:i/>
          <w:color w:val="231F20"/>
          <w:szCs w:val="22"/>
          <w:lang w:val="ru-RU"/>
        </w:rPr>
        <w:t xml:space="preserve">                  </w:t>
      </w:r>
      <w:r w:rsidRPr="002E1BBB">
        <w:rPr>
          <w:i/>
          <w:color w:val="231F20"/>
          <w:szCs w:val="22"/>
          <w:lang w:val="ru-RU"/>
        </w:rPr>
        <w:t>Духовка предназначена только для домашнего использования.</w:t>
      </w:r>
    </w:p>
    <w:p w14:paraId="43BDD7B6" w14:textId="77777777" w:rsidR="00745D0F" w:rsidRDefault="00745D0F" w:rsidP="00745D0F">
      <w:pPr>
        <w:pStyle w:val="a3"/>
        <w:spacing w:before="7"/>
        <w:rPr>
          <w:i/>
          <w:color w:val="231F20"/>
          <w:szCs w:val="22"/>
          <w:lang w:val="ru-RU"/>
        </w:rPr>
      </w:pPr>
      <w:r>
        <w:rPr>
          <w:i/>
          <w:color w:val="231F20"/>
          <w:szCs w:val="22"/>
          <w:lang w:val="ru-RU"/>
        </w:rPr>
        <w:t xml:space="preserve">                 </w:t>
      </w:r>
      <w:r w:rsidRPr="002E1BBB">
        <w:rPr>
          <w:i/>
          <w:color w:val="231F20"/>
          <w:szCs w:val="22"/>
          <w:lang w:val="ru-RU"/>
        </w:rPr>
        <w:t xml:space="preserve">Производитель оставляет за собой право вносить изменения, </w:t>
      </w:r>
    </w:p>
    <w:p w14:paraId="65092AC5" w14:textId="77777777" w:rsidR="00745D0F" w:rsidRPr="002E1BBB" w:rsidRDefault="00745D0F" w:rsidP="00745D0F">
      <w:pPr>
        <w:pStyle w:val="a3"/>
        <w:spacing w:before="7"/>
        <w:rPr>
          <w:i/>
          <w:color w:val="231F20"/>
          <w:szCs w:val="22"/>
          <w:lang w:val="ru-RU"/>
        </w:rPr>
        <w:sectPr w:rsidR="00745D0F" w:rsidRPr="002E1BBB">
          <w:headerReference w:type="default" r:id="rId13"/>
          <w:footerReference w:type="default" r:id="rId14"/>
          <w:pgSz w:w="8400" w:h="11910"/>
          <w:pgMar w:top="360" w:right="340" w:bottom="920" w:left="500" w:header="0" w:footer="732" w:gutter="0"/>
          <w:pgNumType w:start="1"/>
          <w:cols w:space="720"/>
        </w:sectPr>
      </w:pPr>
      <w:r>
        <w:rPr>
          <w:i/>
          <w:color w:val="231F20"/>
          <w:szCs w:val="22"/>
          <w:lang w:val="ru-RU"/>
        </w:rPr>
        <w:t xml:space="preserve">                 </w:t>
      </w:r>
      <w:r w:rsidR="001F6AC4">
        <w:rPr>
          <w:i/>
          <w:color w:val="231F20"/>
          <w:szCs w:val="22"/>
          <w:lang w:val="ru-RU"/>
        </w:rPr>
        <w:t>не влияющие на работу прибор</w:t>
      </w:r>
    </w:p>
    <w:p w14:paraId="2BBAB69D" w14:textId="77777777" w:rsidR="003A5AB6" w:rsidRPr="001F6AC4" w:rsidRDefault="003A5AB6">
      <w:pPr>
        <w:spacing w:line="232" w:lineRule="auto"/>
        <w:rPr>
          <w:rFonts w:asciiTheme="minorHAnsi" w:hAnsiTheme="minorHAnsi"/>
          <w:sz w:val="16"/>
          <w:lang w:val="ru-RU"/>
        </w:rPr>
        <w:sectPr w:rsidR="003A5AB6" w:rsidRPr="001F6AC4">
          <w:headerReference w:type="default" r:id="rId15"/>
          <w:footerReference w:type="default" r:id="rId16"/>
          <w:pgSz w:w="8400" w:h="11910"/>
          <w:pgMar w:top="300" w:right="420" w:bottom="760" w:left="420" w:header="0" w:footer="561" w:gutter="0"/>
          <w:pgNumType w:start="1"/>
          <w:cols w:space="720"/>
        </w:sectPr>
      </w:pPr>
    </w:p>
    <w:p w14:paraId="34FC5FDB" w14:textId="77777777" w:rsidR="003A5AB6" w:rsidRPr="001F6AC4" w:rsidRDefault="003A5AB6">
      <w:pPr>
        <w:pStyle w:val="a3"/>
        <w:spacing w:before="4"/>
        <w:rPr>
          <w:rFonts w:asciiTheme="minorHAnsi" w:hAnsiTheme="minorHAnsi"/>
          <w:sz w:val="10"/>
          <w:lang w:val="ru-RU"/>
        </w:rPr>
      </w:pPr>
    </w:p>
    <w:sdt>
      <w:sdtPr>
        <w:id w:val="1"/>
        <w:docPartObj>
          <w:docPartGallery w:val="Table of Contents"/>
          <w:docPartUnique/>
        </w:docPartObj>
      </w:sdtPr>
      <w:sdtEndPr/>
      <w:sdtContent>
        <w:p w14:paraId="50F61E96" w14:textId="77777777" w:rsidR="001F6AC4" w:rsidRPr="002D1448" w:rsidRDefault="00163A82" w:rsidP="001F6AC4">
          <w:pPr>
            <w:pStyle w:val="10"/>
            <w:tabs>
              <w:tab w:val="left" w:leader="dot" w:pos="7308"/>
            </w:tabs>
            <w:spacing w:before="23"/>
            <w:ind w:left="159"/>
            <w:rPr>
              <w:lang w:val="ru-RU"/>
            </w:rPr>
          </w:pPr>
          <w:hyperlink w:anchor="_TOC_250004" w:history="1">
            <w:bookmarkStart w:id="2" w:name="页_3"/>
            <w:bookmarkEnd w:id="2"/>
            <w:r w:rsidR="001F6AC4">
              <w:rPr>
                <w:color w:val="231F20"/>
                <w:spacing w:val="10"/>
                <w:lang w:val="ru-RU"/>
              </w:rPr>
              <w:t>Инструкция по эксплуатации</w:t>
            </w:r>
            <w:r w:rsidR="001F6AC4" w:rsidRPr="002D1448">
              <w:rPr>
                <w:color w:val="231F20"/>
                <w:spacing w:val="10"/>
                <w:lang w:val="ru-RU"/>
              </w:rPr>
              <w:tab/>
            </w:r>
            <w:r w:rsidR="001F6AC4" w:rsidRPr="002D1448">
              <w:rPr>
                <w:color w:val="231F20"/>
                <w:lang w:val="ru-RU"/>
              </w:rPr>
              <w:t>3</w:t>
            </w:r>
          </w:hyperlink>
        </w:p>
        <w:p w14:paraId="0D004C05" w14:textId="77777777" w:rsidR="001F6AC4" w:rsidRPr="002D1448" w:rsidRDefault="00163A82" w:rsidP="001F6AC4">
          <w:pPr>
            <w:pStyle w:val="10"/>
            <w:tabs>
              <w:tab w:val="left" w:leader="dot" w:pos="7307"/>
            </w:tabs>
            <w:ind w:left="159"/>
            <w:rPr>
              <w:lang w:val="ru-RU"/>
            </w:rPr>
          </w:pPr>
          <w:hyperlink w:anchor="_TOC_250003" w:history="1">
            <w:r w:rsidR="001F6AC4">
              <w:rPr>
                <w:color w:val="231F20"/>
                <w:spacing w:val="5"/>
                <w:lang w:val="ru-RU"/>
              </w:rPr>
              <w:t>Сохранение энергии</w:t>
            </w:r>
            <w:r w:rsidR="001F6AC4" w:rsidRPr="002D1448">
              <w:rPr>
                <w:color w:val="231F20"/>
                <w:spacing w:val="7"/>
                <w:lang w:val="ru-RU"/>
              </w:rPr>
              <w:tab/>
            </w:r>
            <w:r w:rsidR="001F6AC4" w:rsidRPr="002D1448">
              <w:rPr>
                <w:color w:val="231F20"/>
                <w:lang w:val="ru-RU"/>
              </w:rPr>
              <w:t>5</w:t>
            </w:r>
          </w:hyperlink>
        </w:p>
        <w:p w14:paraId="0D67B8D0" w14:textId="34C64464" w:rsidR="001F6AC4" w:rsidRPr="00BB44F9" w:rsidRDefault="001F6AC4" w:rsidP="001F6AC4">
          <w:pPr>
            <w:pStyle w:val="10"/>
            <w:tabs>
              <w:tab w:val="left" w:leader="dot" w:pos="7302"/>
            </w:tabs>
            <w:spacing w:before="201"/>
            <w:ind w:left="158"/>
          </w:pPr>
          <w:r>
            <w:rPr>
              <w:color w:val="231F20"/>
              <w:lang w:val="ru-RU"/>
            </w:rPr>
            <w:t>Технические характеристики</w:t>
          </w:r>
          <w:r w:rsidR="00BB44F9">
            <w:rPr>
              <w:color w:val="231F20"/>
              <w:lang w:val="ru-RU"/>
            </w:rPr>
            <w:tab/>
          </w:r>
          <w:r w:rsidR="00AA1047">
            <w:rPr>
              <w:color w:val="231F20"/>
              <w:lang w:val="ru-RU"/>
            </w:rPr>
            <w:t>7</w:t>
          </w:r>
        </w:p>
        <w:p w14:paraId="5F29B71D" w14:textId="2BD711A5" w:rsidR="001F6AC4" w:rsidRPr="002D1448" w:rsidRDefault="001F6AC4" w:rsidP="001F6AC4">
          <w:pPr>
            <w:pStyle w:val="10"/>
            <w:tabs>
              <w:tab w:val="left" w:leader="dot" w:pos="7327"/>
            </w:tabs>
            <w:ind w:left="158"/>
            <w:rPr>
              <w:lang w:val="ru-RU"/>
            </w:rPr>
          </w:pPr>
          <w:r>
            <w:rPr>
              <w:color w:val="231F20"/>
              <w:spacing w:val="13"/>
              <w:lang w:val="ru-RU"/>
            </w:rPr>
            <w:t>Установка</w:t>
          </w:r>
          <w:r w:rsidR="00AA1047">
            <w:rPr>
              <w:color w:val="231F20"/>
              <w:lang w:val="ru-RU"/>
            </w:rPr>
            <w:tab/>
            <w:t>8</w:t>
          </w:r>
        </w:p>
        <w:p w14:paraId="5E62AC2C" w14:textId="7779CCA0" w:rsidR="001F6AC4" w:rsidRPr="002D1448" w:rsidRDefault="00AA1047" w:rsidP="001F6AC4">
          <w:pPr>
            <w:pStyle w:val="10"/>
            <w:tabs>
              <w:tab w:val="left" w:leader="dot" w:pos="7202"/>
            </w:tabs>
            <w:ind w:left="158"/>
            <w:rPr>
              <w:lang w:val="ru-RU"/>
            </w:rPr>
          </w:pPr>
          <w:r>
            <w:rPr>
              <w:color w:val="231F20"/>
              <w:lang w:val="ru-RU"/>
            </w:rPr>
            <w:t>Эксплуатация</w:t>
          </w:r>
          <w:r w:rsidR="001F6AC4" w:rsidRPr="002D1448">
            <w:rPr>
              <w:color w:val="231F20"/>
              <w:lang w:val="ru-RU"/>
            </w:rPr>
            <w:tab/>
            <w:t>11</w:t>
          </w:r>
        </w:p>
        <w:p w14:paraId="0A740F9F" w14:textId="77777777" w:rsidR="001F6AC4" w:rsidRPr="002D1448" w:rsidRDefault="00163A82" w:rsidP="001F6AC4">
          <w:pPr>
            <w:pStyle w:val="10"/>
            <w:tabs>
              <w:tab w:val="left" w:leader="dot" w:pos="7199"/>
            </w:tabs>
            <w:spacing w:before="184"/>
            <w:rPr>
              <w:lang w:val="ru-RU"/>
            </w:rPr>
          </w:pPr>
          <w:hyperlink w:anchor="_TOC_250001" w:history="1">
            <w:r w:rsidR="001F6AC4" w:rsidRPr="002D1448">
              <w:rPr>
                <w:color w:val="231F20"/>
                <w:spacing w:val="7"/>
                <w:lang w:val="ru-RU"/>
              </w:rPr>
              <w:t>Очистка и обслуживание</w:t>
            </w:r>
            <w:r w:rsidR="001F6AC4" w:rsidRPr="002D1448">
              <w:rPr>
                <w:color w:val="231F20"/>
                <w:spacing w:val="7"/>
                <w:position w:val="-2"/>
                <w:lang w:val="ru-RU"/>
              </w:rPr>
              <w:tab/>
            </w:r>
            <w:r w:rsidR="001F6AC4" w:rsidRPr="002D1448">
              <w:rPr>
                <w:color w:val="231F20"/>
                <w:position w:val="-2"/>
                <w:lang w:val="ru-RU"/>
              </w:rPr>
              <w:t>17</w:t>
            </w:r>
          </w:hyperlink>
        </w:p>
        <w:p w14:paraId="2187EF00" w14:textId="4CEDE77D" w:rsidR="001F6AC4" w:rsidRPr="002D1448" w:rsidRDefault="00163A82" w:rsidP="001F6AC4">
          <w:pPr>
            <w:pStyle w:val="10"/>
            <w:tabs>
              <w:tab w:val="left" w:leader="dot" w:pos="7231"/>
            </w:tabs>
            <w:spacing w:before="172"/>
            <w:rPr>
              <w:lang w:val="ru-RU"/>
            </w:rPr>
          </w:pPr>
          <w:hyperlink w:anchor="_TOC_250000" w:history="1">
            <w:r w:rsidR="001F6AC4" w:rsidRPr="002D1448">
              <w:rPr>
                <w:color w:val="231F20"/>
                <w:spacing w:val="7"/>
                <w:lang w:val="ru-RU"/>
              </w:rPr>
              <w:t>Эксплуатация в случае чрезвычайной ситуации</w:t>
            </w:r>
            <w:r w:rsidR="001F6AC4" w:rsidRPr="002D1448">
              <w:rPr>
                <w:color w:val="231F20"/>
                <w:spacing w:val="7"/>
                <w:position w:val="-4"/>
                <w:lang w:val="ru-RU"/>
              </w:rPr>
              <w:tab/>
            </w:r>
            <w:r w:rsidR="00AA1047">
              <w:rPr>
                <w:color w:val="231F20"/>
                <w:position w:val="-4"/>
                <w:lang w:val="ru-RU"/>
              </w:rPr>
              <w:t>19</w:t>
            </w:r>
          </w:hyperlink>
        </w:p>
        <w:p w14:paraId="76E89B3A" w14:textId="534852ED" w:rsidR="003A5AB6" w:rsidRPr="003A1C79" w:rsidRDefault="001F6AC4" w:rsidP="001F6AC4">
          <w:pPr>
            <w:pStyle w:val="10"/>
            <w:tabs>
              <w:tab w:val="left" w:leader="dot" w:pos="7235"/>
            </w:tabs>
            <w:spacing w:before="137"/>
            <w:rPr>
              <w:lang w:val="ru-RU"/>
            </w:rPr>
            <w:sectPr w:rsidR="003A5AB6" w:rsidRPr="003A1C79">
              <w:headerReference w:type="default" r:id="rId17"/>
              <w:pgSz w:w="8400" w:h="11910"/>
              <w:pgMar w:top="840" w:right="420" w:bottom="760" w:left="420" w:header="385" w:footer="561" w:gutter="0"/>
              <w:cols w:space="720"/>
            </w:sectPr>
          </w:pPr>
          <w:r>
            <w:rPr>
              <w:color w:val="231F20"/>
              <w:spacing w:val="5"/>
              <w:lang w:val="ru-RU"/>
            </w:rPr>
            <w:t>Технические данные</w:t>
          </w:r>
          <w:bookmarkStart w:id="3" w:name="_GoBack"/>
          <w:bookmarkEnd w:id="3"/>
          <w:r w:rsidRPr="003A1C79">
            <w:rPr>
              <w:color w:val="231F20"/>
              <w:spacing w:val="6"/>
              <w:position w:val="-5"/>
              <w:lang w:val="ru-RU"/>
            </w:rPr>
            <w:tab/>
          </w:r>
          <w:r w:rsidR="00AA1047">
            <w:rPr>
              <w:color w:val="231F20"/>
              <w:position w:val="-5"/>
              <w:lang w:val="ru-RU"/>
            </w:rPr>
            <w:t>20</w:t>
          </w:r>
        </w:p>
      </w:sdtContent>
    </w:sdt>
    <w:p w14:paraId="5498042B" w14:textId="77777777" w:rsidR="003A5AB6" w:rsidRPr="003A1C79" w:rsidRDefault="003A5AB6" w:rsidP="001F6AC4">
      <w:pPr>
        <w:pStyle w:val="4"/>
        <w:spacing w:before="120"/>
        <w:ind w:left="0"/>
        <w:rPr>
          <w:rFonts w:ascii="SimSun"/>
          <w:b w:val="0"/>
          <w:sz w:val="15"/>
          <w:lang w:val="ru-RU"/>
        </w:rPr>
      </w:pPr>
      <w:bookmarkStart w:id="4" w:name="页_4"/>
      <w:bookmarkEnd w:id="4"/>
    </w:p>
    <w:p w14:paraId="66E4C873"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Убедитесь, что поблизости (за устройством) есть заземленная розетка.</w:t>
      </w:r>
    </w:p>
    <w:p w14:paraId="71EAD404"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Для устройства рекомендуется, но не обязательно, использовать выделенную цепь питания. Дополнительные электроприборы в той же цепи могут превышать номинальный ток (сила тока) для этой цепи. Если после установки вашего устройства сработает автоматический выключатель или перегорит предохранитель на повторяющейся основе, то, скорее всего, потребуется выделенная цепь.</w:t>
      </w:r>
    </w:p>
    <w:p w14:paraId="58D4A167" w14:textId="77777777" w:rsidR="001F6AC4" w:rsidRPr="001F6AC4" w:rsidRDefault="001F6AC4" w:rsidP="001F6AC4">
      <w:pPr>
        <w:spacing w:line="204" w:lineRule="exact"/>
        <w:rPr>
          <w:color w:val="231F20"/>
          <w:sz w:val="16"/>
          <w:szCs w:val="16"/>
          <w:lang w:val="ru-RU"/>
        </w:rPr>
      </w:pPr>
      <w:proofErr w:type="gramStart"/>
      <w:r w:rsidRPr="001F6AC4">
        <w:rPr>
          <w:color w:val="231F20"/>
          <w:sz w:val="16"/>
          <w:szCs w:val="16"/>
          <w:lang w:val="ru-RU"/>
        </w:rPr>
        <w:t>!Прибор</w:t>
      </w:r>
      <w:proofErr w:type="gramEnd"/>
      <w:r w:rsidRPr="001F6AC4">
        <w:rPr>
          <w:color w:val="231F20"/>
          <w:sz w:val="16"/>
          <w:szCs w:val="16"/>
          <w:lang w:val="ru-RU"/>
        </w:rPr>
        <w:t xml:space="preserve"> должен устанавливаться только квалифицированным специалистом в соответствии с предоставленными инструкциями. Неправильная установка может причинить вред людям, животным или нанести ущерб имуществу.</w:t>
      </w:r>
    </w:p>
    <w:p w14:paraId="7040C14F"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Производитель снимает с себя всякую ответственность за ненадлежащую</w:t>
      </w:r>
    </w:p>
    <w:p w14:paraId="7F44EC2E"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установку, которая может причинить вред людям и животным, а также нанести ущерб имуществу.</w:t>
      </w:r>
    </w:p>
    <w:p w14:paraId="1225A3EA"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 xml:space="preserve">Важно: перед выполнением любых работ по регулировке или техническому обслуживанию устройства необходимо отключить </w:t>
      </w:r>
      <w:proofErr w:type="gramStart"/>
      <w:r w:rsidRPr="001F6AC4">
        <w:rPr>
          <w:color w:val="231F20"/>
          <w:sz w:val="16"/>
          <w:szCs w:val="16"/>
          <w:lang w:val="ru-RU"/>
        </w:rPr>
        <w:t>электропитание..</w:t>
      </w:r>
      <w:proofErr w:type="gramEnd"/>
    </w:p>
    <w:p w14:paraId="490DFD95"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ПРЕДУПРЕЖДЕНИЕ:</w:t>
      </w:r>
    </w:p>
    <w:p w14:paraId="38C61219"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При использовании этого продукта всегда следует соблюдать основные меры предосторожности, включая следующие:</w:t>
      </w:r>
    </w:p>
    <w:p w14:paraId="21B1222D"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 xml:space="preserve">   Ваша встроенная духовка является классифицированным электроприбором. Как и в случае с любым электроприбором, особенно с электрическими обогревателями, необходимо соблюдать основные меры предосторожности, чтобы снизить риск возгорания, ожогов, поражения электрическим током и/или других серьезных травм или смерти.!  </w:t>
      </w:r>
    </w:p>
    <w:p w14:paraId="2378CAB4"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 xml:space="preserve">Во время работы прибор нагревается. Будьте осторожны, не прикасайтесь к горячим частям внутри духовки.! </w:t>
      </w:r>
    </w:p>
    <w:p w14:paraId="6C051143"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Этот прибор не предназначен для использования лицами (включая детей) с ограниченными физическими, умственными способностями, а также с недостатком опыта и знаний, за исключением случаев, когда они находятся под присмотром или проинструктированы относительно использования прибора, лицом ответственным за их безопасность. За детьми следует следить, чтобы они не играли с прибором.</w:t>
      </w:r>
    </w:p>
    <w:p w14:paraId="1974282F"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 xml:space="preserve">Во время работы прямой контакт с плитой может привести к ожогам.! </w:t>
      </w:r>
    </w:p>
    <w:p w14:paraId="18365BD5"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 xml:space="preserve">Следите за тем, чтобы мелкие предметы бытовой техники, включая соединительные провода, не касались горячей духовки или варочной панели, поскольку изоляционный материал этого оборудования обычно не устойчив к высоким температурам.! </w:t>
      </w:r>
    </w:p>
    <w:p w14:paraId="786DBC2A"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Не оставляйте плиту без присмотра во время жарки. Масла и жиры могут загореться из-за</w:t>
      </w:r>
    </w:p>
    <w:p w14:paraId="24D88388"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перегрев или закипание.</w:t>
      </w:r>
    </w:p>
    <w:p w14:paraId="213ABE04"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 xml:space="preserve">Не ставьте кастрюли весом более 15 кг на открытую дверцу духовки и кастрюли весом более 25 кг на варочную панель.! </w:t>
      </w:r>
    </w:p>
    <w:p w14:paraId="65986F79" w14:textId="77777777" w:rsidR="001F6AC4" w:rsidRPr="001F6AC4" w:rsidRDefault="001F6AC4" w:rsidP="001F6AC4">
      <w:pPr>
        <w:spacing w:line="204" w:lineRule="exact"/>
        <w:rPr>
          <w:color w:val="231F20"/>
          <w:sz w:val="16"/>
          <w:szCs w:val="16"/>
          <w:lang w:val="ru-RU"/>
        </w:rPr>
      </w:pPr>
    </w:p>
    <w:p w14:paraId="23F974DD"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 xml:space="preserve">Не используйте для очистки дверцы сильно действующие чистящие средства или острые металлические предметы, так как они могут поцарапать поверхность, что может привести к растрескиванию </w:t>
      </w:r>
      <w:proofErr w:type="gramStart"/>
      <w:r w:rsidRPr="001F6AC4">
        <w:rPr>
          <w:color w:val="231F20"/>
          <w:sz w:val="16"/>
          <w:szCs w:val="16"/>
          <w:lang w:val="ru-RU"/>
        </w:rPr>
        <w:t>стекла..</w:t>
      </w:r>
      <w:proofErr w:type="gramEnd"/>
    </w:p>
    <w:p w14:paraId="3404F816"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 Не используйте плиту в случае технической неисправности. Любые неисправности должны устраняться квалифицированным и уполномоченным лицом.</w:t>
      </w:r>
    </w:p>
    <w:p w14:paraId="3DAE2781"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 xml:space="preserve">!  В случае любого инцидента, вызванного технической неисправностью, отключите питание и сообщите о неисправности в сервисный центр для </w:t>
      </w:r>
      <w:proofErr w:type="gramStart"/>
      <w:r w:rsidRPr="001F6AC4">
        <w:rPr>
          <w:color w:val="231F20"/>
          <w:sz w:val="16"/>
          <w:szCs w:val="16"/>
          <w:lang w:val="ru-RU"/>
        </w:rPr>
        <w:t>устранения..</w:t>
      </w:r>
      <w:proofErr w:type="gramEnd"/>
    </w:p>
    <w:p w14:paraId="5D2E4C97"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  Правила и положения, содержащиеся в данной инструкции по эксплуатации, должны строго соблюдаться. Не позволяйте пользоваться плитой лицам, не ознакомленным с содержанием данной инструкции по эксплуатации.</w:t>
      </w:r>
    </w:p>
    <w:p w14:paraId="543D16B2" w14:textId="77777777" w:rsidR="001F6AC4" w:rsidRPr="001F6AC4" w:rsidRDefault="001F6AC4" w:rsidP="001F6AC4">
      <w:pPr>
        <w:spacing w:line="204" w:lineRule="exact"/>
        <w:rPr>
          <w:color w:val="231F20"/>
          <w:sz w:val="16"/>
          <w:szCs w:val="16"/>
          <w:lang w:val="ru-RU"/>
        </w:rPr>
      </w:pPr>
      <w:r w:rsidRPr="001F6AC4">
        <w:rPr>
          <w:color w:val="231F20"/>
          <w:sz w:val="16"/>
          <w:szCs w:val="16"/>
          <w:lang w:val="ru-RU"/>
        </w:rPr>
        <w:t xml:space="preserve">! Запрещается очищать плиту с помощью </w:t>
      </w:r>
      <w:proofErr w:type="spellStart"/>
      <w:r w:rsidRPr="001F6AC4">
        <w:rPr>
          <w:color w:val="231F20"/>
          <w:sz w:val="16"/>
          <w:szCs w:val="16"/>
          <w:lang w:val="ru-RU"/>
        </w:rPr>
        <w:t>пароочистительного</w:t>
      </w:r>
      <w:proofErr w:type="spellEnd"/>
      <w:r w:rsidRPr="001F6AC4">
        <w:rPr>
          <w:color w:val="231F20"/>
          <w:sz w:val="16"/>
          <w:szCs w:val="16"/>
          <w:lang w:val="ru-RU"/>
        </w:rPr>
        <w:t xml:space="preserve"> </w:t>
      </w:r>
      <w:proofErr w:type="gramStart"/>
      <w:r w:rsidRPr="001F6AC4">
        <w:rPr>
          <w:color w:val="231F20"/>
          <w:sz w:val="16"/>
          <w:szCs w:val="16"/>
          <w:lang w:val="ru-RU"/>
        </w:rPr>
        <w:t>оборудования..</w:t>
      </w:r>
      <w:proofErr w:type="gramEnd"/>
    </w:p>
    <w:p w14:paraId="469C7C56" w14:textId="77777777" w:rsidR="003A5AB6" w:rsidRPr="001F6AC4" w:rsidRDefault="001F6AC4" w:rsidP="001F6AC4">
      <w:pPr>
        <w:spacing w:line="204" w:lineRule="exact"/>
        <w:rPr>
          <w:rFonts w:ascii="SimSun"/>
          <w:lang w:val="ru-RU"/>
        </w:rPr>
        <w:sectPr w:rsidR="003A5AB6" w:rsidRPr="001F6AC4">
          <w:headerReference w:type="default" r:id="rId18"/>
          <w:pgSz w:w="8400" w:h="11910"/>
          <w:pgMar w:top="840" w:right="420" w:bottom="760" w:left="420" w:header="379" w:footer="561" w:gutter="0"/>
          <w:cols w:space="720"/>
        </w:sectPr>
      </w:pPr>
      <w:proofErr w:type="spellStart"/>
      <w:r w:rsidRPr="001F6AC4">
        <w:rPr>
          <w:color w:val="231F20"/>
          <w:sz w:val="16"/>
          <w:szCs w:val="16"/>
          <w:lang w:val="ru-RU"/>
        </w:rPr>
        <w:t>стительного</w:t>
      </w:r>
      <w:proofErr w:type="spellEnd"/>
      <w:r w:rsidRPr="001F6AC4">
        <w:rPr>
          <w:color w:val="231F20"/>
          <w:sz w:val="16"/>
          <w:szCs w:val="16"/>
          <w:lang w:val="ru-RU"/>
        </w:rPr>
        <w:t xml:space="preserve"> оборудования..</w:t>
      </w:r>
    </w:p>
    <w:p w14:paraId="7C5AC8A1" w14:textId="77777777" w:rsidR="003A5AB6" w:rsidRPr="001F6AC4" w:rsidRDefault="003A5AB6">
      <w:pPr>
        <w:pStyle w:val="a3"/>
        <w:spacing w:before="12"/>
        <w:rPr>
          <w:rFonts w:ascii="SimSun"/>
          <w:sz w:val="8"/>
          <w:lang w:val="ru-RU"/>
        </w:rPr>
      </w:pPr>
    </w:p>
    <w:p w14:paraId="41CFBD14" w14:textId="77777777" w:rsidR="001F6AC4" w:rsidRPr="001C21C6" w:rsidRDefault="001F6AC4" w:rsidP="001F6AC4">
      <w:pPr>
        <w:pStyle w:val="a3"/>
        <w:spacing w:before="88"/>
        <w:ind w:left="140"/>
        <w:rPr>
          <w:rFonts w:ascii="SimSun"/>
          <w:sz w:val="15"/>
          <w:lang w:val="ru-RU"/>
        </w:rPr>
      </w:pPr>
      <w:bookmarkStart w:id="5" w:name="页_5"/>
      <w:bookmarkEnd w:id="5"/>
      <w:r w:rsidRPr="00A80DE1">
        <w:rPr>
          <w:b/>
          <w:color w:val="231F20"/>
          <w:lang w:val="ru-RU"/>
        </w:rPr>
        <w:t xml:space="preserve">! </w:t>
      </w:r>
      <w:r w:rsidRPr="001C21C6">
        <w:rPr>
          <w:b/>
          <w:color w:val="231F20"/>
          <w:lang w:val="ru-RU"/>
        </w:rPr>
        <w:t xml:space="preserve">! </w:t>
      </w:r>
      <w:r w:rsidRPr="001C21C6">
        <w:rPr>
          <w:color w:val="231F20"/>
          <w:lang w:val="ru-RU"/>
        </w:rPr>
        <w:t>Панели, прилегающие к духовке, должны быть изготовлены из термостойкого материала.</w:t>
      </w:r>
    </w:p>
    <w:p w14:paraId="59957404" w14:textId="77777777" w:rsidR="001F6AC4" w:rsidRPr="001C21C6" w:rsidRDefault="001F6AC4" w:rsidP="001F6AC4">
      <w:pPr>
        <w:pStyle w:val="a3"/>
        <w:spacing w:before="185" w:line="247" w:lineRule="auto"/>
        <w:ind w:left="281" w:right="128" w:hanging="142"/>
        <w:jc w:val="both"/>
        <w:rPr>
          <w:color w:val="231F20"/>
          <w:lang w:val="ru-RU"/>
        </w:rPr>
      </w:pPr>
      <w:r w:rsidRPr="001C21C6">
        <w:rPr>
          <w:b/>
          <w:color w:val="231F20"/>
          <w:lang w:val="ru-RU"/>
        </w:rPr>
        <w:t xml:space="preserve">! </w:t>
      </w:r>
      <w:r w:rsidRPr="001C21C6">
        <w:rPr>
          <w:color w:val="231F20"/>
          <w:lang w:val="ru-RU"/>
        </w:rPr>
        <w:t xml:space="preserve">Шкафы с внешней отделкой из шпона должны быть собраны с использованием клея, выдерживающего температуру до 100 </w:t>
      </w:r>
      <w:r w:rsidRPr="001C21C6">
        <w:rPr>
          <w:rFonts w:ascii="Cambria Math" w:hAnsi="Cambria Math" w:cs="Cambria Math"/>
          <w:color w:val="231F20"/>
          <w:lang w:val="ru-RU"/>
        </w:rPr>
        <w:t>℃</w:t>
      </w:r>
      <w:r w:rsidRPr="001C21C6">
        <w:rPr>
          <w:color w:val="231F20"/>
          <w:lang w:val="ru-RU"/>
        </w:rPr>
        <w:t>.</w:t>
      </w:r>
    </w:p>
    <w:p w14:paraId="5590AFCB" w14:textId="77777777" w:rsidR="001F6AC4" w:rsidRPr="001C21C6" w:rsidRDefault="001F6AC4" w:rsidP="001F6AC4">
      <w:pPr>
        <w:pStyle w:val="a3"/>
        <w:spacing w:before="179" w:line="247" w:lineRule="auto"/>
        <w:ind w:left="280" w:right="128" w:hanging="142"/>
        <w:jc w:val="both"/>
        <w:rPr>
          <w:rFonts w:ascii="SimSun"/>
          <w:sz w:val="15"/>
          <w:lang w:val="ru-RU"/>
        </w:rPr>
      </w:pPr>
      <w:r w:rsidRPr="001C21C6">
        <w:rPr>
          <w:b/>
          <w:color w:val="231F20"/>
          <w:lang w:val="ru-RU"/>
        </w:rPr>
        <w:t xml:space="preserve">! </w:t>
      </w:r>
      <w:r w:rsidRPr="001C21C6">
        <w:rPr>
          <w:color w:val="231F20"/>
          <w:lang w:val="ru-RU"/>
        </w:rPr>
        <w:t>Храните горючие материалы, такие как: шторы, портьеры, мебель, подушки, одежда, постельное белье, постельное белье, бумага и т. д., на расстоянии не менее 3 футов (0,9 метра) от передней и задней части обогревателя. Не используйте это устройство в места, где могут присутствовать бензин, краска или другие легковоспламеняющиеся жидкости или их пары.</w:t>
      </w:r>
    </w:p>
    <w:p w14:paraId="2AB4DFA1" w14:textId="77777777" w:rsidR="001F6AC4" w:rsidRPr="001C21C6" w:rsidRDefault="001F6AC4" w:rsidP="001F6AC4">
      <w:pPr>
        <w:pStyle w:val="a3"/>
        <w:spacing w:before="179" w:line="247" w:lineRule="auto"/>
        <w:ind w:left="280" w:right="129" w:hanging="142"/>
        <w:jc w:val="both"/>
        <w:rPr>
          <w:rFonts w:ascii="SimSun"/>
          <w:sz w:val="15"/>
          <w:lang w:val="ru-RU"/>
        </w:rPr>
      </w:pPr>
      <w:r w:rsidRPr="001C21C6">
        <w:rPr>
          <w:b/>
          <w:color w:val="231F20"/>
          <w:lang w:val="ru-RU"/>
        </w:rPr>
        <w:t xml:space="preserve">! </w:t>
      </w:r>
      <w:r w:rsidRPr="001C21C6">
        <w:rPr>
          <w:color w:val="231F20"/>
          <w:spacing w:val="-8"/>
          <w:lang w:val="ru-RU"/>
        </w:rPr>
        <w:t>Чтобы снизить риск возгорания, не размещайте и не устанавливайте данное устройство в местах, где вентиляционные или циркуляционные каналы могут быть заблокированы.</w:t>
      </w:r>
    </w:p>
    <w:p w14:paraId="77F3F801" w14:textId="77777777" w:rsidR="001F6AC4" w:rsidRPr="001C21C6" w:rsidRDefault="001F6AC4" w:rsidP="001F6AC4">
      <w:pPr>
        <w:pStyle w:val="a3"/>
        <w:spacing w:before="179" w:line="247" w:lineRule="auto"/>
        <w:ind w:left="279" w:right="129" w:hanging="142"/>
        <w:jc w:val="both"/>
        <w:rPr>
          <w:rFonts w:ascii="SimSun"/>
          <w:sz w:val="15"/>
          <w:lang w:val="ru-RU"/>
        </w:rPr>
      </w:pPr>
      <w:r w:rsidRPr="003E6A4F">
        <w:rPr>
          <w:b/>
          <w:color w:val="231F20"/>
          <w:lang w:val="ru-RU"/>
        </w:rPr>
        <w:t xml:space="preserve">! </w:t>
      </w:r>
      <w:r w:rsidRPr="003E6A4F">
        <w:rPr>
          <w:color w:val="231F20"/>
          <w:lang w:val="ru-RU"/>
        </w:rPr>
        <w:t xml:space="preserve">Шнур питания устройства должен быть подключен к правильно заземленной и защищенной электрической розетке напряжением 220–240 В. Всегда используйте защиту от замыкания на землю там, где это требуется электротехническими нормами. Чтобы снизить риск возгорания, избегайте прокладки шнура питания под ковриками, коврами и т. </w:t>
      </w:r>
      <w:proofErr w:type="gramStart"/>
      <w:r w:rsidRPr="003E6A4F">
        <w:rPr>
          <w:color w:val="231F20"/>
          <w:lang w:val="ru-RU"/>
        </w:rPr>
        <w:t>д. .Держите</w:t>
      </w:r>
      <w:proofErr w:type="gramEnd"/>
      <w:r w:rsidRPr="003E6A4F">
        <w:rPr>
          <w:color w:val="231F20"/>
          <w:lang w:val="ru-RU"/>
        </w:rPr>
        <w:t xml:space="preserve"> шнур питания вдали от мест с интенсивным движением, где о нем можно споткнуться.</w:t>
      </w:r>
    </w:p>
    <w:p w14:paraId="657E3A5E" w14:textId="77777777" w:rsidR="001F6AC4" w:rsidRPr="003E6A4F" w:rsidRDefault="001F6AC4" w:rsidP="001F6AC4">
      <w:pPr>
        <w:pStyle w:val="a3"/>
        <w:spacing w:before="179"/>
        <w:ind w:left="137"/>
        <w:rPr>
          <w:rFonts w:asciiTheme="minorHAnsi" w:hAnsiTheme="minorHAnsi"/>
          <w:sz w:val="15"/>
          <w:lang w:val="ru-RU"/>
        </w:rPr>
      </w:pPr>
      <w:r w:rsidRPr="003E6A4F">
        <w:rPr>
          <w:b/>
          <w:color w:val="231F20"/>
          <w:lang w:val="ru-RU"/>
        </w:rPr>
        <w:t xml:space="preserve">! </w:t>
      </w:r>
      <w:r w:rsidRPr="003E6A4F">
        <w:rPr>
          <w:color w:val="231F20"/>
          <w:lang w:val="ru-RU"/>
        </w:rPr>
        <w:t>Избегайте использования удлинителя, который может перегреться и стать причиной возгорания.</w:t>
      </w:r>
    </w:p>
    <w:p w14:paraId="369219AA" w14:textId="77777777" w:rsidR="001F6AC4" w:rsidRPr="003E6A4F" w:rsidRDefault="001F6AC4" w:rsidP="001F6AC4">
      <w:pPr>
        <w:pStyle w:val="a3"/>
        <w:spacing w:before="185" w:line="247" w:lineRule="auto"/>
        <w:ind w:left="279" w:right="129" w:hanging="142"/>
        <w:jc w:val="both"/>
        <w:rPr>
          <w:rFonts w:ascii="SimSun"/>
          <w:sz w:val="15"/>
          <w:lang w:val="ru-RU"/>
        </w:rPr>
      </w:pPr>
      <w:r w:rsidRPr="003E6A4F">
        <w:rPr>
          <w:color w:val="231F20"/>
          <w:lang w:val="ru-RU"/>
        </w:rPr>
        <w:t>! При транспортировке или хранении устройства храните его в сухом месте, защищенном от пыли, чрезмерной вибрации и других факторов, которые могут повредить устройство.</w:t>
      </w:r>
    </w:p>
    <w:p w14:paraId="1DEF6FB8" w14:textId="77777777" w:rsidR="001F6AC4" w:rsidRPr="003E6A4F" w:rsidRDefault="001F6AC4" w:rsidP="001F6AC4">
      <w:pPr>
        <w:pStyle w:val="a3"/>
        <w:spacing w:before="9"/>
        <w:rPr>
          <w:rFonts w:ascii="SimSun"/>
          <w:sz w:val="13"/>
          <w:lang w:val="ru-RU"/>
        </w:rPr>
      </w:pPr>
    </w:p>
    <w:p w14:paraId="059D9AF9" w14:textId="77777777" w:rsidR="001F6AC4" w:rsidRPr="003E6A4F" w:rsidRDefault="001F6AC4" w:rsidP="001F6AC4">
      <w:pPr>
        <w:pStyle w:val="a3"/>
        <w:spacing w:before="1" w:line="261" w:lineRule="auto"/>
        <w:ind w:left="278" w:right="130" w:hanging="142"/>
        <w:jc w:val="both"/>
        <w:rPr>
          <w:lang w:val="ru-RU"/>
        </w:rPr>
      </w:pPr>
      <w:r w:rsidRPr="003E6A4F">
        <w:rPr>
          <w:b/>
          <w:color w:val="231F20"/>
          <w:lang w:val="ru-RU"/>
        </w:rPr>
        <w:t xml:space="preserve">! </w:t>
      </w:r>
      <w:r w:rsidRPr="003E6A4F">
        <w:rPr>
          <w:color w:val="231F20"/>
          <w:lang w:val="ru-RU"/>
        </w:rPr>
        <w:t>Не эксплуатируйте духовку с поврежденным шнуром или вилкой, а также после того, как нагреватель вышел из строя, его уронили или каким-либо образом повредили. Верните духовку в авторизованный сервисный центр для проверки.</w:t>
      </w:r>
    </w:p>
    <w:p w14:paraId="0A4EED9F" w14:textId="77777777" w:rsidR="001F6AC4" w:rsidRPr="003E6A4F" w:rsidRDefault="001F6AC4" w:rsidP="001F6AC4">
      <w:pPr>
        <w:pStyle w:val="a3"/>
        <w:spacing w:before="10"/>
        <w:rPr>
          <w:sz w:val="19"/>
          <w:lang w:val="ru-RU"/>
        </w:rPr>
      </w:pPr>
    </w:p>
    <w:p w14:paraId="10FE91DB" w14:textId="77777777" w:rsidR="001F6AC4" w:rsidRPr="003E6A4F" w:rsidRDefault="001F6AC4" w:rsidP="001F6AC4">
      <w:pPr>
        <w:pStyle w:val="a3"/>
        <w:spacing w:line="280" w:lineRule="auto"/>
        <w:ind w:left="278" w:right="128" w:hanging="142"/>
        <w:jc w:val="both"/>
        <w:rPr>
          <w:lang w:val="ru-RU"/>
        </w:rPr>
      </w:pPr>
      <w:r w:rsidRPr="003E6A4F">
        <w:rPr>
          <w:b/>
          <w:color w:val="231F20"/>
          <w:lang w:val="ru-RU"/>
        </w:rPr>
        <w:t xml:space="preserve">! </w:t>
      </w:r>
      <w:r w:rsidRPr="003E6A4F">
        <w:rPr>
          <w:color w:val="231F20"/>
          <w:lang w:val="ru-RU"/>
        </w:rPr>
        <w:t>Если шнур питания поврежден, его необходимо заменить специальным шнуром или комплектом, который можно приобрести у производителя или его сервисного агента.</w:t>
      </w:r>
    </w:p>
    <w:p w14:paraId="112E2EAA" w14:textId="77777777" w:rsidR="001F6AC4" w:rsidRPr="003E6A4F" w:rsidRDefault="001F6AC4" w:rsidP="001F6AC4">
      <w:pPr>
        <w:pStyle w:val="a3"/>
        <w:spacing w:before="154" w:line="247" w:lineRule="auto"/>
        <w:ind w:left="278" w:right="131" w:hanging="142"/>
        <w:jc w:val="both"/>
        <w:rPr>
          <w:rFonts w:ascii="SimSun"/>
          <w:sz w:val="15"/>
          <w:lang w:val="ru-RU"/>
        </w:rPr>
      </w:pPr>
      <w:r w:rsidRPr="003E6A4F">
        <w:rPr>
          <w:b/>
          <w:color w:val="231F20"/>
          <w:lang w:val="ru-RU"/>
        </w:rPr>
        <w:t xml:space="preserve">! </w:t>
      </w:r>
      <w:r w:rsidRPr="003E6A4F">
        <w:rPr>
          <w:color w:val="231F20"/>
          <w:lang w:val="ru-RU"/>
        </w:rPr>
        <w:t xml:space="preserve">Используйте эту печь только так, как описано в данном руководстве. Любое другое использование, не рекомендованное производителем, может привести к возгоранию, поражению электрическим током или </w:t>
      </w:r>
      <w:proofErr w:type="spellStart"/>
      <w:r w:rsidRPr="003E6A4F">
        <w:rPr>
          <w:color w:val="231F20"/>
          <w:lang w:val="ru-RU"/>
        </w:rPr>
        <w:t>травмированию</w:t>
      </w:r>
      <w:proofErr w:type="spellEnd"/>
      <w:r w:rsidRPr="003E6A4F">
        <w:rPr>
          <w:color w:val="231F20"/>
          <w:lang w:val="ru-RU"/>
        </w:rPr>
        <w:t xml:space="preserve"> </w:t>
      </w:r>
      <w:proofErr w:type="gramStart"/>
      <w:r w:rsidRPr="003E6A4F">
        <w:rPr>
          <w:color w:val="231F20"/>
          <w:lang w:val="ru-RU"/>
        </w:rPr>
        <w:t>людей.</w:t>
      </w:r>
      <w:r w:rsidRPr="003E6A4F">
        <w:rPr>
          <w:rFonts w:ascii="SimSun"/>
          <w:color w:val="231F20"/>
          <w:sz w:val="15"/>
          <w:lang w:val="ru-RU"/>
        </w:rPr>
        <w:t>.</w:t>
      </w:r>
      <w:proofErr w:type="gramEnd"/>
    </w:p>
    <w:p w14:paraId="33C0FAC3" w14:textId="77777777" w:rsidR="001F6AC4" w:rsidRPr="003E6A4F" w:rsidRDefault="001F6AC4" w:rsidP="001F6AC4">
      <w:pPr>
        <w:pStyle w:val="a3"/>
        <w:spacing w:before="5"/>
        <w:rPr>
          <w:rFonts w:ascii="SimSun"/>
          <w:sz w:val="29"/>
          <w:lang w:val="ru-RU"/>
        </w:rPr>
      </w:pPr>
    </w:p>
    <w:p w14:paraId="0D60DDDD" w14:textId="77777777" w:rsidR="001F6AC4" w:rsidRPr="003E6A4F" w:rsidRDefault="001F6AC4" w:rsidP="001F6AC4">
      <w:pPr>
        <w:pStyle w:val="a3"/>
        <w:spacing w:line="280" w:lineRule="auto"/>
        <w:ind w:left="277" w:right="129" w:hanging="142"/>
        <w:jc w:val="both"/>
        <w:rPr>
          <w:lang w:val="ru-RU"/>
        </w:rPr>
      </w:pPr>
      <w:r w:rsidRPr="003E6A4F">
        <w:rPr>
          <w:b/>
          <w:color w:val="231F20"/>
          <w:lang w:val="ru-RU"/>
        </w:rPr>
        <w:t xml:space="preserve">! </w:t>
      </w:r>
      <w:r w:rsidRPr="003E6A4F">
        <w:rPr>
          <w:color w:val="231F20"/>
          <w:lang w:val="ru-RU"/>
        </w:rPr>
        <w:t>Этот прибор не предназначен для использования лицами (включая детей) с ограниченными физическими, сенсорными или умственными способностями, а также с недостатком опыта и знаний, за исключением случаев, когда они находятся под присмотром или проинструктированы относительно использования прибора лицом, ответственным за их безопасность. За детьми следует следить, чтобы они не играли с прибором.</w:t>
      </w:r>
    </w:p>
    <w:p w14:paraId="582C24A6" w14:textId="77777777" w:rsidR="001F6AC4" w:rsidRPr="003E6A4F" w:rsidRDefault="001F6AC4" w:rsidP="001F6AC4">
      <w:pPr>
        <w:pStyle w:val="a3"/>
        <w:spacing w:before="1"/>
        <w:rPr>
          <w:lang w:val="ru-RU"/>
        </w:rPr>
      </w:pPr>
    </w:p>
    <w:p w14:paraId="3086EB71" w14:textId="77777777" w:rsidR="001F6AC4" w:rsidRPr="003E6A4F" w:rsidRDefault="001F6AC4" w:rsidP="001F6AC4">
      <w:pPr>
        <w:pStyle w:val="a3"/>
        <w:spacing w:line="232" w:lineRule="auto"/>
        <w:ind w:left="276" w:right="131" w:hanging="142"/>
        <w:jc w:val="both"/>
        <w:rPr>
          <w:rFonts w:ascii="SimSun"/>
          <w:lang w:val="ru-RU"/>
        </w:rPr>
      </w:pPr>
      <w:r w:rsidRPr="00B47F48">
        <w:rPr>
          <w:b/>
          <w:color w:val="231F20"/>
          <w:lang w:val="ru-RU"/>
        </w:rPr>
        <w:t xml:space="preserve">! </w:t>
      </w:r>
      <w:r w:rsidRPr="00B47F48">
        <w:rPr>
          <w:color w:val="231F20"/>
          <w:lang w:val="ru-RU"/>
        </w:rPr>
        <w:t xml:space="preserve">Никогда не добавляйте холодную воду в пищу на горячем универсальном противне или </w:t>
      </w:r>
      <w:proofErr w:type="gramStart"/>
      <w:r w:rsidRPr="00B47F48">
        <w:rPr>
          <w:color w:val="231F20"/>
          <w:lang w:val="ru-RU"/>
        </w:rPr>
        <w:t>противне</w:t>
      </w:r>
      <w:proofErr w:type="gramEnd"/>
      <w:r w:rsidRPr="00B47F48">
        <w:rPr>
          <w:color w:val="231F20"/>
          <w:lang w:val="ru-RU"/>
        </w:rPr>
        <w:t xml:space="preserve"> или непосредственно на еду в горячей духовке. Образующийся пар может вызвать серьезные ожоги или ошпаривания, а резкое изменение температуры может повредить эмаль.</w:t>
      </w:r>
    </w:p>
    <w:p w14:paraId="4303208C" w14:textId="77777777" w:rsidR="001F6AC4" w:rsidRPr="003E6A4F" w:rsidRDefault="001F6AC4" w:rsidP="001F6AC4">
      <w:pPr>
        <w:pStyle w:val="a3"/>
        <w:rPr>
          <w:rFonts w:ascii="SimSun"/>
          <w:lang w:val="ru-RU"/>
        </w:rPr>
      </w:pPr>
    </w:p>
    <w:p w14:paraId="6A04742C" w14:textId="77777777" w:rsidR="001F6AC4" w:rsidRPr="00B47F48" w:rsidRDefault="001F6AC4" w:rsidP="001F6AC4">
      <w:pPr>
        <w:pStyle w:val="a3"/>
        <w:ind w:left="135"/>
        <w:rPr>
          <w:lang w:val="ru-RU"/>
        </w:rPr>
      </w:pPr>
      <w:r w:rsidRPr="00B47F48">
        <w:rPr>
          <w:b/>
          <w:color w:val="231F20"/>
          <w:lang w:val="ru-RU"/>
        </w:rPr>
        <w:t xml:space="preserve">! </w:t>
      </w:r>
      <w:r w:rsidRPr="00B47F48">
        <w:rPr>
          <w:color w:val="231F20"/>
          <w:lang w:val="ru-RU"/>
        </w:rPr>
        <w:t>Не поднимайте духовку за ручку.</w:t>
      </w:r>
    </w:p>
    <w:p w14:paraId="47E9A99B" w14:textId="77777777" w:rsidR="003A5AB6" w:rsidRPr="001F6AC4" w:rsidRDefault="003A5AB6">
      <w:pPr>
        <w:rPr>
          <w:lang w:val="ru-RU"/>
        </w:rPr>
        <w:sectPr w:rsidR="003A5AB6" w:rsidRPr="001F6AC4">
          <w:pgSz w:w="8400" w:h="11910"/>
          <w:pgMar w:top="840" w:right="400" w:bottom="760" w:left="420" w:header="379" w:footer="561" w:gutter="0"/>
          <w:cols w:space="720"/>
        </w:sectPr>
      </w:pPr>
    </w:p>
    <w:p w14:paraId="6A1C6F2E" w14:textId="77777777" w:rsidR="003A5AB6" w:rsidRPr="001F6AC4" w:rsidRDefault="003A5AB6">
      <w:pPr>
        <w:pStyle w:val="a3"/>
        <w:spacing w:before="7"/>
        <w:rPr>
          <w:sz w:val="13"/>
          <w:lang w:val="ru-RU"/>
        </w:rPr>
      </w:pPr>
    </w:p>
    <w:p w14:paraId="5FE229AD" w14:textId="77777777" w:rsidR="00D23B7E" w:rsidRPr="00B47F48" w:rsidRDefault="00D23B7E" w:rsidP="00D23B7E">
      <w:pPr>
        <w:spacing w:before="120" w:line="202" w:lineRule="exact"/>
        <w:ind w:left="1834" w:right="3442"/>
        <w:jc w:val="both"/>
        <w:rPr>
          <w:rFonts w:ascii="SimSun"/>
          <w:sz w:val="18"/>
          <w:lang w:val="ru-RU"/>
        </w:rPr>
      </w:pPr>
      <w:r>
        <w:rPr>
          <w:noProof/>
          <w:lang w:val="ru-RU" w:eastAsia="ru-RU"/>
        </w:rPr>
        <mc:AlternateContent>
          <mc:Choice Requires="wpg">
            <w:drawing>
              <wp:anchor distT="0" distB="0" distL="114300" distR="114300" simplePos="0" relativeHeight="251694592" behindDoc="0" locked="0" layoutInCell="1" allowOverlap="1" wp14:anchorId="23BD183E" wp14:editId="2857BB65">
                <wp:simplePos x="0" y="0"/>
                <wp:positionH relativeFrom="page">
                  <wp:posOffset>409575</wp:posOffset>
                </wp:positionH>
                <wp:positionV relativeFrom="paragraph">
                  <wp:posOffset>56515</wp:posOffset>
                </wp:positionV>
                <wp:extent cx="741680" cy="802640"/>
                <wp:effectExtent l="19050" t="20955" r="20320" b="14605"/>
                <wp:wrapNone/>
                <wp:docPr id="495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80" cy="802640"/>
                          <a:chOff x="646" y="89"/>
                          <a:chExt cx="1168" cy="1264"/>
                        </a:xfrm>
                      </wpg:grpSpPr>
                      <wps:wsp>
                        <wps:cNvPr id="4952" name="Line 97"/>
                        <wps:cNvCnPr>
                          <a:cxnSpLocks noChangeShapeType="1"/>
                        </wps:cNvCnPr>
                        <wps:spPr bwMode="auto">
                          <a:xfrm>
                            <a:off x="1144" y="1085"/>
                            <a:ext cx="0" cy="266"/>
                          </a:xfrm>
                          <a:prstGeom prst="line">
                            <a:avLst/>
                          </a:prstGeom>
                          <a:noFill/>
                          <a:ln w="25819">
                            <a:solidFill>
                              <a:srgbClr val="231F20"/>
                            </a:solidFill>
                            <a:round/>
                            <a:headEnd/>
                            <a:tailEnd/>
                          </a:ln>
                          <a:extLst>
                            <a:ext uri="{909E8E84-426E-40DD-AFC4-6F175D3DCCD1}">
                              <a14:hiddenFill xmlns:a14="http://schemas.microsoft.com/office/drawing/2010/main">
                                <a:noFill/>
                              </a14:hiddenFill>
                            </a:ext>
                          </a:extLst>
                        </wps:spPr>
                        <wps:bodyPr/>
                      </wps:wsp>
                      <wps:wsp>
                        <wps:cNvPr id="4953" name="Freeform 98"/>
                        <wps:cNvSpPr>
                          <a:spLocks/>
                        </wps:cNvSpPr>
                        <wps:spPr bwMode="auto">
                          <a:xfrm>
                            <a:off x="665" y="109"/>
                            <a:ext cx="1128" cy="1224"/>
                          </a:xfrm>
                          <a:custGeom>
                            <a:avLst/>
                            <a:gdLst>
                              <a:gd name="T0" fmla="+- 0 1314 666"/>
                              <a:gd name="T1" fmla="*/ T0 w 1128"/>
                              <a:gd name="T2" fmla="+- 0 1104 109"/>
                              <a:gd name="T3" fmla="*/ 1104 h 1224"/>
                              <a:gd name="T4" fmla="+- 0 1348 666"/>
                              <a:gd name="T5" fmla="*/ T4 w 1128"/>
                              <a:gd name="T6" fmla="+- 0 1115 109"/>
                              <a:gd name="T7" fmla="*/ 1115 h 1224"/>
                              <a:gd name="T8" fmla="+- 0 1384 666"/>
                              <a:gd name="T9" fmla="*/ T8 w 1128"/>
                              <a:gd name="T10" fmla="+- 0 1119 109"/>
                              <a:gd name="T11" fmla="*/ 1119 h 1224"/>
                              <a:gd name="T12" fmla="+- 0 1498 666"/>
                              <a:gd name="T13" fmla="*/ T12 w 1128"/>
                              <a:gd name="T14" fmla="+- 0 1075 109"/>
                              <a:gd name="T15" fmla="*/ 1075 h 1224"/>
                              <a:gd name="T16" fmla="+- 0 1553 666"/>
                              <a:gd name="T17" fmla="*/ T16 w 1128"/>
                              <a:gd name="T18" fmla="+- 0 968 109"/>
                              <a:gd name="T19" fmla="*/ 968 h 1224"/>
                              <a:gd name="T20" fmla="+- 0 1587 666"/>
                              <a:gd name="T21" fmla="*/ T20 w 1128"/>
                              <a:gd name="T22" fmla="+- 0 979 109"/>
                              <a:gd name="T23" fmla="*/ 979 h 1224"/>
                              <a:gd name="T24" fmla="+- 0 1624 666"/>
                              <a:gd name="T25" fmla="*/ T24 w 1128"/>
                              <a:gd name="T26" fmla="+- 0 983 109"/>
                              <a:gd name="T27" fmla="*/ 983 h 1224"/>
                              <a:gd name="T28" fmla="+- 0 1744 666"/>
                              <a:gd name="T29" fmla="*/ T28 w 1128"/>
                              <a:gd name="T30" fmla="+- 0 934 109"/>
                              <a:gd name="T31" fmla="*/ 934 h 1224"/>
                              <a:gd name="T32" fmla="+- 0 1794 666"/>
                              <a:gd name="T33" fmla="*/ T32 w 1128"/>
                              <a:gd name="T34" fmla="+- 0 813 109"/>
                              <a:gd name="T35" fmla="*/ 813 h 1224"/>
                              <a:gd name="T36" fmla="+- 0 1766 666"/>
                              <a:gd name="T37" fmla="*/ T36 w 1128"/>
                              <a:gd name="T38" fmla="+- 0 720 109"/>
                              <a:gd name="T39" fmla="*/ 720 h 1224"/>
                              <a:gd name="T40" fmla="+- 0 1694 666"/>
                              <a:gd name="T41" fmla="*/ T40 w 1128"/>
                              <a:gd name="T42" fmla="+- 0 658 109"/>
                              <a:gd name="T43" fmla="*/ 658 h 1224"/>
                              <a:gd name="T44" fmla="+- 0 1716 666"/>
                              <a:gd name="T45" fmla="*/ T44 w 1128"/>
                              <a:gd name="T46" fmla="+- 0 614 109"/>
                              <a:gd name="T47" fmla="*/ 614 h 1224"/>
                              <a:gd name="T48" fmla="+- 0 1723 666"/>
                              <a:gd name="T49" fmla="*/ T48 w 1128"/>
                              <a:gd name="T50" fmla="+- 0 563 109"/>
                              <a:gd name="T51" fmla="*/ 563 h 1224"/>
                              <a:gd name="T52" fmla="+- 0 1674 666"/>
                              <a:gd name="T53" fmla="*/ T52 w 1128"/>
                              <a:gd name="T54" fmla="+- 0 442 109"/>
                              <a:gd name="T55" fmla="*/ 442 h 1224"/>
                              <a:gd name="T56" fmla="+- 0 1553 666"/>
                              <a:gd name="T57" fmla="*/ T56 w 1128"/>
                              <a:gd name="T58" fmla="+- 0 393 109"/>
                              <a:gd name="T59" fmla="*/ 393 h 1224"/>
                              <a:gd name="T60" fmla="+- 0 1526 666"/>
                              <a:gd name="T61" fmla="*/ T60 w 1128"/>
                              <a:gd name="T62" fmla="+- 0 395 109"/>
                              <a:gd name="T63" fmla="*/ 395 h 1224"/>
                              <a:gd name="T64" fmla="+- 0 1499 666"/>
                              <a:gd name="T65" fmla="*/ T64 w 1128"/>
                              <a:gd name="T66" fmla="+- 0 401 109"/>
                              <a:gd name="T67" fmla="*/ 401 h 1224"/>
                              <a:gd name="T68" fmla="+- 0 1500 666"/>
                              <a:gd name="T69" fmla="*/ T68 w 1128"/>
                              <a:gd name="T70" fmla="+- 0 386 109"/>
                              <a:gd name="T71" fmla="*/ 386 h 1224"/>
                              <a:gd name="T72" fmla="+- 0 1491 666"/>
                              <a:gd name="T73" fmla="*/ T72 w 1128"/>
                              <a:gd name="T74" fmla="+- 0 307 109"/>
                              <a:gd name="T75" fmla="*/ 307 h 1224"/>
                              <a:gd name="T76" fmla="+- 0 1422 666"/>
                              <a:gd name="T77" fmla="*/ T76 w 1128"/>
                              <a:gd name="T78" fmla="+- 0 188 109"/>
                              <a:gd name="T79" fmla="*/ 188 h 1224"/>
                              <a:gd name="T80" fmla="+- 0 1303 666"/>
                              <a:gd name="T81" fmla="*/ T80 w 1128"/>
                              <a:gd name="T82" fmla="+- 0 119 109"/>
                              <a:gd name="T83" fmla="*/ 119 h 1224"/>
                              <a:gd name="T84" fmla="+- 0 1160 666"/>
                              <a:gd name="T85" fmla="*/ T84 w 1128"/>
                              <a:gd name="T86" fmla="+- 0 119 109"/>
                              <a:gd name="T87" fmla="*/ 119 h 1224"/>
                              <a:gd name="T88" fmla="+- 0 1041 666"/>
                              <a:gd name="T89" fmla="*/ T88 w 1128"/>
                              <a:gd name="T90" fmla="+- 0 188 109"/>
                              <a:gd name="T91" fmla="*/ 188 h 1224"/>
                              <a:gd name="T92" fmla="+- 0 971 666"/>
                              <a:gd name="T93" fmla="*/ T92 w 1128"/>
                              <a:gd name="T94" fmla="+- 0 307 109"/>
                              <a:gd name="T95" fmla="*/ 307 h 1224"/>
                              <a:gd name="T96" fmla="+- 0 962 666"/>
                              <a:gd name="T97" fmla="*/ T96 w 1128"/>
                              <a:gd name="T98" fmla="+- 0 386 109"/>
                              <a:gd name="T99" fmla="*/ 386 h 1224"/>
                              <a:gd name="T100" fmla="+- 0 963 666"/>
                              <a:gd name="T101" fmla="*/ T100 w 1128"/>
                              <a:gd name="T102" fmla="+- 0 402 109"/>
                              <a:gd name="T103" fmla="*/ 402 h 1224"/>
                              <a:gd name="T104" fmla="+- 0 936 666"/>
                              <a:gd name="T105" fmla="*/ T104 w 1128"/>
                              <a:gd name="T106" fmla="+- 0 395 109"/>
                              <a:gd name="T107" fmla="*/ 395 h 1224"/>
                              <a:gd name="T108" fmla="+- 0 906 666"/>
                              <a:gd name="T109" fmla="*/ T108 w 1128"/>
                              <a:gd name="T110" fmla="+- 0 393 109"/>
                              <a:gd name="T111" fmla="*/ 393 h 1224"/>
                              <a:gd name="T112" fmla="+- 0 786 666"/>
                              <a:gd name="T113" fmla="*/ T112 w 1128"/>
                              <a:gd name="T114" fmla="+- 0 442 109"/>
                              <a:gd name="T115" fmla="*/ 442 h 1224"/>
                              <a:gd name="T116" fmla="+- 0 736 666"/>
                              <a:gd name="T117" fmla="*/ T116 w 1128"/>
                              <a:gd name="T118" fmla="+- 0 563 109"/>
                              <a:gd name="T119" fmla="*/ 563 h 1224"/>
                              <a:gd name="T120" fmla="+- 0 744 666"/>
                              <a:gd name="T121" fmla="*/ T120 w 1128"/>
                              <a:gd name="T122" fmla="+- 0 614 109"/>
                              <a:gd name="T123" fmla="*/ 614 h 1224"/>
                              <a:gd name="T124" fmla="+- 0 766 666"/>
                              <a:gd name="T125" fmla="*/ T124 w 1128"/>
                              <a:gd name="T126" fmla="+- 0 658 109"/>
                              <a:gd name="T127" fmla="*/ 658 h 1224"/>
                              <a:gd name="T128" fmla="+- 0 694 666"/>
                              <a:gd name="T129" fmla="*/ T128 w 1128"/>
                              <a:gd name="T130" fmla="+- 0 720 109"/>
                              <a:gd name="T131" fmla="*/ 720 h 1224"/>
                              <a:gd name="T132" fmla="+- 0 666 666"/>
                              <a:gd name="T133" fmla="*/ T132 w 1128"/>
                              <a:gd name="T134" fmla="+- 0 813 109"/>
                              <a:gd name="T135" fmla="*/ 813 h 1224"/>
                              <a:gd name="T136" fmla="+- 0 716 666"/>
                              <a:gd name="T137" fmla="*/ T136 w 1128"/>
                              <a:gd name="T138" fmla="+- 0 934 109"/>
                              <a:gd name="T139" fmla="*/ 934 h 1224"/>
                              <a:gd name="T140" fmla="+- 0 836 666"/>
                              <a:gd name="T141" fmla="*/ T140 w 1128"/>
                              <a:gd name="T142" fmla="+- 0 983 109"/>
                              <a:gd name="T143" fmla="*/ 983 h 1224"/>
                              <a:gd name="T144" fmla="+- 0 873 666"/>
                              <a:gd name="T145" fmla="*/ T144 w 1128"/>
                              <a:gd name="T146" fmla="+- 0 979 109"/>
                              <a:gd name="T147" fmla="*/ 979 h 1224"/>
                              <a:gd name="T148" fmla="+- 0 906 666"/>
                              <a:gd name="T149" fmla="*/ T148 w 1128"/>
                              <a:gd name="T150" fmla="+- 0 968 109"/>
                              <a:gd name="T151" fmla="*/ 968 h 1224"/>
                              <a:gd name="T152" fmla="+- 0 962 666"/>
                              <a:gd name="T153" fmla="*/ T152 w 1128"/>
                              <a:gd name="T154" fmla="+- 0 1075 109"/>
                              <a:gd name="T155" fmla="*/ 1075 h 1224"/>
                              <a:gd name="T156" fmla="+- 0 1075 666"/>
                              <a:gd name="T157" fmla="*/ T156 w 1128"/>
                              <a:gd name="T158" fmla="+- 0 1119 109"/>
                              <a:gd name="T159" fmla="*/ 1119 h 1224"/>
                              <a:gd name="T160" fmla="+- 0 1111 666"/>
                              <a:gd name="T161" fmla="*/ T160 w 1128"/>
                              <a:gd name="T162" fmla="+- 0 1115 109"/>
                              <a:gd name="T163" fmla="*/ 1115 h 1224"/>
                              <a:gd name="T164" fmla="+- 0 1144 666"/>
                              <a:gd name="T165" fmla="*/ T164 w 1128"/>
                              <a:gd name="T166" fmla="+- 0 1105 109"/>
                              <a:gd name="T167" fmla="*/ 1105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28" h="1224">
                                <a:moveTo>
                                  <a:pt x="648" y="1224"/>
                                </a:moveTo>
                                <a:lnTo>
                                  <a:pt x="648" y="995"/>
                                </a:lnTo>
                                <a:lnTo>
                                  <a:pt x="664" y="1001"/>
                                </a:lnTo>
                                <a:lnTo>
                                  <a:pt x="682" y="1006"/>
                                </a:lnTo>
                                <a:lnTo>
                                  <a:pt x="700" y="1009"/>
                                </a:lnTo>
                                <a:lnTo>
                                  <a:pt x="718" y="1010"/>
                                </a:lnTo>
                                <a:lnTo>
                                  <a:pt x="780" y="998"/>
                                </a:lnTo>
                                <a:lnTo>
                                  <a:pt x="832" y="966"/>
                                </a:lnTo>
                                <a:lnTo>
                                  <a:pt x="869" y="919"/>
                                </a:lnTo>
                                <a:lnTo>
                                  <a:pt x="887" y="859"/>
                                </a:lnTo>
                                <a:lnTo>
                                  <a:pt x="904" y="866"/>
                                </a:lnTo>
                                <a:lnTo>
                                  <a:pt x="921" y="870"/>
                                </a:lnTo>
                                <a:lnTo>
                                  <a:pt x="939" y="873"/>
                                </a:lnTo>
                                <a:lnTo>
                                  <a:pt x="958" y="874"/>
                                </a:lnTo>
                                <a:lnTo>
                                  <a:pt x="1024" y="861"/>
                                </a:lnTo>
                                <a:lnTo>
                                  <a:pt x="1078" y="825"/>
                                </a:lnTo>
                                <a:lnTo>
                                  <a:pt x="1114" y="770"/>
                                </a:lnTo>
                                <a:lnTo>
                                  <a:pt x="1128" y="704"/>
                                </a:lnTo>
                                <a:lnTo>
                                  <a:pt x="1120" y="655"/>
                                </a:lnTo>
                                <a:lnTo>
                                  <a:pt x="1100" y="611"/>
                                </a:lnTo>
                                <a:lnTo>
                                  <a:pt x="1068" y="575"/>
                                </a:lnTo>
                                <a:lnTo>
                                  <a:pt x="1028" y="549"/>
                                </a:lnTo>
                                <a:lnTo>
                                  <a:pt x="1040" y="528"/>
                                </a:lnTo>
                                <a:lnTo>
                                  <a:pt x="1050" y="505"/>
                                </a:lnTo>
                                <a:lnTo>
                                  <a:pt x="1055" y="480"/>
                                </a:lnTo>
                                <a:lnTo>
                                  <a:pt x="1057" y="454"/>
                                </a:lnTo>
                                <a:lnTo>
                                  <a:pt x="1044" y="388"/>
                                </a:lnTo>
                                <a:lnTo>
                                  <a:pt x="1008" y="333"/>
                                </a:lnTo>
                                <a:lnTo>
                                  <a:pt x="954" y="297"/>
                                </a:lnTo>
                                <a:lnTo>
                                  <a:pt x="887" y="284"/>
                                </a:lnTo>
                                <a:lnTo>
                                  <a:pt x="873" y="284"/>
                                </a:lnTo>
                                <a:lnTo>
                                  <a:pt x="860" y="286"/>
                                </a:lnTo>
                                <a:lnTo>
                                  <a:pt x="846" y="289"/>
                                </a:lnTo>
                                <a:lnTo>
                                  <a:pt x="833" y="292"/>
                                </a:lnTo>
                                <a:lnTo>
                                  <a:pt x="834" y="285"/>
                                </a:lnTo>
                                <a:lnTo>
                                  <a:pt x="834" y="277"/>
                                </a:lnTo>
                                <a:lnTo>
                                  <a:pt x="834" y="269"/>
                                </a:lnTo>
                                <a:lnTo>
                                  <a:pt x="825" y="198"/>
                                </a:lnTo>
                                <a:lnTo>
                                  <a:pt x="798" y="133"/>
                                </a:lnTo>
                                <a:lnTo>
                                  <a:pt x="756" y="79"/>
                                </a:lnTo>
                                <a:lnTo>
                                  <a:pt x="701" y="37"/>
                                </a:lnTo>
                                <a:lnTo>
                                  <a:pt x="637" y="10"/>
                                </a:lnTo>
                                <a:lnTo>
                                  <a:pt x="565" y="0"/>
                                </a:lnTo>
                                <a:lnTo>
                                  <a:pt x="494" y="10"/>
                                </a:lnTo>
                                <a:lnTo>
                                  <a:pt x="429" y="37"/>
                                </a:lnTo>
                                <a:lnTo>
                                  <a:pt x="375" y="79"/>
                                </a:lnTo>
                                <a:lnTo>
                                  <a:pt x="333" y="133"/>
                                </a:lnTo>
                                <a:lnTo>
                                  <a:pt x="305" y="198"/>
                                </a:lnTo>
                                <a:lnTo>
                                  <a:pt x="296" y="269"/>
                                </a:lnTo>
                                <a:lnTo>
                                  <a:pt x="296" y="277"/>
                                </a:lnTo>
                                <a:lnTo>
                                  <a:pt x="296" y="285"/>
                                </a:lnTo>
                                <a:lnTo>
                                  <a:pt x="297" y="293"/>
                                </a:lnTo>
                                <a:lnTo>
                                  <a:pt x="283" y="289"/>
                                </a:lnTo>
                                <a:lnTo>
                                  <a:pt x="270" y="286"/>
                                </a:lnTo>
                                <a:lnTo>
                                  <a:pt x="255" y="284"/>
                                </a:lnTo>
                                <a:lnTo>
                                  <a:pt x="240" y="284"/>
                                </a:lnTo>
                                <a:lnTo>
                                  <a:pt x="174" y="297"/>
                                </a:lnTo>
                                <a:lnTo>
                                  <a:pt x="120" y="333"/>
                                </a:lnTo>
                                <a:lnTo>
                                  <a:pt x="84" y="388"/>
                                </a:lnTo>
                                <a:lnTo>
                                  <a:pt x="70" y="454"/>
                                </a:lnTo>
                                <a:lnTo>
                                  <a:pt x="72" y="480"/>
                                </a:lnTo>
                                <a:lnTo>
                                  <a:pt x="78" y="505"/>
                                </a:lnTo>
                                <a:lnTo>
                                  <a:pt x="87" y="528"/>
                                </a:lnTo>
                                <a:lnTo>
                                  <a:pt x="100" y="549"/>
                                </a:lnTo>
                                <a:lnTo>
                                  <a:pt x="59" y="575"/>
                                </a:lnTo>
                                <a:lnTo>
                                  <a:pt x="28" y="611"/>
                                </a:lnTo>
                                <a:lnTo>
                                  <a:pt x="7" y="655"/>
                                </a:lnTo>
                                <a:lnTo>
                                  <a:pt x="0" y="704"/>
                                </a:lnTo>
                                <a:lnTo>
                                  <a:pt x="13" y="770"/>
                                </a:lnTo>
                                <a:lnTo>
                                  <a:pt x="50" y="825"/>
                                </a:lnTo>
                                <a:lnTo>
                                  <a:pt x="104" y="861"/>
                                </a:lnTo>
                                <a:lnTo>
                                  <a:pt x="170" y="874"/>
                                </a:lnTo>
                                <a:lnTo>
                                  <a:pt x="189" y="873"/>
                                </a:lnTo>
                                <a:lnTo>
                                  <a:pt x="207" y="870"/>
                                </a:lnTo>
                                <a:lnTo>
                                  <a:pt x="224" y="866"/>
                                </a:lnTo>
                                <a:lnTo>
                                  <a:pt x="240" y="859"/>
                                </a:lnTo>
                                <a:lnTo>
                                  <a:pt x="259" y="919"/>
                                </a:lnTo>
                                <a:lnTo>
                                  <a:pt x="296" y="966"/>
                                </a:lnTo>
                                <a:lnTo>
                                  <a:pt x="347" y="998"/>
                                </a:lnTo>
                                <a:lnTo>
                                  <a:pt x="409" y="1010"/>
                                </a:lnTo>
                                <a:lnTo>
                                  <a:pt x="427" y="1009"/>
                                </a:lnTo>
                                <a:lnTo>
                                  <a:pt x="445" y="1006"/>
                                </a:lnTo>
                                <a:lnTo>
                                  <a:pt x="462" y="1002"/>
                                </a:lnTo>
                                <a:lnTo>
                                  <a:pt x="478" y="996"/>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4" name="Freeform 99"/>
                        <wps:cNvSpPr>
                          <a:spLocks/>
                        </wps:cNvSpPr>
                        <wps:spPr bwMode="auto">
                          <a:xfrm>
                            <a:off x="671" y="1183"/>
                            <a:ext cx="447" cy="18"/>
                          </a:xfrm>
                          <a:custGeom>
                            <a:avLst/>
                            <a:gdLst>
                              <a:gd name="T0" fmla="+- 0 671 671"/>
                              <a:gd name="T1" fmla="*/ T0 w 447"/>
                              <a:gd name="T2" fmla="+- 0 1192 1184"/>
                              <a:gd name="T3" fmla="*/ 1192 h 18"/>
                              <a:gd name="T4" fmla="+- 0 759 671"/>
                              <a:gd name="T5" fmla="*/ T4 w 447"/>
                              <a:gd name="T6" fmla="+- 0 1184 1184"/>
                              <a:gd name="T7" fmla="*/ 1184 h 18"/>
                              <a:gd name="T8" fmla="+- 0 813 671"/>
                              <a:gd name="T9" fmla="*/ T8 w 447"/>
                              <a:gd name="T10" fmla="+- 0 1188 1184"/>
                              <a:gd name="T11" fmla="*/ 1188 h 18"/>
                              <a:gd name="T12" fmla="+- 0 860 671"/>
                              <a:gd name="T13" fmla="*/ T12 w 447"/>
                              <a:gd name="T14" fmla="+- 0 1196 1184"/>
                              <a:gd name="T15" fmla="*/ 1196 h 18"/>
                              <a:gd name="T16" fmla="+- 0 927 671"/>
                              <a:gd name="T17" fmla="*/ T16 w 447"/>
                              <a:gd name="T18" fmla="+- 0 1201 1184"/>
                              <a:gd name="T19" fmla="*/ 1201 h 18"/>
                              <a:gd name="T20" fmla="+- 0 988 671"/>
                              <a:gd name="T21" fmla="*/ T20 w 447"/>
                              <a:gd name="T22" fmla="+- 0 1197 1184"/>
                              <a:gd name="T23" fmla="*/ 1197 h 18"/>
                              <a:gd name="T24" fmla="+- 0 1021 671"/>
                              <a:gd name="T25" fmla="*/ T24 w 447"/>
                              <a:gd name="T26" fmla="+- 0 1190 1184"/>
                              <a:gd name="T27" fmla="*/ 1190 h 18"/>
                              <a:gd name="T28" fmla="+- 0 1054 671"/>
                              <a:gd name="T29" fmla="*/ T28 w 447"/>
                              <a:gd name="T30" fmla="+- 0 1185 1184"/>
                              <a:gd name="T31" fmla="*/ 1185 h 18"/>
                              <a:gd name="T32" fmla="+- 0 1117 671"/>
                              <a:gd name="T33" fmla="*/ T32 w 447"/>
                              <a:gd name="T34" fmla="+- 0 1189 1184"/>
                              <a:gd name="T35" fmla="*/ 118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0" y="8"/>
                                </a:moveTo>
                                <a:lnTo>
                                  <a:pt x="88" y="0"/>
                                </a:lnTo>
                                <a:lnTo>
                                  <a:pt x="142" y="4"/>
                                </a:lnTo>
                                <a:lnTo>
                                  <a:pt x="189" y="12"/>
                                </a:lnTo>
                                <a:lnTo>
                                  <a:pt x="256" y="17"/>
                                </a:lnTo>
                                <a:lnTo>
                                  <a:pt x="317" y="13"/>
                                </a:lnTo>
                                <a:lnTo>
                                  <a:pt x="350" y="6"/>
                                </a:lnTo>
                                <a:lnTo>
                                  <a:pt x="383" y="1"/>
                                </a:lnTo>
                                <a:lnTo>
                                  <a:pt x="446" y="5"/>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5" name="Freeform 100"/>
                        <wps:cNvSpPr>
                          <a:spLocks/>
                        </wps:cNvSpPr>
                        <wps:spPr bwMode="auto">
                          <a:xfrm>
                            <a:off x="671" y="1253"/>
                            <a:ext cx="447" cy="18"/>
                          </a:xfrm>
                          <a:custGeom>
                            <a:avLst/>
                            <a:gdLst>
                              <a:gd name="T0" fmla="+- 0 671 671"/>
                              <a:gd name="T1" fmla="*/ T0 w 447"/>
                              <a:gd name="T2" fmla="+- 0 1262 1254"/>
                              <a:gd name="T3" fmla="*/ 1262 h 18"/>
                              <a:gd name="T4" fmla="+- 0 759 671"/>
                              <a:gd name="T5" fmla="*/ T4 w 447"/>
                              <a:gd name="T6" fmla="+- 0 1254 1254"/>
                              <a:gd name="T7" fmla="*/ 1254 h 18"/>
                              <a:gd name="T8" fmla="+- 0 813 671"/>
                              <a:gd name="T9" fmla="*/ T8 w 447"/>
                              <a:gd name="T10" fmla="+- 0 1258 1254"/>
                              <a:gd name="T11" fmla="*/ 1258 h 18"/>
                              <a:gd name="T12" fmla="+- 0 860 671"/>
                              <a:gd name="T13" fmla="*/ T12 w 447"/>
                              <a:gd name="T14" fmla="+- 0 1266 1254"/>
                              <a:gd name="T15" fmla="*/ 1266 h 18"/>
                              <a:gd name="T16" fmla="+- 0 927 671"/>
                              <a:gd name="T17" fmla="*/ T16 w 447"/>
                              <a:gd name="T18" fmla="+- 0 1271 1254"/>
                              <a:gd name="T19" fmla="*/ 1271 h 18"/>
                              <a:gd name="T20" fmla="+- 0 988 671"/>
                              <a:gd name="T21" fmla="*/ T20 w 447"/>
                              <a:gd name="T22" fmla="+- 0 1267 1254"/>
                              <a:gd name="T23" fmla="*/ 1267 h 18"/>
                              <a:gd name="T24" fmla="+- 0 1021 671"/>
                              <a:gd name="T25" fmla="*/ T24 w 447"/>
                              <a:gd name="T26" fmla="+- 0 1260 1254"/>
                              <a:gd name="T27" fmla="*/ 1260 h 18"/>
                              <a:gd name="T28" fmla="+- 0 1054 671"/>
                              <a:gd name="T29" fmla="*/ T28 w 447"/>
                              <a:gd name="T30" fmla="+- 0 1255 1254"/>
                              <a:gd name="T31" fmla="*/ 1255 h 18"/>
                              <a:gd name="T32" fmla="+- 0 1117 671"/>
                              <a:gd name="T33" fmla="*/ T32 w 447"/>
                              <a:gd name="T34" fmla="+- 0 1259 1254"/>
                              <a:gd name="T35" fmla="*/ 125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0" y="8"/>
                                </a:moveTo>
                                <a:lnTo>
                                  <a:pt x="88" y="0"/>
                                </a:lnTo>
                                <a:lnTo>
                                  <a:pt x="142" y="4"/>
                                </a:lnTo>
                                <a:lnTo>
                                  <a:pt x="189" y="12"/>
                                </a:lnTo>
                                <a:lnTo>
                                  <a:pt x="256" y="17"/>
                                </a:lnTo>
                                <a:lnTo>
                                  <a:pt x="317" y="13"/>
                                </a:lnTo>
                                <a:lnTo>
                                  <a:pt x="350" y="6"/>
                                </a:lnTo>
                                <a:lnTo>
                                  <a:pt x="383" y="1"/>
                                </a:lnTo>
                                <a:lnTo>
                                  <a:pt x="446" y="5"/>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6" name="Freeform 101"/>
                        <wps:cNvSpPr>
                          <a:spLocks/>
                        </wps:cNvSpPr>
                        <wps:spPr bwMode="auto">
                          <a:xfrm>
                            <a:off x="1341" y="1190"/>
                            <a:ext cx="447" cy="18"/>
                          </a:xfrm>
                          <a:custGeom>
                            <a:avLst/>
                            <a:gdLst>
                              <a:gd name="T0" fmla="+- 0 1788 1342"/>
                              <a:gd name="T1" fmla="*/ T0 w 447"/>
                              <a:gd name="T2" fmla="+- 0 1199 1191"/>
                              <a:gd name="T3" fmla="*/ 1199 h 18"/>
                              <a:gd name="T4" fmla="+- 0 1701 1342"/>
                              <a:gd name="T5" fmla="*/ T4 w 447"/>
                              <a:gd name="T6" fmla="+- 0 1191 1191"/>
                              <a:gd name="T7" fmla="*/ 1191 h 18"/>
                              <a:gd name="T8" fmla="+- 0 1646 1342"/>
                              <a:gd name="T9" fmla="*/ T8 w 447"/>
                              <a:gd name="T10" fmla="+- 0 1195 1191"/>
                              <a:gd name="T11" fmla="*/ 1195 h 18"/>
                              <a:gd name="T12" fmla="+- 0 1599 1342"/>
                              <a:gd name="T13" fmla="*/ T12 w 447"/>
                              <a:gd name="T14" fmla="+- 0 1204 1191"/>
                              <a:gd name="T15" fmla="*/ 1204 h 18"/>
                              <a:gd name="T16" fmla="+- 0 1532 1342"/>
                              <a:gd name="T17" fmla="*/ T16 w 447"/>
                              <a:gd name="T18" fmla="+- 0 1208 1191"/>
                              <a:gd name="T19" fmla="*/ 1208 h 18"/>
                              <a:gd name="T20" fmla="+- 0 1471 1342"/>
                              <a:gd name="T21" fmla="*/ T20 w 447"/>
                              <a:gd name="T22" fmla="+- 0 1204 1191"/>
                              <a:gd name="T23" fmla="*/ 1204 h 18"/>
                              <a:gd name="T24" fmla="+- 0 1438 1342"/>
                              <a:gd name="T25" fmla="*/ T24 w 447"/>
                              <a:gd name="T26" fmla="+- 0 1197 1191"/>
                              <a:gd name="T27" fmla="*/ 1197 h 18"/>
                              <a:gd name="T28" fmla="+- 0 1405 1342"/>
                              <a:gd name="T29" fmla="*/ T28 w 447"/>
                              <a:gd name="T30" fmla="+- 0 1192 1191"/>
                              <a:gd name="T31" fmla="*/ 1192 h 18"/>
                              <a:gd name="T32" fmla="+- 0 1342 1342"/>
                              <a:gd name="T33" fmla="*/ T32 w 447"/>
                              <a:gd name="T34" fmla="+- 0 1197 1191"/>
                              <a:gd name="T35" fmla="*/ 119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446" y="8"/>
                                </a:moveTo>
                                <a:lnTo>
                                  <a:pt x="359" y="0"/>
                                </a:lnTo>
                                <a:lnTo>
                                  <a:pt x="304" y="4"/>
                                </a:lnTo>
                                <a:lnTo>
                                  <a:pt x="257" y="13"/>
                                </a:lnTo>
                                <a:lnTo>
                                  <a:pt x="190" y="17"/>
                                </a:lnTo>
                                <a:lnTo>
                                  <a:pt x="129" y="13"/>
                                </a:lnTo>
                                <a:lnTo>
                                  <a:pt x="96" y="6"/>
                                </a:lnTo>
                                <a:lnTo>
                                  <a:pt x="63" y="1"/>
                                </a:lnTo>
                                <a:lnTo>
                                  <a:pt x="0" y="6"/>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7" name="Freeform 102"/>
                        <wps:cNvSpPr>
                          <a:spLocks/>
                        </wps:cNvSpPr>
                        <wps:spPr bwMode="auto">
                          <a:xfrm>
                            <a:off x="1341" y="1260"/>
                            <a:ext cx="447" cy="18"/>
                          </a:xfrm>
                          <a:custGeom>
                            <a:avLst/>
                            <a:gdLst>
                              <a:gd name="T0" fmla="+- 0 1788 1342"/>
                              <a:gd name="T1" fmla="*/ T0 w 447"/>
                              <a:gd name="T2" fmla="+- 0 1269 1261"/>
                              <a:gd name="T3" fmla="*/ 1269 h 18"/>
                              <a:gd name="T4" fmla="+- 0 1701 1342"/>
                              <a:gd name="T5" fmla="*/ T4 w 447"/>
                              <a:gd name="T6" fmla="+- 0 1261 1261"/>
                              <a:gd name="T7" fmla="*/ 1261 h 18"/>
                              <a:gd name="T8" fmla="+- 0 1646 1342"/>
                              <a:gd name="T9" fmla="*/ T8 w 447"/>
                              <a:gd name="T10" fmla="+- 0 1265 1261"/>
                              <a:gd name="T11" fmla="*/ 1265 h 18"/>
                              <a:gd name="T12" fmla="+- 0 1599 1342"/>
                              <a:gd name="T13" fmla="*/ T12 w 447"/>
                              <a:gd name="T14" fmla="+- 0 1273 1261"/>
                              <a:gd name="T15" fmla="*/ 1273 h 18"/>
                              <a:gd name="T16" fmla="+- 0 1532 1342"/>
                              <a:gd name="T17" fmla="*/ T16 w 447"/>
                              <a:gd name="T18" fmla="+- 0 1278 1261"/>
                              <a:gd name="T19" fmla="*/ 1278 h 18"/>
                              <a:gd name="T20" fmla="+- 0 1471 1342"/>
                              <a:gd name="T21" fmla="*/ T20 w 447"/>
                              <a:gd name="T22" fmla="+- 0 1274 1261"/>
                              <a:gd name="T23" fmla="*/ 1274 h 18"/>
                              <a:gd name="T24" fmla="+- 0 1438 1342"/>
                              <a:gd name="T25" fmla="*/ T24 w 447"/>
                              <a:gd name="T26" fmla="+- 0 1267 1261"/>
                              <a:gd name="T27" fmla="*/ 1267 h 18"/>
                              <a:gd name="T28" fmla="+- 0 1405 1342"/>
                              <a:gd name="T29" fmla="*/ T28 w 447"/>
                              <a:gd name="T30" fmla="+- 0 1262 1261"/>
                              <a:gd name="T31" fmla="*/ 1262 h 18"/>
                              <a:gd name="T32" fmla="+- 0 1342 1342"/>
                              <a:gd name="T33" fmla="*/ T32 w 447"/>
                              <a:gd name="T34" fmla="+- 0 1266 1261"/>
                              <a:gd name="T35" fmla="*/ 126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446" y="8"/>
                                </a:moveTo>
                                <a:lnTo>
                                  <a:pt x="359" y="0"/>
                                </a:lnTo>
                                <a:lnTo>
                                  <a:pt x="304" y="4"/>
                                </a:lnTo>
                                <a:lnTo>
                                  <a:pt x="257" y="12"/>
                                </a:lnTo>
                                <a:lnTo>
                                  <a:pt x="190" y="17"/>
                                </a:lnTo>
                                <a:lnTo>
                                  <a:pt x="129" y="13"/>
                                </a:lnTo>
                                <a:lnTo>
                                  <a:pt x="96" y="6"/>
                                </a:lnTo>
                                <a:lnTo>
                                  <a:pt x="63" y="1"/>
                                </a:lnTo>
                                <a:lnTo>
                                  <a:pt x="0" y="5"/>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BD41C4" id="Group 96" o:spid="_x0000_s1026" style="position:absolute;margin-left:32.25pt;margin-top:4.45pt;width:58.4pt;height:63.2pt;z-index:251694592;mso-position-horizontal-relative:page" coordorigin="646,89" coordsize="1168,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">
                <v:line id="Line 97" o:spid="_x0000_s1027" style="position:absolute;visibility:visible;mso-wrap-style:square" from="1144,1085" to="1144,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" strokecolor="#231f20" strokeweight=".71719mm"/>
                <v:shape id="Freeform 98" o:spid="_x0000_s1028" style="position:absolute;left:665;top:109;width:1128;height:1224;visibility:visible;mso-wrap-style:square;v-text-anchor:top" coordsize="1128,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" path="m648,1224r,-229l664,1001r18,5l700,1009r18,1l780,998r52,-32l869,919r18,-60l904,866r17,4l939,873r19,1l1024,861r54,-36l1114,770r14,-66l1120,655r-20,-44l1068,575r-40,-26l1040,528r10,-23l1055,480r2,-26l1044,388r-36,-55l954,297,887,284r-14,l860,286r-14,3l833,292r1,-7l834,277r,-8l825,198,798,133,756,79,701,37,637,10,565,,494,10,429,37,375,79r-42,54l305,198r-9,71l296,277r,8l297,293r-14,-4l270,286r-15,-2l240,284r-66,13l120,333,84,388,70,454r2,26l78,505r9,23l100,549,59,575,28,611,7,655,,704r13,66l50,825r54,36l170,874r19,-1l207,870r17,-4l240,859r19,60l296,966r51,32l409,1010r18,-1l445,1006r17,-4l478,996e" filled="f" strokecolor="#231f20" strokeweight="2pt">
                  <v:path arrowok="t" o:connecttype="custom" o:connectlocs="648,1104;682,1115;718,1119;832,1075;887,968;921,979;958,983;1078,934;1128,813;1100,720;1028,658;1050,614;1057,563;1008,442;887,393;860,395;833,401;834,386;825,307;756,188;637,119;494,119;375,188;305,307;296,386;297,402;270,395;240,393;120,442;70,563;78,614;100,658;28,720;0,813;50,934;170,983;207,979;240,968;296,1075;409,1119;445,1115;478,1105" o:connectangles="0,0,0,0,0,0,0,0,0,0,0,0,0,0,0,0,0,0,0,0,0,0,0,0,0,0,0,0,0,0,0,0,0,0,0,0,0,0,0,0,0,0"/>
                </v:shape>
                <v:shape id="Freeform 99" o:spid="_x0000_s1029" style="position:absolute;left:671;top:1183;width:447;height:18;visibility:visible;mso-wrap-style:square;v-text-anchor:top" coordsize="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" path="m,8l88,r54,4l189,12r67,5l317,13,350,6,383,1r63,4e" filled="f" strokecolor="#231f20" strokeweight="2pt">
                  <v:path arrowok="t" o:connecttype="custom" o:connectlocs="0,1192;88,1184;142,1188;189,1196;256,1201;317,1197;350,1190;383,1185;446,1189" o:connectangles="0,0,0,0,0,0,0,0,0"/>
                </v:shape>
                <v:shape id="Freeform 100" o:spid="_x0000_s1030" style="position:absolute;left:671;top:1253;width:447;height:18;visibility:visible;mso-wrap-style:square;v-text-anchor:top" coordsize="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" path="m,8l88,r54,4l189,12r67,5l317,13,350,6,383,1r63,4e" filled="f" strokecolor="#231f20" strokeweight="2pt">
                  <v:path arrowok="t" o:connecttype="custom" o:connectlocs="0,1262;88,1254;142,1258;189,1266;256,1271;317,1267;350,1260;383,1255;446,1259" o:connectangles="0,0,0,0,0,0,0,0,0"/>
                </v:shape>
                <v:shape id="Freeform 101" o:spid="_x0000_s1031" style="position:absolute;left:1341;top:1190;width:447;height:18;visibility:visible;mso-wrap-style:square;v-text-anchor:top" coordsize="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" path="m446,8l359,,304,4r-47,9l190,17,129,13,96,6,63,1,,6e" filled="f" strokecolor="#231f20" strokeweight="2pt">
                  <v:path arrowok="t" o:connecttype="custom" o:connectlocs="446,1199;359,1191;304,1195;257,1204;190,1208;129,1204;96,1197;63,1192;0,1197" o:connectangles="0,0,0,0,0,0,0,0,0"/>
                </v:shape>
                <v:shape id="Freeform 102" o:spid="_x0000_s1032" style="position:absolute;left:1341;top:1260;width:447;height:18;visibility:visible;mso-wrap-style:square;v-text-anchor:top" coordsize="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" path="m446,8l359,,304,4r-47,8l190,17,129,13,96,6,63,1,,5e" filled="f" strokecolor="#231f20" strokeweight="2pt">
                  <v:path arrowok="t" o:connecttype="custom" o:connectlocs="446,1269;359,1261;304,1265;257,1273;190,1278;129,1274;96,1267;63,1262;0,1266" o:connectangles="0,0,0,0,0,0,0,0,0"/>
                </v:shape>
                <w10:wrap anchorx="page"/>
              </v:group>
            </w:pict>
          </mc:Fallback>
        </mc:AlternateContent>
      </w:r>
      <w:bookmarkStart w:id="6" w:name="页_6"/>
      <w:bookmarkEnd w:id="6"/>
      <w:r w:rsidRPr="00B47F48">
        <w:rPr>
          <w:lang w:val="ru-RU"/>
        </w:rPr>
        <w:t xml:space="preserve"> </w:t>
      </w:r>
      <w:r w:rsidRPr="00B47F48">
        <w:rPr>
          <w:color w:val="231F20"/>
          <w:sz w:val="18"/>
          <w:lang w:val="ru-RU"/>
        </w:rPr>
        <w:t>Ответственное использование энергии не только экономит деньги, но и помогает окружающей среде. Давайте экономить энергию! И вот как вы можете это сделать</w:t>
      </w:r>
      <w:r w:rsidRPr="00B47F48">
        <w:rPr>
          <w:rFonts w:ascii="SimSun"/>
          <w:color w:val="231F20"/>
          <w:spacing w:val="5"/>
          <w:sz w:val="18"/>
          <w:lang w:val="ru-RU"/>
        </w:rPr>
        <w:t>:</w:t>
      </w:r>
    </w:p>
    <w:p w14:paraId="0265B641" w14:textId="77777777" w:rsidR="00D23B7E" w:rsidRPr="00B47F48" w:rsidRDefault="00D23B7E" w:rsidP="00D23B7E">
      <w:pPr>
        <w:pStyle w:val="a3"/>
        <w:spacing w:before="5"/>
        <w:rPr>
          <w:rFonts w:ascii="SimSun"/>
          <w:sz w:val="22"/>
          <w:lang w:val="ru-RU"/>
        </w:rPr>
      </w:pPr>
    </w:p>
    <w:p w14:paraId="130D9E61" w14:textId="77777777" w:rsidR="00D23B7E" w:rsidRPr="00B47F48" w:rsidRDefault="00D23B7E" w:rsidP="00D23B7E">
      <w:pPr>
        <w:spacing w:line="182" w:lineRule="auto"/>
        <w:ind w:left="163" w:right="4273"/>
        <w:rPr>
          <w:color w:val="231F20"/>
          <w:spacing w:val="5"/>
          <w:sz w:val="18"/>
          <w:lang w:val="ru-RU"/>
        </w:rPr>
      </w:pPr>
      <w:r w:rsidRPr="00B47F48">
        <w:rPr>
          <w:b/>
          <w:color w:val="231F20"/>
          <w:sz w:val="16"/>
          <w:lang w:val="ru-RU"/>
        </w:rPr>
        <w:t xml:space="preserve">!  </w:t>
      </w:r>
      <w:r w:rsidRPr="00B47F48">
        <w:rPr>
          <w:color w:val="231F20"/>
          <w:spacing w:val="5"/>
          <w:sz w:val="18"/>
          <w:lang w:val="ru-RU"/>
        </w:rPr>
        <w:t>Не открывайте дверцу духовки без необходимости!</w:t>
      </w:r>
    </w:p>
    <w:p w14:paraId="0C819CA7" w14:textId="77777777" w:rsidR="00D23B7E" w:rsidRPr="00223D8F" w:rsidRDefault="00D23B7E" w:rsidP="00D23B7E">
      <w:pPr>
        <w:spacing w:before="1" w:line="202" w:lineRule="exact"/>
        <w:ind w:left="162" w:right="3576"/>
        <w:rPr>
          <w:color w:val="231F20"/>
          <w:sz w:val="18"/>
          <w:lang w:val="ru-RU"/>
        </w:rPr>
      </w:pPr>
      <w:r w:rsidRPr="00223D8F">
        <w:rPr>
          <w:color w:val="231F20"/>
          <w:sz w:val="18"/>
          <w:lang w:val="ru-RU"/>
        </w:rPr>
        <w:t>Своевременно выключайте духовку и используйте остаточное тепло.</w:t>
      </w:r>
    </w:p>
    <w:p w14:paraId="636359A1" w14:textId="77777777" w:rsidR="00D23B7E" w:rsidRDefault="00D23B7E" w:rsidP="00D23B7E">
      <w:pPr>
        <w:spacing w:before="1" w:line="202" w:lineRule="exact"/>
        <w:ind w:left="162" w:right="3576"/>
        <w:rPr>
          <w:color w:val="231F20"/>
          <w:sz w:val="18"/>
          <w:lang w:val="ru-RU"/>
        </w:rPr>
      </w:pPr>
      <w:r w:rsidRPr="00223D8F">
        <w:rPr>
          <w:color w:val="231F20"/>
          <w:sz w:val="18"/>
          <w:lang w:val="ru-RU"/>
        </w:rPr>
        <w:t>При длительном приготовлении выключайте зоны нагрева за 5–10 минут до окончания приготовления.</w:t>
      </w:r>
    </w:p>
    <w:p w14:paraId="757260B5" w14:textId="77777777" w:rsidR="00D23B7E" w:rsidRDefault="00D23B7E" w:rsidP="00D23B7E">
      <w:pPr>
        <w:spacing w:before="18" w:line="208" w:lineRule="auto"/>
        <w:ind w:left="162" w:right="3689"/>
        <w:rPr>
          <w:color w:val="231F20"/>
          <w:sz w:val="18"/>
          <w:lang w:val="ru-RU"/>
        </w:rPr>
      </w:pPr>
      <w:r w:rsidRPr="00223D8F">
        <w:rPr>
          <w:color w:val="231F20"/>
          <w:sz w:val="18"/>
          <w:lang w:val="ru-RU"/>
        </w:rPr>
        <w:t>Это экономит до 20% электроэнергии. Используйте духовку только для приготовления больших блюд.</w:t>
      </w:r>
    </w:p>
    <w:p w14:paraId="3FF4FD2F" w14:textId="77777777" w:rsidR="00D23B7E" w:rsidRPr="00223D8F" w:rsidRDefault="00D23B7E" w:rsidP="00D23B7E">
      <w:pPr>
        <w:spacing w:before="18" w:line="208" w:lineRule="auto"/>
        <w:ind w:left="162" w:right="3689"/>
        <w:rPr>
          <w:color w:val="231F20"/>
          <w:sz w:val="18"/>
          <w:lang w:val="ru-RU"/>
        </w:rPr>
      </w:pPr>
      <w:r w:rsidRPr="00223D8F">
        <w:rPr>
          <w:color w:val="231F20"/>
          <w:spacing w:val="6"/>
          <w:sz w:val="18"/>
          <w:lang w:val="ru-RU"/>
        </w:rPr>
        <w:t xml:space="preserve">Мясо весом до 1 кг экономнее можно приготовить в кастрюле на варочной панели. Используйте остаточное тепло духовки. Если время приготовления превышает 40 минут, выключите духовку за 10 минут до окончания </w:t>
      </w:r>
      <w:proofErr w:type="gramStart"/>
      <w:r w:rsidRPr="00223D8F">
        <w:rPr>
          <w:color w:val="231F20"/>
          <w:spacing w:val="6"/>
          <w:sz w:val="18"/>
          <w:lang w:val="ru-RU"/>
        </w:rPr>
        <w:t>времени.</w:t>
      </w:r>
      <w:r>
        <w:rPr>
          <w:color w:val="231F20"/>
          <w:sz w:val="18"/>
        </w:rPr>
        <w:t>Important</w:t>
      </w:r>
      <w:proofErr w:type="gramEnd"/>
      <w:r w:rsidRPr="00223D8F">
        <w:rPr>
          <w:rFonts w:ascii="SimSun"/>
          <w:color w:val="231F20"/>
          <w:sz w:val="18"/>
          <w:lang w:val="ru-RU"/>
        </w:rPr>
        <w:t xml:space="preserve">! </w:t>
      </w:r>
    </w:p>
    <w:p w14:paraId="34A1D09D" w14:textId="77777777" w:rsidR="00D23B7E" w:rsidRPr="00223D8F" w:rsidRDefault="00D23B7E" w:rsidP="00D23B7E">
      <w:pPr>
        <w:spacing w:before="180" w:line="202" w:lineRule="exact"/>
        <w:ind w:left="728" w:right="3576"/>
        <w:rPr>
          <w:rFonts w:ascii="SimSun"/>
          <w:sz w:val="18"/>
          <w:lang w:val="ru-RU"/>
        </w:rPr>
      </w:pPr>
      <w:r>
        <w:rPr>
          <w:noProof/>
          <w:lang w:val="ru-RU" w:eastAsia="ru-RU"/>
        </w:rPr>
        <mc:AlternateContent>
          <mc:Choice Requires="wps">
            <w:drawing>
              <wp:anchor distT="0" distB="0" distL="114300" distR="114300" simplePos="0" relativeHeight="251695616" behindDoc="0" locked="0" layoutInCell="1" allowOverlap="1" wp14:anchorId="48BCE65C" wp14:editId="11DE3B01">
                <wp:simplePos x="0" y="0"/>
                <wp:positionH relativeFrom="page">
                  <wp:posOffset>396875</wp:posOffset>
                </wp:positionH>
                <wp:positionV relativeFrom="paragraph">
                  <wp:posOffset>121285</wp:posOffset>
                </wp:positionV>
                <wp:extent cx="311785" cy="509270"/>
                <wp:effectExtent l="0" t="0" r="0" b="0"/>
                <wp:wrapNone/>
                <wp:docPr id="4950"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50927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F3CCDF" id="Rectangle 456" o:spid="_x0000_s1026" style="position:absolute;margin-left:31.25pt;margin-top:9.55pt;width:24.55pt;height:40.1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" fillcolor="#d1d3d4" stroked="f">
                <w10:wrap anchorx="page"/>
              </v:rect>
            </w:pict>
          </mc:Fallback>
        </mc:AlternateContent>
      </w:r>
      <w:r w:rsidRPr="00223D8F">
        <w:rPr>
          <w:color w:val="231F20"/>
          <w:sz w:val="18"/>
          <w:lang w:val="ru-RU"/>
        </w:rPr>
        <w:t xml:space="preserve">При использовании таймера установите более короткое время приготовления в зависимости от приготавливаемого </w:t>
      </w:r>
      <w:proofErr w:type="gramStart"/>
      <w:r w:rsidRPr="00223D8F">
        <w:rPr>
          <w:color w:val="231F20"/>
          <w:sz w:val="18"/>
          <w:lang w:val="ru-RU"/>
        </w:rPr>
        <w:t>блюда.</w:t>
      </w:r>
      <w:r w:rsidRPr="00223D8F">
        <w:rPr>
          <w:rFonts w:ascii="SimSun"/>
          <w:color w:val="231F20"/>
          <w:sz w:val="18"/>
          <w:lang w:val="ru-RU"/>
        </w:rPr>
        <w:t>.</w:t>
      </w:r>
      <w:proofErr w:type="gramEnd"/>
    </w:p>
    <w:p w14:paraId="3ECCD706" w14:textId="77777777" w:rsidR="00D23B7E" w:rsidRPr="00223D8F" w:rsidRDefault="00D23B7E" w:rsidP="00D23B7E">
      <w:pPr>
        <w:pStyle w:val="a3"/>
        <w:rPr>
          <w:rFonts w:ascii="SimSun"/>
          <w:sz w:val="24"/>
          <w:lang w:val="ru-RU"/>
        </w:rPr>
      </w:pPr>
    </w:p>
    <w:p w14:paraId="5361DFAA" w14:textId="77777777" w:rsidR="00D23B7E" w:rsidRPr="00223D8F" w:rsidRDefault="00D23B7E" w:rsidP="00D23B7E">
      <w:pPr>
        <w:pStyle w:val="a3"/>
        <w:spacing w:before="7"/>
        <w:rPr>
          <w:rFonts w:ascii="SimSun"/>
          <w:sz w:val="19"/>
          <w:lang w:val="ru-RU"/>
        </w:rPr>
      </w:pPr>
    </w:p>
    <w:p w14:paraId="6CCE5878" w14:textId="77777777" w:rsidR="00D23B7E" w:rsidRPr="00223D8F" w:rsidRDefault="00D23B7E" w:rsidP="00D23B7E">
      <w:pPr>
        <w:spacing w:line="194" w:lineRule="auto"/>
        <w:ind w:left="161" w:right="4273"/>
        <w:rPr>
          <w:color w:val="231F20"/>
          <w:sz w:val="18"/>
          <w:lang w:val="ru-RU"/>
        </w:rPr>
      </w:pPr>
      <w:r w:rsidRPr="00223D8F">
        <w:rPr>
          <w:b/>
          <w:color w:val="231F20"/>
          <w:sz w:val="16"/>
          <w:lang w:val="ru-RU"/>
        </w:rPr>
        <w:t xml:space="preserve"> </w:t>
      </w:r>
      <w:r w:rsidRPr="00223D8F">
        <w:rPr>
          <w:color w:val="231F20"/>
          <w:sz w:val="18"/>
          <w:lang w:val="ru-RU"/>
        </w:rPr>
        <w:t>! Убедитесь, что дверца духовки плотно закрыта.</w:t>
      </w:r>
    </w:p>
    <w:p w14:paraId="4324DA05" w14:textId="77777777" w:rsidR="00D23B7E" w:rsidRPr="00223D8F" w:rsidRDefault="00D23B7E" w:rsidP="00D23B7E">
      <w:pPr>
        <w:spacing w:line="194" w:lineRule="auto"/>
        <w:ind w:left="161" w:right="4273"/>
        <w:rPr>
          <w:rFonts w:ascii="SimSun"/>
          <w:sz w:val="17"/>
          <w:lang w:val="ru-RU"/>
        </w:rPr>
      </w:pPr>
      <w:r w:rsidRPr="00223D8F">
        <w:rPr>
          <w:color w:val="231F20"/>
          <w:sz w:val="18"/>
          <w:lang w:val="ru-RU"/>
        </w:rPr>
        <w:t xml:space="preserve">Тепло может просачиваться через утечки на дверных </w:t>
      </w:r>
      <w:proofErr w:type="gramStart"/>
      <w:r w:rsidRPr="00223D8F">
        <w:rPr>
          <w:color w:val="231F20"/>
          <w:sz w:val="18"/>
          <w:lang w:val="ru-RU"/>
        </w:rPr>
        <w:t>уплотнителях.</w:t>
      </w:r>
      <w:r w:rsidRPr="00223D8F">
        <w:rPr>
          <w:rFonts w:ascii="SimSun"/>
          <w:color w:val="231F20"/>
          <w:sz w:val="18"/>
          <w:lang w:val="ru-RU"/>
        </w:rPr>
        <w:t>.</w:t>
      </w:r>
      <w:proofErr w:type="gramEnd"/>
    </w:p>
    <w:p w14:paraId="77CCD757" w14:textId="77777777" w:rsidR="00D23B7E" w:rsidRPr="00223D8F" w:rsidRDefault="00D23B7E" w:rsidP="00D23B7E">
      <w:pPr>
        <w:pStyle w:val="a3"/>
        <w:rPr>
          <w:rFonts w:ascii="SimSun"/>
          <w:sz w:val="30"/>
          <w:lang w:val="ru-RU"/>
        </w:rPr>
      </w:pPr>
    </w:p>
    <w:p w14:paraId="086E2988" w14:textId="77777777" w:rsidR="00D23B7E" w:rsidRPr="004F58DC" w:rsidRDefault="00D23B7E" w:rsidP="00D23B7E">
      <w:pPr>
        <w:spacing w:line="194" w:lineRule="auto"/>
        <w:ind w:left="161" w:right="3689"/>
        <w:rPr>
          <w:color w:val="231F20"/>
          <w:sz w:val="18"/>
          <w:lang w:val="ru-RU"/>
        </w:rPr>
      </w:pPr>
      <w:r w:rsidRPr="004F58DC">
        <w:rPr>
          <w:b/>
          <w:color w:val="231F20"/>
          <w:sz w:val="16"/>
          <w:lang w:val="ru-RU"/>
        </w:rPr>
        <w:t xml:space="preserve">! </w:t>
      </w:r>
      <w:r w:rsidRPr="004F58DC">
        <w:rPr>
          <w:color w:val="231F20"/>
          <w:sz w:val="18"/>
          <w:lang w:val="ru-RU"/>
        </w:rPr>
        <w:t>Не устанавливайте духовку в непосредственной близости от холодильников/морозильников.</w:t>
      </w:r>
    </w:p>
    <w:p w14:paraId="053C02E1" w14:textId="77777777" w:rsidR="00D23B7E" w:rsidRPr="004F58DC" w:rsidRDefault="00D23B7E" w:rsidP="00D23B7E">
      <w:pPr>
        <w:spacing w:line="194" w:lineRule="auto"/>
        <w:ind w:left="161" w:right="3689"/>
        <w:rPr>
          <w:rFonts w:ascii="SimSun"/>
          <w:sz w:val="18"/>
          <w:lang w:val="ru-RU"/>
        </w:rPr>
        <w:sectPr w:rsidR="00D23B7E" w:rsidRPr="004F58DC">
          <w:headerReference w:type="default" r:id="rId19"/>
          <w:pgSz w:w="8400" w:h="11910"/>
          <w:pgMar w:top="900" w:right="320" w:bottom="920" w:left="500" w:header="445" w:footer="732" w:gutter="0"/>
          <w:cols w:space="720"/>
        </w:sectPr>
      </w:pPr>
      <w:r w:rsidRPr="004F58DC">
        <w:rPr>
          <w:color w:val="231F20"/>
          <w:sz w:val="18"/>
          <w:lang w:val="ru-RU"/>
        </w:rPr>
        <w:t>В противном случае потребление энергии возрастает неоправданно.</w:t>
      </w:r>
    </w:p>
    <w:p w14:paraId="6A471541" w14:textId="77777777" w:rsidR="003A5AB6" w:rsidRPr="007354D6" w:rsidRDefault="009E35AF" w:rsidP="00D23B7E">
      <w:pPr>
        <w:pStyle w:val="3"/>
        <w:tabs>
          <w:tab w:val="left" w:pos="4384"/>
        </w:tabs>
        <w:spacing w:before="96"/>
        <w:ind w:left="554"/>
        <w:rPr>
          <w:lang w:val="ru-RU"/>
        </w:rPr>
      </w:pPr>
      <w:r w:rsidRPr="00D23B7E">
        <w:rPr>
          <w:noProof/>
          <w:sz w:val="16"/>
          <w:szCs w:val="16"/>
          <w:lang w:val="ru-RU" w:eastAsia="ru-RU"/>
        </w:rPr>
        <w:lastRenderedPageBreak/>
        <mc:AlternateContent>
          <mc:Choice Requires="wps">
            <w:drawing>
              <wp:anchor distT="0" distB="0" distL="114300" distR="114300" simplePos="0" relativeHeight="251670016" behindDoc="1" locked="0" layoutInCell="1" allowOverlap="1" wp14:anchorId="158A5834" wp14:editId="77667743">
                <wp:simplePos x="0" y="0"/>
                <wp:positionH relativeFrom="page">
                  <wp:posOffset>2721610</wp:posOffset>
                </wp:positionH>
                <wp:positionV relativeFrom="paragraph">
                  <wp:posOffset>-16510</wp:posOffset>
                </wp:positionV>
                <wp:extent cx="306070" cy="304800"/>
                <wp:effectExtent l="0" t="0" r="1270" b="635"/>
                <wp:wrapNone/>
                <wp:docPr id="209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88C96" w14:textId="77777777" w:rsidR="00FC79D1" w:rsidRDefault="00FC79D1" w:rsidP="00D23B7E">
                            <w:pPr>
                              <w:spacing w:line="460" w:lineRule="exact"/>
                              <w:ind w:left="20"/>
                              <w:rPr>
                                <w:rFonts w:ascii="SimSun" w:hAnsi="SimSun"/>
                                <w:sz w:val="44"/>
                              </w:rPr>
                            </w:pPr>
                            <w:r>
                              <w:rPr>
                                <w:rFonts w:ascii="SimSun" w:hAnsi="SimSun"/>
                                <w:color w:val="D1D3D4"/>
                                <w:sz w:val="44"/>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58A5834" id="_x0000_t202" coordsize="21600,21600" o:spt="202" path="m,l,21600r21600,l21600,xe">
                <v:stroke joinstyle="miter"/>
                <v:path gradientshapeok="t" o:connecttype="rect"/>
              </v:shapetype>
              <v:shape id="Text Box 65" o:spid="_x0000_s1026" type="#_x0000_t202" style="position:absolute;left:0;text-align:left;margin-left:214.3pt;margin-top:-1.3pt;width:24.1pt;height:2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" filled="f" stroked="f">
                <v:textbox style="layout-flow:vertical" inset="0,0,0,0">
                  <w:txbxContent>
                    <w:p w14:paraId="4F488C96" w14:textId="77777777" w:rsidR="00FC79D1" w:rsidRDefault="00FC79D1" w:rsidP="00D23B7E">
                      <w:pPr>
                        <w:spacing w:line="460" w:lineRule="exact"/>
                        <w:ind w:left="20"/>
                        <w:rPr>
                          <w:rFonts w:ascii="SimSun" w:hAnsi="SimSun"/>
                          <w:sz w:val="44"/>
                        </w:rPr>
                      </w:pPr>
                      <w:r>
                        <w:rPr>
                          <w:rFonts w:ascii="SimSun" w:hAnsi="SimSun"/>
                          <w:color w:val="D1D3D4"/>
                          <w:sz w:val="44"/>
                        </w:rPr>
                        <w:t>▲</w:t>
                      </w:r>
                    </w:p>
                  </w:txbxContent>
                </v:textbox>
                <w10:wrap anchorx="page"/>
              </v:shape>
            </w:pict>
          </mc:Fallback>
        </mc:AlternateContent>
      </w:r>
      <w:r>
        <w:rPr>
          <w:noProof/>
          <w:lang w:val="ru-RU" w:eastAsia="ru-RU"/>
        </w:rPr>
        <mc:AlternateContent>
          <mc:Choice Requires="wps">
            <w:drawing>
              <wp:anchor distT="0" distB="0" distL="114300" distR="114300" simplePos="0" relativeHeight="251671040" behindDoc="1" locked="0" layoutInCell="1" allowOverlap="1" wp14:anchorId="30FA4445" wp14:editId="0C19D985">
                <wp:simplePos x="0" y="0"/>
                <wp:positionH relativeFrom="page">
                  <wp:posOffset>311785</wp:posOffset>
                </wp:positionH>
                <wp:positionV relativeFrom="paragraph">
                  <wp:posOffset>-14605</wp:posOffset>
                </wp:positionV>
                <wp:extent cx="306070" cy="304800"/>
                <wp:effectExtent l="0" t="1270" r="1270" b="0"/>
                <wp:wrapNone/>
                <wp:docPr id="209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D9A05" w14:textId="77777777" w:rsidR="00FC79D1" w:rsidRDefault="00FC79D1">
                            <w:pPr>
                              <w:spacing w:line="460" w:lineRule="exact"/>
                              <w:ind w:left="20"/>
                              <w:rPr>
                                <w:rFonts w:ascii="SimSun" w:hAnsi="SimSun"/>
                                <w:sz w:val="44"/>
                              </w:rPr>
                            </w:pPr>
                            <w:r>
                              <w:rPr>
                                <w:rFonts w:ascii="SimSun" w:hAnsi="SimSun"/>
                                <w:color w:val="D1D3D4"/>
                                <w:sz w:val="44"/>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FA4445" id="Text Box 66" o:spid="_x0000_s1027" type="#_x0000_t202" style="position:absolute;left:0;text-align:left;margin-left:24.55pt;margin-top:-1.15pt;width:24.1pt;height:2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" filled="f" stroked="f">
                <v:textbox style="layout-flow:vertical" inset="0,0,0,0">
                  <w:txbxContent>
                    <w:p w14:paraId="791D9A05" w14:textId="77777777" w:rsidR="00FC79D1" w:rsidRDefault="00FC79D1">
                      <w:pPr>
                        <w:spacing w:line="460" w:lineRule="exact"/>
                        <w:ind w:left="20"/>
                        <w:rPr>
                          <w:rFonts w:ascii="SimSun" w:hAnsi="SimSun"/>
                          <w:sz w:val="44"/>
                        </w:rPr>
                      </w:pPr>
                      <w:r>
                        <w:rPr>
                          <w:rFonts w:ascii="SimSun" w:hAnsi="SimSun"/>
                          <w:color w:val="D1D3D4"/>
                          <w:sz w:val="44"/>
                        </w:rPr>
                        <w:t>▲</w:t>
                      </w:r>
                    </w:p>
                  </w:txbxContent>
                </v:textbox>
                <w10:wrap anchorx="page"/>
              </v:shape>
            </w:pict>
          </mc:Fallback>
        </mc:AlternateContent>
      </w:r>
      <w:bookmarkStart w:id="7" w:name="页_7"/>
      <w:bookmarkEnd w:id="7"/>
      <w:r w:rsidR="007354D6">
        <w:rPr>
          <w:color w:val="231F20"/>
          <w:spacing w:val="6"/>
          <w:position w:val="2"/>
          <w:lang w:val="ru-RU"/>
        </w:rPr>
        <w:t>Распаковка</w:t>
      </w:r>
      <w:r w:rsidR="00745D0F" w:rsidRPr="003A1C79">
        <w:rPr>
          <w:color w:val="231F20"/>
          <w:spacing w:val="6"/>
          <w:position w:val="2"/>
          <w:lang w:val="ru-RU"/>
        </w:rPr>
        <w:tab/>
      </w:r>
      <w:r w:rsidR="007354D6">
        <w:rPr>
          <w:color w:val="231F20"/>
          <w:spacing w:val="7"/>
          <w:lang w:val="ru-RU"/>
        </w:rPr>
        <w:t>Утилизация прибора</w:t>
      </w:r>
    </w:p>
    <w:p w14:paraId="44073C33" w14:textId="77777777" w:rsidR="003A5AB6" w:rsidRPr="003A1C79" w:rsidRDefault="009E35AF">
      <w:pPr>
        <w:pStyle w:val="a3"/>
        <w:spacing w:before="10"/>
        <w:rPr>
          <w:b/>
          <w:sz w:val="12"/>
          <w:lang w:val="ru-RU"/>
        </w:rPr>
      </w:pPr>
      <w:r>
        <w:rPr>
          <w:noProof/>
          <w:lang w:val="ru-RU" w:eastAsia="ru-RU"/>
        </w:rPr>
        <mc:AlternateContent>
          <mc:Choice Requires="wps">
            <w:drawing>
              <wp:anchor distT="0" distB="0" distL="114300" distR="114300" simplePos="0" relativeHeight="251625984" behindDoc="0" locked="0" layoutInCell="1" allowOverlap="1" wp14:anchorId="56BA7D9C" wp14:editId="4B71AFA6">
                <wp:simplePos x="0" y="0"/>
                <wp:positionH relativeFrom="page">
                  <wp:posOffset>360045</wp:posOffset>
                </wp:positionH>
                <wp:positionV relativeFrom="paragraph">
                  <wp:posOffset>118745</wp:posOffset>
                </wp:positionV>
                <wp:extent cx="2231390" cy="71755"/>
                <wp:effectExtent l="0" t="0" r="0" b="0"/>
                <wp:wrapTopAndBottom/>
                <wp:docPr id="209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370421" id="Rectangle 67" o:spid="_x0000_s1026" style="position:absolute;margin-left:28.35pt;margin-top:9.35pt;width:175.7pt;height:5.6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" fillcolor="#d1d3d4" stroked="f">
                <w10:wrap type="topAndBottom" anchorx="page"/>
              </v:rect>
            </w:pict>
          </mc:Fallback>
        </mc:AlternateContent>
      </w:r>
      <w:r>
        <w:rPr>
          <w:noProof/>
          <w:lang w:val="ru-RU" w:eastAsia="ru-RU"/>
        </w:rPr>
        <mc:AlternateContent>
          <mc:Choice Requires="wps">
            <w:drawing>
              <wp:anchor distT="0" distB="0" distL="114300" distR="114300" simplePos="0" relativeHeight="251627008" behindDoc="0" locked="0" layoutInCell="1" allowOverlap="1" wp14:anchorId="636C554F" wp14:editId="4E11A804">
                <wp:simplePos x="0" y="0"/>
                <wp:positionH relativeFrom="page">
                  <wp:posOffset>2734310</wp:posOffset>
                </wp:positionH>
                <wp:positionV relativeFrom="paragraph">
                  <wp:posOffset>121285</wp:posOffset>
                </wp:positionV>
                <wp:extent cx="2231390" cy="71755"/>
                <wp:effectExtent l="635" t="0" r="0" b="0"/>
                <wp:wrapTopAndBottom/>
                <wp:docPr id="209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39FF60" id="Rectangle 68" o:spid="_x0000_s1026" style="position:absolute;margin-left:215.3pt;margin-top:9.55pt;width:175.7pt;height:5.6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ZgQIAAP4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" fillcolor="#d1d3d4" stroked="f">
                <w10:wrap type="topAndBottom" anchorx="page"/>
              </v:rect>
            </w:pict>
          </mc:Fallback>
        </mc:AlternateContent>
      </w:r>
    </w:p>
    <w:p w14:paraId="649D4558" w14:textId="77777777" w:rsidR="003A5AB6" w:rsidRPr="003A1C79" w:rsidRDefault="003A5AB6">
      <w:pPr>
        <w:pStyle w:val="a3"/>
        <w:spacing w:before="4"/>
        <w:rPr>
          <w:b/>
          <w:sz w:val="7"/>
          <w:lang w:val="ru-RU"/>
        </w:rPr>
      </w:pPr>
    </w:p>
    <w:p w14:paraId="007A327D" w14:textId="77777777" w:rsidR="003A5AB6" w:rsidRPr="003A1C79" w:rsidRDefault="003A5AB6">
      <w:pPr>
        <w:rPr>
          <w:sz w:val="7"/>
          <w:lang w:val="ru-RU"/>
        </w:rPr>
        <w:sectPr w:rsidR="003A5AB6" w:rsidRPr="003A1C79">
          <w:headerReference w:type="default" r:id="rId20"/>
          <w:pgSz w:w="8400" w:h="11910"/>
          <w:pgMar w:top="520" w:right="420" w:bottom="760" w:left="380" w:header="0" w:footer="561" w:gutter="0"/>
          <w:cols w:space="720"/>
        </w:sectPr>
      </w:pPr>
    </w:p>
    <w:p w14:paraId="6AEFA000" w14:textId="77777777" w:rsidR="007354D6" w:rsidRPr="003A1C79" w:rsidRDefault="007354D6" w:rsidP="007354D6">
      <w:pPr>
        <w:pStyle w:val="a3"/>
        <w:spacing w:before="10"/>
        <w:rPr>
          <w:b/>
          <w:sz w:val="12"/>
          <w:lang w:val="ru-RU"/>
        </w:rPr>
      </w:pPr>
    </w:p>
    <w:p w14:paraId="05DA21DB" w14:textId="77777777" w:rsidR="007354D6" w:rsidRPr="003A1C79" w:rsidRDefault="007354D6" w:rsidP="007354D6">
      <w:pPr>
        <w:pStyle w:val="a3"/>
        <w:spacing w:before="5"/>
        <w:rPr>
          <w:b/>
          <w:sz w:val="8"/>
          <w:lang w:val="ru-RU"/>
        </w:rPr>
      </w:pPr>
      <w:r>
        <w:rPr>
          <w:noProof/>
          <w:lang w:val="ru-RU" w:eastAsia="ru-RU"/>
        </w:rPr>
        <mc:AlternateContent>
          <mc:Choice Requires="wpg">
            <w:drawing>
              <wp:anchor distT="0" distB="0" distL="114300" distR="114300" simplePos="0" relativeHeight="251698688" behindDoc="0" locked="0" layoutInCell="1" allowOverlap="1" wp14:anchorId="16678602" wp14:editId="1C8CCB6D">
                <wp:simplePos x="0" y="0"/>
                <wp:positionH relativeFrom="page">
                  <wp:posOffset>2760980</wp:posOffset>
                </wp:positionH>
                <wp:positionV relativeFrom="paragraph">
                  <wp:posOffset>176530</wp:posOffset>
                </wp:positionV>
                <wp:extent cx="541655" cy="786130"/>
                <wp:effectExtent l="0" t="0" r="0" b="0"/>
                <wp:wrapNone/>
                <wp:docPr id="4929"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 cy="786130"/>
                          <a:chOff x="4349" y="-1478"/>
                          <a:chExt cx="853" cy="1238"/>
                        </a:xfrm>
                      </wpg:grpSpPr>
                      <wps:wsp>
                        <wps:cNvPr id="4930" name="Freeform 466"/>
                        <wps:cNvSpPr>
                          <a:spLocks/>
                        </wps:cNvSpPr>
                        <wps:spPr bwMode="auto">
                          <a:xfrm>
                            <a:off x="4546" y="-1411"/>
                            <a:ext cx="447" cy="864"/>
                          </a:xfrm>
                          <a:custGeom>
                            <a:avLst/>
                            <a:gdLst>
                              <a:gd name="T0" fmla="+- 0 4993 4546"/>
                              <a:gd name="T1" fmla="*/ T0 w 447"/>
                              <a:gd name="T2" fmla="+- 0 -1338 -1411"/>
                              <a:gd name="T3" fmla="*/ -1338 h 864"/>
                              <a:gd name="T4" fmla="+- 0 4939 4546"/>
                              <a:gd name="T5" fmla="*/ T4 w 447"/>
                              <a:gd name="T6" fmla="+- 0 -1388 -1411"/>
                              <a:gd name="T7" fmla="*/ -1388 h 864"/>
                              <a:gd name="T8" fmla="+- 0 4857 4546"/>
                              <a:gd name="T9" fmla="*/ T8 w 447"/>
                              <a:gd name="T10" fmla="+- 0 -1406 -1411"/>
                              <a:gd name="T11" fmla="*/ -1406 h 864"/>
                              <a:gd name="T12" fmla="+- 0 4777 4546"/>
                              <a:gd name="T13" fmla="*/ T12 w 447"/>
                              <a:gd name="T14" fmla="+- 0 -1411 -1411"/>
                              <a:gd name="T15" fmla="*/ -1411 h 864"/>
                              <a:gd name="T16" fmla="+- 0 4691 4546"/>
                              <a:gd name="T17" fmla="*/ T16 w 447"/>
                              <a:gd name="T18" fmla="+- 0 -1406 -1411"/>
                              <a:gd name="T19" fmla="*/ -1406 h 864"/>
                              <a:gd name="T20" fmla="+- 0 4616 4546"/>
                              <a:gd name="T21" fmla="*/ T20 w 447"/>
                              <a:gd name="T22" fmla="+- 0 -1391 -1411"/>
                              <a:gd name="T23" fmla="*/ -1391 h 864"/>
                              <a:gd name="T24" fmla="+- 0 4567 4546"/>
                              <a:gd name="T25" fmla="*/ T24 w 447"/>
                              <a:gd name="T26" fmla="+- 0 -1362 -1411"/>
                              <a:gd name="T27" fmla="*/ -1362 h 864"/>
                              <a:gd name="T28" fmla="+- 0 4546 4546"/>
                              <a:gd name="T29" fmla="*/ T28 w 447"/>
                              <a:gd name="T30" fmla="+- 0 -1338 -1411"/>
                              <a:gd name="T31" fmla="*/ -1338 h 864"/>
                              <a:gd name="T32" fmla="+- 0 4611 4546"/>
                              <a:gd name="T33" fmla="*/ T32 w 447"/>
                              <a:gd name="T34" fmla="+- 0 -547 -1411"/>
                              <a:gd name="T35" fmla="*/ -547 h 864"/>
                              <a:gd name="T36" fmla="+- 0 4945 4546"/>
                              <a:gd name="T37" fmla="*/ T36 w 447"/>
                              <a:gd name="T38" fmla="+- 0 -547 -1411"/>
                              <a:gd name="T39" fmla="*/ -547 h 864"/>
                              <a:gd name="T40" fmla="+- 0 4993 4546"/>
                              <a:gd name="T41" fmla="*/ T40 w 447"/>
                              <a:gd name="T42" fmla="+- 0 -1338 -1411"/>
                              <a:gd name="T43" fmla="*/ -1338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7" h="864">
                                <a:moveTo>
                                  <a:pt x="447" y="73"/>
                                </a:moveTo>
                                <a:lnTo>
                                  <a:pt x="393" y="23"/>
                                </a:lnTo>
                                <a:lnTo>
                                  <a:pt x="311" y="5"/>
                                </a:lnTo>
                                <a:lnTo>
                                  <a:pt x="231" y="0"/>
                                </a:lnTo>
                                <a:lnTo>
                                  <a:pt x="145" y="5"/>
                                </a:lnTo>
                                <a:lnTo>
                                  <a:pt x="70" y="20"/>
                                </a:lnTo>
                                <a:lnTo>
                                  <a:pt x="21" y="49"/>
                                </a:lnTo>
                                <a:lnTo>
                                  <a:pt x="0" y="73"/>
                                </a:lnTo>
                                <a:lnTo>
                                  <a:pt x="65" y="864"/>
                                </a:lnTo>
                                <a:lnTo>
                                  <a:pt x="399" y="864"/>
                                </a:lnTo>
                                <a:lnTo>
                                  <a:pt x="447" y="73"/>
                                </a:lnTo>
                                <a:close/>
                              </a:path>
                            </a:pathLst>
                          </a:custGeom>
                          <a:noFill/>
                          <a:ln w="288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1" name="Rectangle 467"/>
                        <wps:cNvSpPr>
                          <a:spLocks noChangeArrowheads="1"/>
                        </wps:cNvSpPr>
                        <wps:spPr bwMode="auto">
                          <a:xfrm>
                            <a:off x="4603" y="-554"/>
                            <a:ext cx="60" cy="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2" name="Rectangle 468"/>
                        <wps:cNvSpPr>
                          <a:spLocks noChangeArrowheads="1"/>
                        </wps:cNvSpPr>
                        <wps:spPr bwMode="auto">
                          <a:xfrm>
                            <a:off x="4622" y="-534"/>
                            <a:ext cx="23" cy="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3" name="Rectangle 469"/>
                        <wps:cNvSpPr>
                          <a:spLocks noChangeArrowheads="1"/>
                        </wps:cNvSpPr>
                        <wps:spPr bwMode="auto">
                          <a:xfrm>
                            <a:off x="4619" y="-537"/>
                            <a:ext cx="28" cy="7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34" name="Picture 4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839" y="-673"/>
                            <a:ext cx="17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5" name="Freeform 471"/>
                        <wps:cNvSpPr>
                          <a:spLocks/>
                        </wps:cNvSpPr>
                        <wps:spPr bwMode="auto">
                          <a:xfrm>
                            <a:off x="4985" y="-1407"/>
                            <a:ext cx="79" cy="109"/>
                          </a:xfrm>
                          <a:custGeom>
                            <a:avLst/>
                            <a:gdLst>
                              <a:gd name="T0" fmla="+- 0 5025 4985"/>
                              <a:gd name="T1" fmla="*/ T0 w 79"/>
                              <a:gd name="T2" fmla="+- 0 -1406 -1406"/>
                              <a:gd name="T3" fmla="*/ -1406 h 109"/>
                              <a:gd name="T4" fmla="+- 0 5009 4985"/>
                              <a:gd name="T5" fmla="*/ T4 w 79"/>
                              <a:gd name="T6" fmla="+- 0 -1402 -1406"/>
                              <a:gd name="T7" fmla="*/ -1402 h 109"/>
                              <a:gd name="T8" fmla="+- 0 4997 4985"/>
                              <a:gd name="T9" fmla="*/ T8 w 79"/>
                              <a:gd name="T10" fmla="+- 0 -1391 -1406"/>
                              <a:gd name="T11" fmla="*/ -1391 h 109"/>
                              <a:gd name="T12" fmla="+- 0 4989 4985"/>
                              <a:gd name="T13" fmla="*/ T12 w 79"/>
                              <a:gd name="T14" fmla="+- 0 -1373 -1406"/>
                              <a:gd name="T15" fmla="*/ -1373 h 109"/>
                              <a:gd name="T16" fmla="+- 0 4985 4985"/>
                              <a:gd name="T17" fmla="*/ T16 w 79"/>
                              <a:gd name="T18" fmla="+- 0 -1352 -1406"/>
                              <a:gd name="T19" fmla="*/ -1352 h 109"/>
                              <a:gd name="T20" fmla="+- 0 4989 4985"/>
                              <a:gd name="T21" fmla="*/ T20 w 79"/>
                              <a:gd name="T22" fmla="+- 0 -1331 -1406"/>
                              <a:gd name="T23" fmla="*/ -1331 h 109"/>
                              <a:gd name="T24" fmla="+- 0 4997 4985"/>
                              <a:gd name="T25" fmla="*/ T24 w 79"/>
                              <a:gd name="T26" fmla="+- 0 -1314 -1406"/>
                              <a:gd name="T27" fmla="*/ -1314 h 109"/>
                              <a:gd name="T28" fmla="+- 0 5009 4985"/>
                              <a:gd name="T29" fmla="*/ T28 w 79"/>
                              <a:gd name="T30" fmla="+- 0 -1302 -1406"/>
                              <a:gd name="T31" fmla="*/ -1302 h 109"/>
                              <a:gd name="T32" fmla="+- 0 5025 4985"/>
                              <a:gd name="T33" fmla="*/ T32 w 79"/>
                              <a:gd name="T34" fmla="+- 0 -1298 -1406"/>
                              <a:gd name="T35" fmla="*/ -1298 h 109"/>
                              <a:gd name="T36" fmla="+- 0 5040 4985"/>
                              <a:gd name="T37" fmla="*/ T36 w 79"/>
                              <a:gd name="T38" fmla="+- 0 -1302 -1406"/>
                              <a:gd name="T39" fmla="*/ -1302 h 109"/>
                              <a:gd name="T40" fmla="+- 0 5052 4985"/>
                              <a:gd name="T41" fmla="*/ T40 w 79"/>
                              <a:gd name="T42" fmla="+- 0 -1314 -1406"/>
                              <a:gd name="T43" fmla="*/ -1314 h 109"/>
                              <a:gd name="T44" fmla="+- 0 5061 4985"/>
                              <a:gd name="T45" fmla="*/ T44 w 79"/>
                              <a:gd name="T46" fmla="+- 0 -1331 -1406"/>
                              <a:gd name="T47" fmla="*/ -1331 h 109"/>
                              <a:gd name="T48" fmla="+- 0 5064 4985"/>
                              <a:gd name="T49" fmla="*/ T48 w 79"/>
                              <a:gd name="T50" fmla="+- 0 -1352 -1406"/>
                              <a:gd name="T51" fmla="*/ -1352 h 109"/>
                              <a:gd name="T52" fmla="+- 0 5061 4985"/>
                              <a:gd name="T53" fmla="*/ T52 w 79"/>
                              <a:gd name="T54" fmla="+- 0 -1373 -1406"/>
                              <a:gd name="T55" fmla="*/ -1373 h 109"/>
                              <a:gd name="T56" fmla="+- 0 5052 4985"/>
                              <a:gd name="T57" fmla="*/ T56 w 79"/>
                              <a:gd name="T58" fmla="+- 0 -1391 -1406"/>
                              <a:gd name="T59" fmla="*/ -1391 h 109"/>
                              <a:gd name="T60" fmla="+- 0 5040 4985"/>
                              <a:gd name="T61" fmla="*/ T60 w 79"/>
                              <a:gd name="T62" fmla="+- 0 -1402 -1406"/>
                              <a:gd name="T63" fmla="*/ -1402 h 109"/>
                              <a:gd name="T64" fmla="+- 0 5025 4985"/>
                              <a:gd name="T65" fmla="*/ T64 w 79"/>
                              <a:gd name="T66" fmla="+- 0 -1406 -1406"/>
                              <a:gd name="T67" fmla="*/ -140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109">
                                <a:moveTo>
                                  <a:pt x="40" y="0"/>
                                </a:moveTo>
                                <a:lnTo>
                                  <a:pt x="24" y="4"/>
                                </a:lnTo>
                                <a:lnTo>
                                  <a:pt x="12" y="15"/>
                                </a:lnTo>
                                <a:lnTo>
                                  <a:pt x="4" y="33"/>
                                </a:lnTo>
                                <a:lnTo>
                                  <a:pt x="0" y="54"/>
                                </a:lnTo>
                                <a:lnTo>
                                  <a:pt x="4" y="75"/>
                                </a:lnTo>
                                <a:lnTo>
                                  <a:pt x="12" y="92"/>
                                </a:lnTo>
                                <a:lnTo>
                                  <a:pt x="24" y="104"/>
                                </a:lnTo>
                                <a:lnTo>
                                  <a:pt x="40" y="108"/>
                                </a:lnTo>
                                <a:lnTo>
                                  <a:pt x="55" y="104"/>
                                </a:lnTo>
                                <a:lnTo>
                                  <a:pt x="67" y="92"/>
                                </a:lnTo>
                                <a:lnTo>
                                  <a:pt x="76" y="75"/>
                                </a:lnTo>
                                <a:lnTo>
                                  <a:pt x="79" y="54"/>
                                </a:lnTo>
                                <a:lnTo>
                                  <a:pt x="76" y="33"/>
                                </a:lnTo>
                                <a:lnTo>
                                  <a:pt x="67" y="15"/>
                                </a:lnTo>
                                <a:lnTo>
                                  <a:pt x="55" y="4"/>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6" name="AutoShape 472"/>
                        <wps:cNvSpPr>
                          <a:spLocks/>
                        </wps:cNvSpPr>
                        <wps:spPr bwMode="auto">
                          <a:xfrm>
                            <a:off x="4603" y="-1438"/>
                            <a:ext cx="297" cy="397"/>
                          </a:xfrm>
                          <a:custGeom>
                            <a:avLst/>
                            <a:gdLst>
                              <a:gd name="T0" fmla="+- 0 4647 4604"/>
                              <a:gd name="T1" fmla="*/ T0 w 297"/>
                              <a:gd name="T2" fmla="+- 0 -1438 -1438"/>
                              <a:gd name="T3" fmla="*/ -1438 h 397"/>
                              <a:gd name="T4" fmla="+- 0 4604 4604"/>
                              <a:gd name="T5" fmla="*/ T4 w 297"/>
                              <a:gd name="T6" fmla="+- 0 -1438 -1438"/>
                              <a:gd name="T7" fmla="*/ -1438 h 397"/>
                              <a:gd name="T8" fmla="+- 0 4604 4604"/>
                              <a:gd name="T9" fmla="*/ T8 w 297"/>
                              <a:gd name="T10" fmla="+- 0 -1342 -1438"/>
                              <a:gd name="T11" fmla="*/ -1342 h 397"/>
                              <a:gd name="T12" fmla="+- 0 4647 4604"/>
                              <a:gd name="T13" fmla="*/ T12 w 297"/>
                              <a:gd name="T14" fmla="+- 0 -1342 -1438"/>
                              <a:gd name="T15" fmla="*/ -1342 h 397"/>
                              <a:gd name="T16" fmla="+- 0 4647 4604"/>
                              <a:gd name="T17" fmla="*/ T16 w 297"/>
                              <a:gd name="T18" fmla="+- 0 -1438 -1438"/>
                              <a:gd name="T19" fmla="*/ -1438 h 397"/>
                              <a:gd name="T20" fmla="+- 0 4900 4604"/>
                              <a:gd name="T21" fmla="*/ T20 w 297"/>
                              <a:gd name="T22" fmla="+- 0 -1112 -1438"/>
                              <a:gd name="T23" fmla="*/ -1112 h 397"/>
                              <a:gd name="T24" fmla="+- 0 4716 4604"/>
                              <a:gd name="T25" fmla="*/ T24 w 297"/>
                              <a:gd name="T26" fmla="+- 0 -1112 -1438"/>
                              <a:gd name="T27" fmla="*/ -1112 h 397"/>
                              <a:gd name="T28" fmla="+- 0 4716 4604"/>
                              <a:gd name="T29" fmla="*/ T28 w 297"/>
                              <a:gd name="T30" fmla="+- 0 -1041 -1438"/>
                              <a:gd name="T31" fmla="*/ -1041 h 397"/>
                              <a:gd name="T32" fmla="+- 0 4900 4604"/>
                              <a:gd name="T33" fmla="*/ T32 w 297"/>
                              <a:gd name="T34" fmla="+- 0 -1041 -1438"/>
                              <a:gd name="T35" fmla="*/ -1041 h 397"/>
                              <a:gd name="T36" fmla="+- 0 4900 4604"/>
                              <a:gd name="T37" fmla="*/ T36 w 297"/>
                              <a:gd name="T38" fmla="+- 0 -1112 -1438"/>
                              <a:gd name="T39" fmla="*/ -111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7" h="397">
                                <a:moveTo>
                                  <a:pt x="43" y="0"/>
                                </a:moveTo>
                                <a:lnTo>
                                  <a:pt x="0" y="0"/>
                                </a:lnTo>
                                <a:lnTo>
                                  <a:pt x="0" y="96"/>
                                </a:lnTo>
                                <a:lnTo>
                                  <a:pt x="43" y="96"/>
                                </a:lnTo>
                                <a:lnTo>
                                  <a:pt x="43" y="0"/>
                                </a:lnTo>
                                <a:moveTo>
                                  <a:pt x="296" y="326"/>
                                </a:moveTo>
                                <a:lnTo>
                                  <a:pt x="112" y="326"/>
                                </a:lnTo>
                                <a:lnTo>
                                  <a:pt x="112" y="397"/>
                                </a:lnTo>
                                <a:lnTo>
                                  <a:pt x="296" y="397"/>
                                </a:lnTo>
                                <a:lnTo>
                                  <a:pt x="296" y="32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7" name="Rectangle 473"/>
                        <wps:cNvSpPr>
                          <a:spLocks noChangeArrowheads="1"/>
                        </wps:cNvSpPr>
                        <wps:spPr bwMode="auto">
                          <a:xfrm>
                            <a:off x="4614" y="-1422"/>
                            <a:ext cx="22"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8" name="Line 474"/>
                        <wps:cNvCnPr>
                          <a:cxnSpLocks noChangeShapeType="1"/>
                        </wps:cNvCnPr>
                        <wps:spPr bwMode="auto">
                          <a:xfrm>
                            <a:off x="4507" y="-1318"/>
                            <a:ext cx="494" cy="0"/>
                          </a:xfrm>
                          <a:prstGeom prst="line">
                            <a:avLst/>
                          </a:prstGeom>
                          <a:noFill/>
                          <a:ln w="31267">
                            <a:solidFill>
                              <a:srgbClr val="231F20"/>
                            </a:solidFill>
                            <a:round/>
                            <a:headEnd/>
                            <a:tailEnd/>
                          </a:ln>
                          <a:extLst>
                            <a:ext uri="{909E8E84-426E-40DD-AFC4-6F175D3DCCD1}">
                              <a14:hiddenFill xmlns:a14="http://schemas.microsoft.com/office/drawing/2010/main">
                                <a:noFill/>
                              </a14:hiddenFill>
                            </a:ext>
                          </a:extLst>
                        </wps:spPr>
                        <wps:bodyPr/>
                      </wps:wsp>
                      <wps:wsp>
                        <wps:cNvPr id="4939" name="Rectangle 475"/>
                        <wps:cNvSpPr>
                          <a:spLocks noChangeArrowheads="1"/>
                        </wps:cNvSpPr>
                        <wps:spPr bwMode="auto">
                          <a:xfrm>
                            <a:off x="4987" y="-1252"/>
                            <a:ext cx="64" cy="105"/>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0" name="Rectangle 476"/>
                        <wps:cNvSpPr>
                          <a:spLocks noChangeArrowheads="1"/>
                        </wps:cNvSpPr>
                        <wps:spPr bwMode="auto">
                          <a:xfrm>
                            <a:off x="4404" y="-366"/>
                            <a:ext cx="739" cy="1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1" name="Line 477"/>
                        <wps:cNvCnPr>
                          <a:cxnSpLocks noChangeShapeType="1"/>
                        </wps:cNvCnPr>
                        <wps:spPr bwMode="auto">
                          <a:xfrm>
                            <a:off x="4364" y="-1463"/>
                            <a:ext cx="774" cy="1047"/>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4942" name="Line 478"/>
                        <wps:cNvCnPr>
                          <a:cxnSpLocks noChangeShapeType="1"/>
                        </wps:cNvCnPr>
                        <wps:spPr bwMode="auto">
                          <a:xfrm flipH="1">
                            <a:off x="4411" y="-1461"/>
                            <a:ext cx="775" cy="1056"/>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4943" name="Rectangle 479"/>
                        <wps:cNvSpPr>
                          <a:spLocks noChangeArrowheads="1"/>
                        </wps:cNvSpPr>
                        <wps:spPr bwMode="auto">
                          <a:xfrm>
                            <a:off x="4708" y="-1441"/>
                            <a:ext cx="144" cy="6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4" name="Rectangle 480"/>
                        <wps:cNvSpPr>
                          <a:spLocks noChangeArrowheads="1"/>
                        </wps:cNvSpPr>
                        <wps:spPr bwMode="auto">
                          <a:xfrm>
                            <a:off x="4721" y="-1426"/>
                            <a:ext cx="119" cy="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5" name="Text Box 481"/>
                        <wps:cNvSpPr txBox="1">
                          <a:spLocks noChangeArrowheads="1"/>
                        </wps:cNvSpPr>
                        <wps:spPr bwMode="auto">
                          <a:xfrm>
                            <a:off x="4731" y="-1210"/>
                            <a:ext cx="20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C8C5B" w14:textId="77777777" w:rsidR="00FC79D1" w:rsidRDefault="00FC79D1" w:rsidP="007354D6">
                              <w:pPr>
                                <w:spacing w:line="177" w:lineRule="exact"/>
                                <w:rPr>
                                  <w:rFonts w:ascii="Times New Roman"/>
                                  <w:sz w:val="16"/>
                                </w:rPr>
                              </w:pPr>
                              <w:r>
                                <w:rPr>
                                  <w:rFonts w:ascii="Times New Roman"/>
                                  <w:color w:val="231F20"/>
                                  <w:sz w:val="16"/>
                                  <w:u w:val="thick" w:color="FFFFFF"/>
                                </w:rPr>
                                <w:t xml:space="preserve"> </w:t>
                              </w:r>
                              <w:r>
                                <w:rPr>
                                  <w:rFonts w:ascii="Times New Roman"/>
                                  <w:color w:val="231F20"/>
                                  <w:spacing w:val="-14"/>
                                  <w:sz w:val="16"/>
                                  <w:u w:val="thick" w:color="FFFFFF"/>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678602" id="Group 465" o:spid="_x0000_s1028" style="position:absolute;margin-left:217.4pt;margin-top:13.9pt;width:42.65pt;height:61.9pt;z-index:251698688;mso-position-horizontal-relative:page" coordorigin="4349,-1478" coordsize="853,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">
                <v:shape id="Freeform 466" o:spid="_x0000_s1029" style="position:absolute;left:4546;top:-1411;width:447;height:864;visibility:visible;mso-wrap-style:square;v-text-anchor:top" coordsize="44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" path="m447,73l393,23,311,5,231,,145,5,70,20,21,49,,73,65,864r334,l447,73xe" filled="f" strokecolor="#231f20" strokeweight=".80011mm">
                  <v:path arrowok="t" o:connecttype="custom" o:connectlocs="447,-1338;393,-1388;311,-1406;231,-1411;145,-1406;70,-1391;21,-1362;0,-1338;65,-547;399,-547;447,-1338" o:connectangles="0,0,0,0,0,0,0,0,0,0,0"/>
                </v:shape>
                <v:rect id="Rectangle 467" o:spid="_x0000_s1030" style="position:absolute;left:4603;top:-554;width:6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" fillcolor="#231f20" stroked="f"/>
                <v:rect id="Rectangle 468" o:spid="_x0000_s1031" style="position:absolute;left:4622;top:-534;width:23;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" stroked="f"/>
                <v:rect id="Rectangle 469" o:spid="_x0000_s1032" style="position:absolute;left:4619;top:-537;width:2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"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0" o:spid="_x0000_s1033" type="#_x0000_t75" style="position:absolute;left:4839;top:-673;width:170;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">
                  <v:imagedata r:id="rId22" o:title=""/>
                </v:shape>
                <v:shape id="Freeform 471" o:spid="_x0000_s1034" style="position:absolute;left:4985;top:-1407;width:79;height:109;visibility:visible;mso-wrap-style:square;v-text-anchor:top" coordsize="7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" path="m40,l24,4,12,15,4,33,,54,4,75r8,17l24,104r16,4l55,104,67,92,76,75,79,54,76,33,67,15,55,4,40,xe" fillcolor="#231f20" stroked="f">
                  <v:path arrowok="t" o:connecttype="custom" o:connectlocs="40,-1406;24,-1402;12,-1391;4,-1373;0,-1352;4,-1331;12,-1314;24,-1302;40,-1298;55,-1302;67,-1314;76,-1331;79,-1352;76,-1373;67,-1391;55,-1402;40,-1406" o:connectangles="0,0,0,0,0,0,0,0,0,0,0,0,0,0,0,0,0"/>
                </v:shape>
                <v:shape id="AutoShape 472" o:spid="_x0000_s1035" style="position:absolute;left:4603;top:-1438;width:297;height:397;visibility:visible;mso-wrap-style:square;v-text-anchor:top" coordsize="2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" path="m43,l,,,96r43,l43,m296,326r-184,l112,397r184,l296,326e" fillcolor="#231f20" stroked="f">
                  <v:path arrowok="t" o:connecttype="custom" o:connectlocs="43,-1438;0,-1438;0,-1342;43,-1342;43,-1438;296,-1112;112,-1112;112,-1041;296,-1041;296,-1112" o:connectangles="0,0,0,0,0,0,0,0,0,0"/>
                </v:shape>
                <v:rect id="Rectangle 473" o:spid="_x0000_s1036" style="position:absolute;left:4614;top:-1422;width:2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" stroked="f"/>
                <v:line id="Line 474" o:spid="_x0000_s1037" style="position:absolute;visibility:visible;mso-wrap-style:square" from="4507,-1318" to="500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" strokecolor="#231f20" strokeweight=".86853mm"/>
                <v:rect id="Rectangle 475" o:spid="_x0000_s1038" style="position:absolute;left:4987;top:-1252;width:64;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" filled="f" strokecolor="#231f20" strokeweight="1.5pt"/>
                <v:rect id="Rectangle 476" o:spid="_x0000_s1039" style="position:absolute;left:4404;top:-366;width:739;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" fillcolor="#231f20" stroked="f"/>
                <v:line id="Line 477" o:spid="_x0000_s1040" style="position:absolute;visibility:visible;mso-wrap-style:square" from="4364,-1463" to="513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" strokecolor="#231f20" strokeweight="1.5pt"/>
                <v:line id="Line 478" o:spid="_x0000_s1041" style="position:absolute;flip:x;visibility:visible;mso-wrap-style:square" from="4411,-1461" to="518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" strokecolor="#231f20" strokeweight="1.5pt"/>
                <v:rect id="Rectangle 479" o:spid="_x0000_s1042" style="position:absolute;left:4708;top:-1441;width:14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" fillcolor="#231f20" stroked="f"/>
                <v:rect id="Rectangle 480" o:spid="_x0000_s1043" style="position:absolute;left:4721;top:-1426;width:11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" stroked="f"/>
                <v:shape id="Text Box 481" o:spid="_x0000_s1044" type="#_x0000_t202" style="position:absolute;left:4731;top:-1210;width:20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" filled="f" stroked="f">
                  <v:textbox inset="0,0,0,0">
                    <w:txbxContent>
                      <w:p w14:paraId="53CC8C5B" w14:textId="77777777" w:rsidR="00FC79D1" w:rsidRDefault="00FC79D1" w:rsidP="007354D6">
                        <w:pPr>
                          <w:spacing w:line="177" w:lineRule="exact"/>
                          <w:rPr>
                            <w:rFonts w:ascii="Times New Roman"/>
                            <w:sz w:val="16"/>
                          </w:rPr>
                        </w:pPr>
                        <w:r>
                          <w:rPr>
                            <w:rFonts w:ascii="Times New Roman"/>
                            <w:color w:val="231F20"/>
                            <w:sz w:val="16"/>
                            <w:u w:val="thick" w:color="FFFFFF"/>
                          </w:rPr>
                          <w:t xml:space="preserve"> </w:t>
                        </w:r>
                        <w:r>
                          <w:rPr>
                            <w:rFonts w:ascii="Times New Roman"/>
                            <w:color w:val="231F20"/>
                            <w:spacing w:val="-14"/>
                            <w:sz w:val="16"/>
                            <w:u w:val="thick" w:color="FFFFFF"/>
                          </w:rPr>
                          <w:t xml:space="preserve"> </w:t>
                        </w:r>
                      </w:p>
                    </w:txbxContent>
                  </v:textbox>
                </v:shape>
                <w10:wrap anchorx="page"/>
              </v:group>
            </w:pict>
          </mc:Fallback>
        </mc:AlternateContent>
      </w:r>
    </w:p>
    <w:p w14:paraId="1C518555" w14:textId="77777777" w:rsidR="007354D6" w:rsidRPr="003A1C79" w:rsidRDefault="007354D6" w:rsidP="007354D6">
      <w:pPr>
        <w:rPr>
          <w:sz w:val="8"/>
          <w:lang w:val="ru-RU"/>
        </w:rPr>
        <w:sectPr w:rsidR="007354D6" w:rsidRPr="003A1C79" w:rsidSect="007354D6">
          <w:headerReference w:type="default" r:id="rId23"/>
          <w:type w:val="continuous"/>
          <w:pgSz w:w="8400" w:h="11910"/>
          <w:pgMar w:top="560" w:right="320" w:bottom="920" w:left="420" w:header="0" w:footer="732" w:gutter="0"/>
          <w:cols w:space="720"/>
        </w:sectPr>
      </w:pPr>
    </w:p>
    <w:p w14:paraId="7E74DF3F" w14:textId="77777777" w:rsidR="007354D6" w:rsidRPr="004F58DC" w:rsidRDefault="007354D6" w:rsidP="007354D6">
      <w:pPr>
        <w:spacing w:line="220" w:lineRule="auto"/>
        <w:ind w:left="226"/>
        <w:jc w:val="both"/>
        <w:rPr>
          <w:rFonts w:ascii="Arial Unicode MS"/>
          <w:color w:val="231F20"/>
          <w:sz w:val="16"/>
          <w:lang w:val="ru-RU"/>
        </w:rPr>
      </w:pPr>
      <w:r>
        <w:rPr>
          <w:noProof/>
          <w:lang w:val="ru-RU" w:eastAsia="ru-RU"/>
        </w:rPr>
        <mc:AlternateContent>
          <mc:Choice Requires="wpg">
            <w:drawing>
              <wp:anchor distT="0" distB="0" distL="114300" distR="114300" simplePos="0" relativeHeight="251697664" behindDoc="0" locked="0" layoutInCell="1" allowOverlap="1" wp14:anchorId="6064E020" wp14:editId="18F70910">
                <wp:simplePos x="0" y="0"/>
                <wp:positionH relativeFrom="margin">
                  <wp:posOffset>129540</wp:posOffset>
                </wp:positionH>
                <wp:positionV relativeFrom="margin">
                  <wp:posOffset>198120</wp:posOffset>
                </wp:positionV>
                <wp:extent cx="758825" cy="749935"/>
                <wp:effectExtent l="0" t="0" r="0" b="0"/>
                <wp:wrapSquare wrapText="bothSides"/>
                <wp:docPr id="4925"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749935"/>
                          <a:chOff x="643" y="108"/>
                          <a:chExt cx="1137" cy="1137"/>
                        </a:xfrm>
                      </wpg:grpSpPr>
                      <wps:wsp>
                        <wps:cNvPr id="4926" name="Freeform 462"/>
                        <wps:cNvSpPr>
                          <a:spLocks/>
                        </wps:cNvSpPr>
                        <wps:spPr bwMode="auto">
                          <a:xfrm>
                            <a:off x="888" y="117"/>
                            <a:ext cx="723" cy="426"/>
                          </a:xfrm>
                          <a:custGeom>
                            <a:avLst/>
                            <a:gdLst>
                              <a:gd name="T0" fmla="+- 0 1210 889"/>
                              <a:gd name="T1" fmla="*/ T0 w 723"/>
                              <a:gd name="T2" fmla="+- 0 189 118"/>
                              <a:gd name="T3" fmla="*/ 189 h 426"/>
                              <a:gd name="T4" fmla="+- 0 1008 889"/>
                              <a:gd name="T5" fmla="*/ T4 w 723"/>
                              <a:gd name="T6" fmla="+- 0 540 118"/>
                              <a:gd name="T7" fmla="*/ 540 h 426"/>
                              <a:gd name="T8" fmla="+- 0 889 889"/>
                              <a:gd name="T9" fmla="*/ T8 w 723"/>
                              <a:gd name="T10" fmla="+- 0 471 118"/>
                              <a:gd name="T11" fmla="*/ 471 h 426"/>
                              <a:gd name="T12" fmla="+- 0 928 889"/>
                              <a:gd name="T13" fmla="*/ T12 w 723"/>
                              <a:gd name="T14" fmla="+- 0 403 118"/>
                              <a:gd name="T15" fmla="*/ 403 h 426"/>
                              <a:gd name="T16" fmla="+- 0 965 889"/>
                              <a:gd name="T17" fmla="*/ T16 w 723"/>
                              <a:gd name="T18" fmla="+- 0 338 118"/>
                              <a:gd name="T19" fmla="*/ 338 h 426"/>
                              <a:gd name="T20" fmla="+- 0 1003 889"/>
                              <a:gd name="T21" fmla="*/ T20 w 723"/>
                              <a:gd name="T22" fmla="+- 0 273 118"/>
                              <a:gd name="T23" fmla="*/ 273 h 426"/>
                              <a:gd name="T24" fmla="+- 0 1040 889"/>
                              <a:gd name="T25" fmla="*/ T24 w 723"/>
                              <a:gd name="T26" fmla="+- 0 208 118"/>
                              <a:gd name="T27" fmla="*/ 208 h 426"/>
                              <a:gd name="T28" fmla="+- 0 1079 889"/>
                              <a:gd name="T29" fmla="*/ T28 w 723"/>
                              <a:gd name="T30" fmla="+- 0 140 118"/>
                              <a:gd name="T31" fmla="*/ 140 h 426"/>
                              <a:gd name="T32" fmla="+- 0 1130 889"/>
                              <a:gd name="T33" fmla="*/ T32 w 723"/>
                              <a:gd name="T34" fmla="+- 0 118 118"/>
                              <a:gd name="T35" fmla="*/ 118 h 426"/>
                              <a:gd name="T36" fmla="+- 0 1292 889"/>
                              <a:gd name="T37" fmla="*/ T36 w 723"/>
                              <a:gd name="T38" fmla="+- 0 119 118"/>
                              <a:gd name="T39" fmla="*/ 119 h 426"/>
                              <a:gd name="T40" fmla="+- 0 1496 889"/>
                              <a:gd name="T41" fmla="*/ T40 w 723"/>
                              <a:gd name="T42" fmla="+- 0 410 118"/>
                              <a:gd name="T43" fmla="*/ 410 h 426"/>
                              <a:gd name="T44" fmla="+- 0 1611 889"/>
                              <a:gd name="T45" fmla="*/ T44 w 723"/>
                              <a:gd name="T46" fmla="+- 0 351 118"/>
                              <a:gd name="T47" fmla="*/ 351 h 426"/>
                              <a:gd name="T48" fmla="+- 0 1494 889"/>
                              <a:gd name="T49" fmla="*/ T48 w 723"/>
                              <a:gd name="T50" fmla="+- 0 543 118"/>
                              <a:gd name="T51" fmla="*/ 543 h 426"/>
                              <a:gd name="T52" fmla="+- 0 1268 889"/>
                              <a:gd name="T53" fmla="*/ T52 w 723"/>
                              <a:gd name="T54" fmla="+- 0 544 118"/>
                              <a:gd name="T55" fmla="*/ 544 h 426"/>
                              <a:gd name="T56" fmla="+- 0 1378 889"/>
                              <a:gd name="T57" fmla="*/ T56 w 723"/>
                              <a:gd name="T58" fmla="+- 0 480 118"/>
                              <a:gd name="T59" fmla="*/ 480 h 426"/>
                              <a:gd name="T60" fmla="+- 0 1173 889"/>
                              <a:gd name="T61" fmla="*/ T60 w 723"/>
                              <a:gd name="T62" fmla="+- 0 118 118"/>
                              <a:gd name="T63" fmla="*/ 11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3" h="426">
                                <a:moveTo>
                                  <a:pt x="321" y="71"/>
                                </a:moveTo>
                                <a:lnTo>
                                  <a:pt x="119" y="422"/>
                                </a:lnTo>
                                <a:lnTo>
                                  <a:pt x="0" y="353"/>
                                </a:lnTo>
                                <a:lnTo>
                                  <a:pt x="39" y="285"/>
                                </a:lnTo>
                                <a:lnTo>
                                  <a:pt x="76" y="220"/>
                                </a:lnTo>
                                <a:lnTo>
                                  <a:pt x="114" y="155"/>
                                </a:lnTo>
                                <a:lnTo>
                                  <a:pt x="151" y="90"/>
                                </a:lnTo>
                                <a:lnTo>
                                  <a:pt x="190" y="22"/>
                                </a:lnTo>
                                <a:lnTo>
                                  <a:pt x="241" y="0"/>
                                </a:lnTo>
                                <a:lnTo>
                                  <a:pt x="403" y="1"/>
                                </a:lnTo>
                                <a:lnTo>
                                  <a:pt x="607" y="292"/>
                                </a:lnTo>
                                <a:lnTo>
                                  <a:pt x="722" y="233"/>
                                </a:lnTo>
                                <a:lnTo>
                                  <a:pt x="605" y="425"/>
                                </a:lnTo>
                                <a:lnTo>
                                  <a:pt x="379" y="426"/>
                                </a:lnTo>
                                <a:lnTo>
                                  <a:pt x="489" y="362"/>
                                </a:lnTo>
                                <a:lnTo>
                                  <a:pt x="28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7" name="Freeform 463"/>
                        <wps:cNvSpPr>
                          <a:spLocks/>
                        </wps:cNvSpPr>
                        <wps:spPr bwMode="auto">
                          <a:xfrm>
                            <a:off x="652" y="536"/>
                            <a:ext cx="515" cy="568"/>
                          </a:xfrm>
                          <a:custGeom>
                            <a:avLst/>
                            <a:gdLst>
                              <a:gd name="T0" fmla="+- 0 763 653"/>
                              <a:gd name="T1" fmla="*/ T0 w 515"/>
                              <a:gd name="T2" fmla="+- 0 966 537"/>
                              <a:gd name="T3" fmla="*/ 966 h 568"/>
                              <a:gd name="T4" fmla="+- 0 1168 653"/>
                              <a:gd name="T5" fmla="*/ T4 w 515"/>
                              <a:gd name="T6" fmla="+- 0 966 537"/>
                              <a:gd name="T7" fmla="*/ 966 h 568"/>
                              <a:gd name="T8" fmla="+- 0 1168 653"/>
                              <a:gd name="T9" fmla="*/ T8 w 515"/>
                              <a:gd name="T10" fmla="+- 0 1105 537"/>
                              <a:gd name="T11" fmla="*/ 1105 h 568"/>
                              <a:gd name="T12" fmla="+- 0 1090 653"/>
                              <a:gd name="T13" fmla="*/ T12 w 515"/>
                              <a:gd name="T14" fmla="+- 0 1105 537"/>
                              <a:gd name="T15" fmla="*/ 1105 h 568"/>
                              <a:gd name="T16" fmla="+- 0 1015 653"/>
                              <a:gd name="T17" fmla="*/ T16 w 515"/>
                              <a:gd name="T18" fmla="+- 0 1105 537"/>
                              <a:gd name="T19" fmla="*/ 1105 h 568"/>
                              <a:gd name="T20" fmla="+- 0 940 653"/>
                              <a:gd name="T21" fmla="*/ T20 w 515"/>
                              <a:gd name="T22" fmla="+- 0 1105 537"/>
                              <a:gd name="T23" fmla="*/ 1105 h 568"/>
                              <a:gd name="T24" fmla="+- 0 865 653"/>
                              <a:gd name="T25" fmla="*/ T24 w 515"/>
                              <a:gd name="T26" fmla="+- 0 1105 537"/>
                              <a:gd name="T27" fmla="*/ 1105 h 568"/>
                              <a:gd name="T28" fmla="+- 0 787 653"/>
                              <a:gd name="T29" fmla="*/ T28 w 515"/>
                              <a:gd name="T30" fmla="+- 0 1105 537"/>
                              <a:gd name="T31" fmla="*/ 1105 h 568"/>
                              <a:gd name="T32" fmla="+- 0 663 653"/>
                              <a:gd name="T33" fmla="*/ T32 w 515"/>
                              <a:gd name="T34" fmla="+- 0 930 537"/>
                              <a:gd name="T35" fmla="*/ 930 h 568"/>
                              <a:gd name="T36" fmla="+- 0 653 653"/>
                              <a:gd name="T37" fmla="*/ T36 w 515"/>
                              <a:gd name="T38" fmla="+- 0 900 537"/>
                              <a:gd name="T39" fmla="*/ 900 h 568"/>
                              <a:gd name="T40" fmla="+- 0 653 653"/>
                              <a:gd name="T41" fmla="*/ T40 w 515"/>
                              <a:gd name="T42" fmla="+- 0 886 537"/>
                              <a:gd name="T43" fmla="*/ 886 h 568"/>
                              <a:gd name="T44" fmla="+- 0 657 653"/>
                              <a:gd name="T45" fmla="*/ T44 w 515"/>
                              <a:gd name="T46" fmla="+- 0 874 537"/>
                              <a:gd name="T47" fmla="*/ 874 h 568"/>
                              <a:gd name="T48" fmla="+- 0 811 653"/>
                              <a:gd name="T49" fmla="*/ T48 w 515"/>
                              <a:gd name="T50" fmla="+- 0 607 537"/>
                              <a:gd name="T51" fmla="*/ 607 h 568"/>
                              <a:gd name="T52" fmla="+- 0 703 653"/>
                              <a:gd name="T53" fmla="*/ T52 w 515"/>
                              <a:gd name="T54" fmla="+- 0 537 537"/>
                              <a:gd name="T55" fmla="*/ 537 h 568"/>
                              <a:gd name="T56" fmla="+- 0 927 653"/>
                              <a:gd name="T57" fmla="*/ T56 w 515"/>
                              <a:gd name="T58" fmla="+- 0 543 537"/>
                              <a:gd name="T59" fmla="*/ 543 h 568"/>
                              <a:gd name="T60" fmla="+- 0 1041 653"/>
                              <a:gd name="T61" fmla="*/ T60 w 515"/>
                              <a:gd name="T62" fmla="+- 0 738 537"/>
                              <a:gd name="T63" fmla="*/ 738 h 568"/>
                              <a:gd name="T64" fmla="+- 0 931 653"/>
                              <a:gd name="T65" fmla="*/ T64 w 515"/>
                              <a:gd name="T66" fmla="+- 0 675 537"/>
                              <a:gd name="T67" fmla="*/ 675 h 568"/>
                              <a:gd name="T68" fmla="+- 0 721 653"/>
                              <a:gd name="T69" fmla="*/ T68 w 515"/>
                              <a:gd name="T70" fmla="+- 0 1034 537"/>
                              <a:gd name="T71" fmla="*/ 103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5" h="568">
                                <a:moveTo>
                                  <a:pt x="110" y="429"/>
                                </a:moveTo>
                                <a:lnTo>
                                  <a:pt x="515" y="429"/>
                                </a:lnTo>
                                <a:lnTo>
                                  <a:pt x="515" y="568"/>
                                </a:lnTo>
                                <a:lnTo>
                                  <a:pt x="437" y="568"/>
                                </a:lnTo>
                                <a:lnTo>
                                  <a:pt x="362" y="568"/>
                                </a:lnTo>
                                <a:lnTo>
                                  <a:pt x="287" y="568"/>
                                </a:lnTo>
                                <a:lnTo>
                                  <a:pt x="212" y="568"/>
                                </a:lnTo>
                                <a:lnTo>
                                  <a:pt x="134" y="568"/>
                                </a:lnTo>
                                <a:lnTo>
                                  <a:pt x="10" y="393"/>
                                </a:lnTo>
                                <a:lnTo>
                                  <a:pt x="0" y="363"/>
                                </a:lnTo>
                                <a:lnTo>
                                  <a:pt x="0" y="349"/>
                                </a:lnTo>
                                <a:lnTo>
                                  <a:pt x="4" y="337"/>
                                </a:lnTo>
                                <a:lnTo>
                                  <a:pt x="158" y="70"/>
                                </a:lnTo>
                                <a:lnTo>
                                  <a:pt x="50" y="0"/>
                                </a:lnTo>
                                <a:lnTo>
                                  <a:pt x="274" y="6"/>
                                </a:lnTo>
                                <a:lnTo>
                                  <a:pt x="388" y="201"/>
                                </a:lnTo>
                                <a:lnTo>
                                  <a:pt x="278" y="138"/>
                                </a:lnTo>
                                <a:lnTo>
                                  <a:pt x="68" y="497"/>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8" name="Freeform 464"/>
                        <wps:cNvSpPr>
                          <a:spLocks/>
                        </wps:cNvSpPr>
                        <wps:spPr bwMode="auto">
                          <a:xfrm>
                            <a:off x="1210" y="545"/>
                            <a:ext cx="560" cy="689"/>
                          </a:xfrm>
                          <a:custGeom>
                            <a:avLst/>
                            <a:gdLst>
                              <a:gd name="T0" fmla="+- 0 1657 1210"/>
                              <a:gd name="T1" fmla="*/ T0 w 560"/>
                              <a:gd name="T2" fmla="+- 0 966 546"/>
                              <a:gd name="T3" fmla="*/ 966 h 689"/>
                              <a:gd name="T4" fmla="+- 0 1455 1210"/>
                              <a:gd name="T5" fmla="*/ T4 w 560"/>
                              <a:gd name="T6" fmla="+- 0 615 546"/>
                              <a:gd name="T7" fmla="*/ 615 h 689"/>
                              <a:gd name="T8" fmla="+- 0 1575 1210"/>
                              <a:gd name="T9" fmla="*/ T8 w 560"/>
                              <a:gd name="T10" fmla="+- 0 546 546"/>
                              <a:gd name="T11" fmla="*/ 546 h 689"/>
                              <a:gd name="T12" fmla="+- 0 1614 1210"/>
                              <a:gd name="T13" fmla="*/ T12 w 560"/>
                              <a:gd name="T14" fmla="+- 0 613 546"/>
                              <a:gd name="T15" fmla="*/ 613 h 689"/>
                              <a:gd name="T16" fmla="+- 0 1651 1210"/>
                              <a:gd name="T17" fmla="*/ T16 w 560"/>
                              <a:gd name="T18" fmla="+- 0 679 546"/>
                              <a:gd name="T19" fmla="*/ 679 h 689"/>
                              <a:gd name="T20" fmla="+- 0 1688 1210"/>
                              <a:gd name="T21" fmla="*/ T20 w 560"/>
                              <a:gd name="T22" fmla="+- 0 743 546"/>
                              <a:gd name="T23" fmla="*/ 743 h 689"/>
                              <a:gd name="T24" fmla="+- 0 1726 1210"/>
                              <a:gd name="T25" fmla="*/ T24 w 560"/>
                              <a:gd name="T26" fmla="+- 0 809 546"/>
                              <a:gd name="T27" fmla="*/ 809 h 689"/>
                              <a:gd name="T28" fmla="+- 0 1765 1210"/>
                              <a:gd name="T29" fmla="*/ T28 w 560"/>
                              <a:gd name="T30" fmla="+- 0 876 546"/>
                              <a:gd name="T31" fmla="*/ 876 h 689"/>
                              <a:gd name="T32" fmla="+- 0 1769 1210"/>
                              <a:gd name="T33" fmla="*/ T32 w 560"/>
                              <a:gd name="T34" fmla="+- 0 889 546"/>
                              <a:gd name="T35" fmla="*/ 889 h 689"/>
                              <a:gd name="T36" fmla="+- 0 1770 1210"/>
                              <a:gd name="T37" fmla="*/ T36 w 560"/>
                              <a:gd name="T38" fmla="+- 0 903 546"/>
                              <a:gd name="T39" fmla="*/ 903 h 689"/>
                              <a:gd name="T40" fmla="+- 0 1766 1210"/>
                              <a:gd name="T41" fmla="*/ T40 w 560"/>
                              <a:gd name="T42" fmla="+- 0 917 546"/>
                              <a:gd name="T43" fmla="*/ 917 h 689"/>
                              <a:gd name="T44" fmla="+- 0 1677 1210"/>
                              <a:gd name="T45" fmla="*/ T44 w 560"/>
                              <a:gd name="T46" fmla="+- 0 1072 546"/>
                              <a:gd name="T47" fmla="*/ 1072 h 689"/>
                              <a:gd name="T48" fmla="+- 0 1631 1210"/>
                              <a:gd name="T49" fmla="*/ T48 w 560"/>
                              <a:gd name="T50" fmla="+- 0 1105 546"/>
                              <a:gd name="T51" fmla="*/ 1105 h 689"/>
                              <a:gd name="T52" fmla="+- 0 1324 1210"/>
                              <a:gd name="T53" fmla="*/ T52 w 560"/>
                              <a:gd name="T54" fmla="+- 0 1105 546"/>
                              <a:gd name="T55" fmla="*/ 1105 h 689"/>
                              <a:gd name="T56" fmla="+- 0 1317 1210"/>
                              <a:gd name="T57" fmla="*/ T56 w 560"/>
                              <a:gd name="T58" fmla="+- 0 1234 546"/>
                              <a:gd name="T59" fmla="*/ 1234 h 689"/>
                              <a:gd name="T60" fmla="+- 0 1210 1210"/>
                              <a:gd name="T61" fmla="*/ T60 w 560"/>
                              <a:gd name="T62" fmla="+- 0 1036 546"/>
                              <a:gd name="T63" fmla="*/ 1036 h 689"/>
                              <a:gd name="T64" fmla="+- 0 1322 1210"/>
                              <a:gd name="T65" fmla="*/ T64 w 560"/>
                              <a:gd name="T66" fmla="+- 0 839 546"/>
                              <a:gd name="T67" fmla="*/ 839 h 689"/>
                              <a:gd name="T68" fmla="+- 0 1322 1210"/>
                              <a:gd name="T69" fmla="*/ T68 w 560"/>
                              <a:gd name="T70" fmla="+- 0 966 546"/>
                              <a:gd name="T71" fmla="*/ 966 h 689"/>
                              <a:gd name="T72" fmla="+- 0 1737 1210"/>
                              <a:gd name="T73" fmla="*/ T72 w 560"/>
                              <a:gd name="T74" fmla="+- 0 969 546"/>
                              <a:gd name="T75" fmla="*/ 969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0" h="689">
                                <a:moveTo>
                                  <a:pt x="447" y="420"/>
                                </a:moveTo>
                                <a:lnTo>
                                  <a:pt x="245" y="69"/>
                                </a:lnTo>
                                <a:lnTo>
                                  <a:pt x="365" y="0"/>
                                </a:lnTo>
                                <a:lnTo>
                                  <a:pt x="404" y="67"/>
                                </a:lnTo>
                                <a:lnTo>
                                  <a:pt x="441" y="133"/>
                                </a:lnTo>
                                <a:lnTo>
                                  <a:pt x="478" y="197"/>
                                </a:lnTo>
                                <a:lnTo>
                                  <a:pt x="516" y="263"/>
                                </a:lnTo>
                                <a:lnTo>
                                  <a:pt x="555" y="330"/>
                                </a:lnTo>
                                <a:lnTo>
                                  <a:pt x="559" y="343"/>
                                </a:lnTo>
                                <a:lnTo>
                                  <a:pt x="560" y="357"/>
                                </a:lnTo>
                                <a:lnTo>
                                  <a:pt x="556" y="371"/>
                                </a:lnTo>
                                <a:lnTo>
                                  <a:pt x="467" y="526"/>
                                </a:lnTo>
                                <a:lnTo>
                                  <a:pt x="421" y="559"/>
                                </a:lnTo>
                                <a:lnTo>
                                  <a:pt x="114" y="559"/>
                                </a:lnTo>
                                <a:lnTo>
                                  <a:pt x="107" y="688"/>
                                </a:lnTo>
                                <a:lnTo>
                                  <a:pt x="0" y="490"/>
                                </a:lnTo>
                                <a:lnTo>
                                  <a:pt x="112" y="293"/>
                                </a:lnTo>
                                <a:lnTo>
                                  <a:pt x="112" y="420"/>
                                </a:lnTo>
                                <a:lnTo>
                                  <a:pt x="527" y="42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6F8310" id="Group 461" o:spid="_x0000_s1026" style="position:absolute;margin-left:10.2pt;margin-top:15.6pt;width:59.75pt;height:59.05pt;z-index:251697664;mso-position-horizontal-relative:margin;mso-position-vertical-relative:margin" coordorigin="643,108" coordsize="1137,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">
                <v:shape id="Freeform 462" o:spid="_x0000_s1027" style="position:absolute;left:888;top:117;width:723;height:426;visibility:visible;mso-wrap-style:square;v-text-anchor:top" coordsize="7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" path="m321,71l119,422,,353,39,285,76,220r38,-65l151,90,190,22,241,,403,1,607,292,722,233,605,425r-226,1l489,362,284,e" filled="f" strokecolor="#231f20" strokeweight="1pt">
                  <v:path arrowok="t" o:connecttype="custom" o:connectlocs="321,189;119,540;0,471;39,403;76,338;114,273;151,208;190,140;241,118;403,119;607,410;722,351;605,543;379,544;489,480;284,118" o:connectangles="0,0,0,0,0,0,0,0,0,0,0,0,0,0,0,0"/>
                </v:shape>
                <v:shape id="Freeform 463" o:spid="_x0000_s1028" style="position:absolute;left:652;top:536;width:515;height:568;visibility:visible;mso-wrap-style:square;v-text-anchor:top" coordsize="51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" path="m110,429r405,l515,568r-78,l362,568r-75,l212,568r-78,l10,393,,363,,349,4,337,158,70,50,,274,6,388,201,278,138,68,497e" filled="f" strokecolor="#231f20" strokeweight="1pt">
                  <v:path arrowok="t" o:connecttype="custom" o:connectlocs="110,966;515,966;515,1105;437,1105;362,1105;287,1105;212,1105;134,1105;10,930;0,900;0,886;4,874;158,607;50,537;274,543;388,738;278,675;68,1034" o:connectangles="0,0,0,0,0,0,0,0,0,0,0,0,0,0,0,0,0,0"/>
                </v:shape>
                <v:shape id="Freeform 464" o:spid="_x0000_s1029" style="position:absolute;left:1210;top:545;width:560;height:689;visibility:visible;mso-wrap-style:square;v-text-anchor:top" coordsize="56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" path="m447,420l245,69,365,r39,67l441,133r37,64l516,263r39,67l559,343r1,14l556,371,467,526r-46,33l114,559r-7,129l,490,112,293r,127l527,423e" filled="f" strokecolor="#231f20" strokeweight="1pt">
                  <v:path arrowok="t" o:connecttype="custom" o:connectlocs="447,966;245,615;365,546;404,613;441,679;478,743;516,809;555,876;559,889;560,903;556,917;467,1072;421,1105;114,1105;107,1234;0,1036;112,839;112,966;527,969" o:connectangles="0,0,0,0,0,0,0,0,0,0,0,0,0,0,0,0,0,0,0"/>
                </v:shape>
                <w10:wrap type="square" anchorx="margin" anchory="margin"/>
              </v:group>
            </w:pict>
          </mc:Fallback>
        </mc:AlternateContent>
      </w:r>
      <w:r w:rsidRPr="003A1C79">
        <w:rPr>
          <w:rFonts w:ascii="Arial Unicode MS"/>
          <w:color w:val="231F20"/>
          <w:sz w:val="16"/>
          <w:lang w:val="ru-RU"/>
        </w:rPr>
        <w:t xml:space="preserve">                                    </w:t>
      </w:r>
      <w:r>
        <w:rPr>
          <w:rFonts w:ascii="Arial Unicode MS"/>
          <w:color w:val="231F20"/>
          <w:sz w:val="16"/>
          <w:lang w:val="ru-RU"/>
        </w:rPr>
        <w:t>При</w:t>
      </w:r>
      <w:r>
        <w:rPr>
          <w:rFonts w:ascii="Arial Unicode MS"/>
          <w:color w:val="231F20"/>
          <w:sz w:val="16"/>
          <w:lang w:val="ru-RU"/>
        </w:rPr>
        <w:t xml:space="preserve"> </w:t>
      </w:r>
      <w:r w:rsidRPr="004F58DC">
        <w:rPr>
          <w:rFonts w:ascii="Arial Unicode MS"/>
          <w:color w:val="231F20"/>
          <w:sz w:val="16"/>
          <w:lang w:val="ru-RU"/>
        </w:rPr>
        <w:t>транспортировке</w:t>
      </w:r>
      <w:r w:rsidRPr="004F58DC">
        <w:rPr>
          <w:rFonts w:ascii="Arial Unicode MS"/>
          <w:color w:val="231F20"/>
          <w:sz w:val="16"/>
          <w:lang w:val="ru-RU"/>
        </w:rPr>
        <w:t xml:space="preserve"> </w:t>
      </w:r>
      <w:r w:rsidRPr="004F58DC">
        <w:rPr>
          <w:rFonts w:ascii="Arial Unicode MS"/>
          <w:color w:val="231F20"/>
          <w:sz w:val="16"/>
          <w:lang w:val="ru-RU"/>
        </w:rPr>
        <w:t>использовалась</w:t>
      </w:r>
      <w:r w:rsidRPr="004F58DC">
        <w:rPr>
          <w:rFonts w:ascii="Arial Unicode MS"/>
          <w:color w:val="231F20"/>
          <w:sz w:val="16"/>
          <w:lang w:val="ru-RU"/>
        </w:rPr>
        <w:t xml:space="preserve"> </w:t>
      </w:r>
      <w:r w:rsidRPr="004F58DC">
        <w:rPr>
          <w:rFonts w:ascii="Arial Unicode MS"/>
          <w:color w:val="231F20"/>
          <w:sz w:val="16"/>
          <w:lang w:val="ru-RU"/>
        </w:rPr>
        <w:t>защитная</w:t>
      </w:r>
      <w:r w:rsidRPr="004F58DC">
        <w:rPr>
          <w:rFonts w:ascii="Arial Unicode MS"/>
          <w:color w:val="231F20"/>
          <w:sz w:val="16"/>
          <w:lang w:val="ru-RU"/>
        </w:rPr>
        <w:t xml:space="preserve"> </w:t>
      </w:r>
      <w:r w:rsidRPr="004F58DC">
        <w:rPr>
          <w:rFonts w:ascii="Arial Unicode MS"/>
          <w:color w:val="231F20"/>
          <w:sz w:val="16"/>
          <w:lang w:val="ru-RU"/>
        </w:rPr>
        <w:t>упаковка</w:t>
      </w:r>
      <w:r w:rsidRPr="004F58DC">
        <w:rPr>
          <w:rFonts w:ascii="Arial Unicode MS"/>
          <w:color w:val="231F20"/>
          <w:sz w:val="16"/>
          <w:lang w:val="ru-RU"/>
        </w:rPr>
        <w:t xml:space="preserve"> </w:t>
      </w:r>
      <w:r w:rsidRPr="004F58DC">
        <w:rPr>
          <w:rFonts w:ascii="Arial Unicode MS"/>
          <w:color w:val="231F20"/>
          <w:sz w:val="16"/>
          <w:lang w:val="ru-RU"/>
        </w:rPr>
        <w:t>для</w:t>
      </w:r>
      <w:r w:rsidRPr="004F58DC">
        <w:rPr>
          <w:rFonts w:ascii="Arial Unicode MS"/>
          <w:color w:val="231F20"/>
          <w:sz w:val="16"/>
          <w:lang w:val="ru-RU"/>
        </w:rPr>
        <w:t xml:space="preserve"> </w:t>
      </w:r>
      <w:r w:rsidRPr="004F58DC">
        <w:rPr>
          <w:rFonts w:ascii="Arial Unicode MS"/>
          <w:color w:val="231F20"/>
          <w:sz w:val="16"/>
          <w:lang w:val="ru-RU"/>
        </w:rPr>
        <w:t>защиты</w:t>
      </w:r>
      <w:r w:rsidRPr="004F58DC">
        <w:rPr>
          <w:rFonts w:ascii="Arial Unicode MS"/>
          <w:color w:val="231F20"/>
          <w:sz w:val="16"/>
          <w:lang w:val="ru-RU"/>
        </w:rPr>
        <w:t xml:space="preserve"> </w:t>
      </w:r>
      <w:r w:rsidRPr="004F58DC">
        <w:rPr>
          <w:rFonts w:ascii="Arial Unicode MS"/>
          <w:color w:val="231F20"/>
          <w:sz w:val="16"/>
          <w:lang w:val="ru-RU"/>
        </w:rPr>
        <w:t>прибора</w:t>
      </w:r>
      <w:r w:rsidRPr="004F58DC">
        <w:rPr>
          <w:rFonts w:ascii="Arial Unicode MS"/>
          <w:color w:val="231F20"/>
          <w:sz w:val="16"/>
          <w:lang w:val="ru-RU"/>
        </w:rPr>
        <w:t xml:space="preserve"> </w:t>
      </w:r>
      <w:r w:rsidRPr="004F58DC">
        <w:rPr>
          <w:rFonts w:ascii="Arial Unicode MS"/>
          <w:color w:val="231F20"/>
          <w:sz w:val="16"/>
          <w:lang w:val="ru-RU"/>
        </w:rPr>
        <w:t>от</w:t>
      </w:r>
      <w:r w:rsidRPr="004F58DC">
        <w:rPr>
          <w:rFonts w:ascii="Arial Unicode MS"/>
          <w:color w:val="231F20"/>
          <w:sz w:val="16"/>
          <w:lang w:val="ru-RU"/>
        </w:rPr>
        <w:t xml:space="preserve"> </w:t>
      </w:r>
      <w:r w:rsidRPr="004F58DC">
        <w:rPr>
          <w:rFonts w:ascii="Arial Unicode MS"/>
          <w:color w:val="231F20"/>
          <w:sz w:val="16"/>
          <w:lang w:val="ru-RU"/>
        </w:rPr>
        <w:t>повреждений</w:t>
      </w:r>
      <w:r w:rsidRPr="004F58DC">
        <w:rPr>
          <w:rFonts w:ascii="Arial Unicode MS"/>
          <w:color w:val="231F20"/>
          <w:sz w:val="16"/>
          <w:lang w:val="ru-RU"/>
        </w:rPr>
        <w:t xml:space="preserve">. </w:t>
      </w:r>
      <w:r w:rsidRPr="004F58DC">
        <w:rPr>
          <w:rFonts w:ascii="Arial Unicode MS"/>
          <w:color w:val="231F20"/>
          <w:sz w:val="16"/>
          <w:lang w:val="ru-RU"/>
        </w:rPr>
        <w:t>После</w:t>
      </w:r>
      <w:r w:rsidRPr="004F58DC">
        <w:rPr>
          <w:rFonts w:ascii="Arial Unicode MS"/>
          <w:color w:val="231F20"/>
          <w:sz w:val="16"/>
          <w:lang w:val="ru-RU"/>
        </w:rPr>
        <w:t xml:space="preserve"> </w:t>
      </w:r>
      <w:r w:rsidRPr="004F58DC">
        <w:rPr>
          <w:rFonts w:ascii="Arial Unicode MS"/>
          <w:color w:val="231F20"/>
          <w:sz w:val="16"/>
          <w:lang w:val="ru-RU"/>
        </w:rPr>
        <w:t>распаковки</w:t>
      </w:r>
      <w:r w:rsidRPr="004F58DC">
        <w:rPr>
          <w:rFonts w:ascii="Arial Unicode MS"/>
          <w:color w:val="231F20"/>
          <w:sz w:val="16"/>
          <w:lang w:val="ru-RU"/>
        </w:rPr>
        <w:t xml:space="preserve"> </w:t>
      </w:r>
      <w:r w:rsidRPr="004F58DC">
        <w:rPr>
          <w:rFonts w:ascii="Arial Unicode MS"/>
          <w:color w:val="231F20"/>
          <w:sz w:val="16"/>
          <w:lang w:val="ru-RU"/>
        </w:rPr>
        <w:t>утилизируйте</w:t>
      </w:r>
      <w:r w:rsidRPr="004F58DC">
        <w:rPr>
          <w:rFonts w:ascii="Arial Unicode MS"/>
          <w:color w:val="231F20"/>
          <w:sz w:val="16"/>
          <w:lang w:val="ru-RU"/>
        </w:rPr>
        <w:t xml:space="preserve"> </w:t>
      </w:r>
      <w:r w:rsidRPr="004F58DC">
        <w:rPr>
          <w:rFonts w:ascii="Arial Unicode MS"/>
          <w:color w:val="231F20"/>
          <w:sz w:val="16"/>
          <w:lang w:val="ru-RU"/>
        </w:rPr>
        <w:t>все</w:t>
      </w:r>
      <w:r w:rsidRPr="004F58DC">
        <w:rPr>
          <w:rFonts w:ascii="Arial Unicode MS"/>
          <w:color w:val="231F20"/>
          <w:sz w:val="16"/>
          <w:lang w:val="ru-RU"/>
        </w:rPr>
        <w:t xml:space="preserve"> </w:t>
      </w:r>
      <w:r w:rsidRPr="004F58DC">
        <w:rPr>
          <w:rFonts w:ascii="Arial Unicode MS"/>
          <w:color w:val="231F20"/>
          <w:sz w:val="16"/>
          <w:lang w:val="ru-RU"/>
        </w:rPr>
        <w:t>элементы</w:t>
      </w:r>
      <w:r w:rsidRPr="004F58DC">
        <w:rPr>
          <w:rFonts w:ascii="Arial Unicode MS"/>
          <w:color w:val="231F20"/>
          <w:sz w:val="16"/>
          <w:lang w:val="ru-RU"/>
        </w:rPr>
        <w:t xml:space="preserve"> </w:t>
      </w:r>
      <w:r w:rsidRPr="004F58DC">
        <w:rPr>
          <w:rFonts w:ascii="Arial Unicode MS"/>
          <w:color w:val="231F20"/>
          <w:sz w:val="16"/>
          <w:lang w:val="ru-RU"/>
        </w:rPr>
        <w:t>упаковки</w:t>
      </w:r>
      <w:r w:rsidRPr="004F58DC">
        <w:rPr>
          <w:rFonts w:ascii="Arial Unicode MS"/>
          <w:color w:val="231F20"/>
          <w:sz w:val="16"/>
          <w:lang w:val="ru-RU"/>
        </w:rPr>
        <w:t xml:space="preserve"> </w:t>
      </w:r>
      <w:r w:rsidRPr="004F58DC">
        <w:rPr>
          <w:rFonts w:ascii="Arial Unicode MS"/>
          <w:color w:val="231F20"/>
          <w:sz w:val="16"/>
          <w:lang w:val="ru-RU"/>
        </w:rPr>
        <w:t>в</w:t>
      </w:r>
    </w:p>
    <w:p w14:paraId="64A57E21" w14:textId="77777777" w:rsidR="007354D6" w:rsidRPr="004F58DC" w:rsidRDefault="007354D6" w:rsidP="007354D6">
      <w:pPr>
        <w:spacing w:line="220" w:lineRule="auto"/>
        <w:ind w:left="226"/>
        <w:jc w:val="both"/>
        <w:rPr>
          <w:rFonts w:ascii="Arial Unicode MS"/>
          <w:color w:val="231F20"/>
          <w:sz w:val="16"/>
          <w:lang w:val="ru-RU"/>
        </w:rPr>
      </w:pPr>
      <w:r w:rsidRPr="004F58DC">
        <w:rPr>
          <w:rFonts w:ascii="Arial Unicode MS"/>
          <w:color w:val="231F20"/>
          <w:sz w:val="16"/>
          <w:lang w:val="ru-RU"/>
        </w:rPr>
        <w:t>способом</w:t>
      </w:r>
      <w:r w:rsidRPr="004F58DC">
        <w:rPr>
          <w:rFonts w:ascii="Arial Unicode MS"/>
          <w:color w:val="231F20"/>
          <w:sz w:val="16"/>
          <w:lang w:val="ru-RU"/>
        </w:rPr>
        <w:t xml:space="preserve">, </w:t>
      </w:r>
      <w:r w:rsidRPr="004F58DC">
        <w:rPr>
          <w:rFonts w:ascii="Arial Unicode MS"/>
          <w:color w:val="231F20"/>
          <w:sz w:val="16"/>
          <w:lang w:val="ru-RU"/>
        </w:rPr>
        <w:t>не</w:t>
      </w:r>
      <w:r w:rsidRPr="004F58DC">
        <w:rPr>
          <w:rFonts w:ascii="Arial Unicode MS"/>
          <w:color w:val="231F20"/>
          <w:sz w:val="16"/>
          <w:lang w:val="ru-RU"/>
        </w:rPr>
        <w:t xml:space="preserve"> </w:t>
      </w:r>
      <w:r w:rsidRPr="004F58DC">
        <w:rPr>
          <w:rFonts w:ascii="Arial Unicode MS"/>
          <w:color w:val="231F20"/>
          <w:sz w:val="16"/>
          <w:lang w:val="ru-RU"/>
        </w:rPr>
        <w:t>наносящим</w:t>
      </w:r>
      <w:r w:rsidRPr="004F58DC">
        <w:rPr>
          <w:rFonts w:ascii="Arial Unicode MS"/>
          <w:color w:val="231F20"/>
          <w:sz w:val="16"/>
          <w:lang w:val="ru-RU"/>
        </w:rPr>
        <w:t xml:space="preserve"> </w:t>
      </w:r>
      <w:r w:rsidRPr="004F58DC">
        <w:rPr>
          <w:rFonts w:ascii="Arial Unicode MS"/>
          <w:color w:val="231F20"/>
          <w:sz w:val="16"/>
          <w:lang w:val="ru-RU"/>
        </w:rPr>
        <w:t>вреда</w:t>
      </w:r>
      <w:r w:rsidRPr="004F58DC">
        <w:rPr>
          <w:rFonts w:ascii="Arial Unicode MS"/>
          <w:color w:val="231F20"/>
          <w:sz w:val="16"/>
          <w:lang w:val="ru-RU"/>
        </w:rPr>
        <w:t xml:space="preserve"> </w:t>
      </w:r>
      <w:r w:rsidRPr="004F58DC">
        <w:rPr>
          <w:rFonts w:ascii="Arial Unicode MS"/>
          <w:color w:val="231F20"/>
          <w:sz w:val="16"/>
          <w:lang w:val="ru-RU"/>
        </w:rPr>
        <w:t>окружающей</w:t>
      </w:r>
      <w:r w:rsidRPr="004F58DC">
        <w:rPr>
          <w:rFonts w:ascii="Arial Unicode MS"/>
          <w:color w:val="231F20"/>
          <w:sz w:val="16"/>
          <w:lang w:val="ru-RU"/>
        </w:rPr>
        <w:t xml:space="preserve"> </w:t>
      </w:r>
      <w:r w:rsidRPr="004F58DC">
        <w:rPr>
          <w:rFonts w:ascii="Arial Unicode MS"/>
          <w:color w:val="231F20"/>
          <w:sz w:val="16"/>
          <w:lang w:val="ru-RU"/>
        </w:rPr>
        <w:t>среде</w:t>
      </w:r>
      <w:r w:rsidRPr="004F58DC">
        <w:rPr>
          <w:rFonts w:ascii="Arial Unicode MS"/>
          <w:color w:val="231F20"/>
          <w:sz w:val="16"/>
          <w:lang w:val="ru-RU"/>
        </w:rPr>
        <w:t xml:space="preserve">. </w:t>
      </w:r>
      <w:r w:rsidRPr="004F58DC">
        <w:rPr>
          <w:rFonts w:ascii="Arial Unicode MS"/>
          <w:color w:val="231F20"/>
          <w:sz w:val="16"/>
          <w:lang w:val="ru-RU"/>
        </w:rPr>
        <w:t>Все</w:t>
      </w:r>
      <w:r w:rsidRPr="004F58DC">
        <w:rPr>
          <w:rFonts w:ascii="Arial Unicode MS"/>
          <w:color w:val="231F20"/>
          <w:sz w:val="16"/>
          <w:lang w:val="ru-RU"/>
        </w:rPr>
        <w:t xml:space="preserve"> </w:t>
      </w:r>
      <w:r w:rsidRPr="004F58DC">
        <w:rPr>
          <w:rFonts w:ascii="Arial Unicode MS"/>
          <w:color w:val="231F20"/>
          <w:sz w:val="16"/>
          <w:lang w:val="ru-RU"/>
        </w:rPr>
        <w:t>материалы</w:t>
      </w:r>
      <w:r w:rsidRPr="004F58DC">
        <w:rPr>
          <w:rFonts w:ascii="Arial Unicode MS"/>
          <w:color w:val="231F20"/>
          <w:sz w:val="16"/>
          <w:lang w:val="ru-RU"/>
        </w:rPr>
        <w:t xml:space="preserve">, </w:t>
      </w:r>
      <w:r w:rsidRPr="004F58DC">
        <w:rPr>
          <w:rFonts w:ascii="Arial Unicode MS"/>
          <w:color w:val="231F20"/>
          <w:sz w:val="16"/>
          <w:lang w:val="ru-RU"/>
        </w:rPr>
        <w:t>использованные</w:t>
      </w:r>
      <w:r w:rsidRPr="004F58DC">
        <w:rPr>
          <w:rFonts w:ascii="Arial Unicode MS"/>
          <w:color w:val="231F20"/>
          <w:sz w:val="16"/>
          <w:lang w:val="ru-RU"/>
        </w:rPr>
        <w:t xml:space="preserve"> </w:t>
      </w:r>
      <w:r w:rsidRPr="004F58DC">
        <w:rPr>
          <w:rFonts w:ascii="Arial Unicode MS"/>
          <w:color w:val="231F20"/>
          <w:sz w:val="16"/>
          <w:lang w:val="ru-RU"/>
        </w:rPr>
        <w:t>для</w:t>
      </w:r>
      <w:r w:rsidRPr="004F58DC">
        <w:rPr>
          <w:rFonts w:ascii="Arial Unicode MS"/>
          <w:color w:val="231F20"/>
          <w:sz w:val="16"/>
          <w:lang w:val="ru-RU"/>
        </w:rPr>
        <w:t xml:space="preserve"> </w:t>
      </w:r>
      <w:r w:rsidRPr="004F58DC">
        <w:rPr>
          <w:rFonts w:ascii="Arial Unicode MS"/>
          <w:color w:val="231F20"/>
          <w:sz w:val="16"/>
          <w:lang w:val="ru-RU"/>
        </w:rPr>
        <w:t>упаковки</w:t>
      </w:r>
      <w:r w:rsidRPr="004F58DC">
        <w:rPr>
          <w:rFonts w:ascii="Arial Unicode MS"/>
          <w:color w:val="231F20"/>
          <w:sz w:val="16"/>
          <w:lang w:val="ru-RU"/>
        </w:rPr>
        <w:t xml:space="preserve"> </w:t>
      </w:r>
      <w:r w:rsidRPr="004F58DC">
        <w:rPr>
          <w:rFonts w:ascii="Arial Unicode MS"/>
          <w:color w:val="231F20"/>
          <w:sz w:val="16"/>
          <w:lang w:val="ru-RU"/>
        </w:rPr>
        <w:t>прибора</w:t>
      </w:r>
      <w:r w:rsidRPr="004F58DC">
        <w:rPr>
          <w:rFonts w:ascii="Arial Unicode MS"/>
          <w:color w:val="231F20"/>
          <w:sz w:val="16"/>
          <w:lang w:val="ru-RU"/>
        </w:rPr>
        <w:t xml:space="preserve">, </w:t>
      </w:r>
      <w:r w:rsidRPr="004F58DC">
        <w:rPr>
          <w:rFonts w:ascii="Arial Unicode MS"/>
          <w:color w:val="231F20"/>
          <w:sz w:val="16"/>
          <w:lang w:val="ru-RU"/>
        </w:rPr>
        <w:t>экологически</w:t>
      </w:r>
      <w:r w:rsidRPr="004F58DC">
        <w:rPr>
          <w:rFonts w:ascii="Arial Unicode MS"/>
          <w:color w:val="231F20"/>
          <w:sz w:val="16"/>
          <w:lang w:val="ru-RU"/>
        </w:rPr>
        <w:t xml:space="preserve"> </w:t>
      </w:r>
      <w:r w:rsidRPr="004F58DC">
        <w:rPr>
          <w:rFonts w:ascii="Arial Unicode MS"/>
          <w:color w:val="231F20"/>
          <w:sz w:val="16"/>
          <w:lang w:val="ru-RU"/>
        </w:rPr>
        <w:t>безопасны</w:t>
      </w:r>
      <w:r w:rsidRPr="004F58DC">
        <w:rPr>
          <w:rFonts w:ascii="Arial Unicode MS"/>
          <w:color w:val="231F20"/>
          <w:sz w:val="16"/>
          <w:lang w:val="ru-RU"/>
        </w:rPr>
        <w:t xml:space="preserve">, </w:t>
      </w:r>
      <w:r w:rsidRPr="004F58DC">
        <w:rPr>
          <w:rFonts w:ascii="Arial Unicode MS"/>
          <w:color w:val="231F20"/>
          <w:sz w:val="16"/>
          <w:lang w:val="ru-RU"/>
        </w:rPr>
        <w:t>на</w:t>
      </w:r>
      <w:r w:rsidRPr="004F58DC">
        <w:rPr>
          <w:rFonts w:ascii="Arial Unicode MS"/>
          <w:color w:val="231F20"/>
          <w:sz w:val="16"/>
          <w:lang w:val="ru-RU"/>
        </w:rPr>
        <w:t xml:space="preserve"> 100% </w:t>
      </w:r>
      <w:r w:rsidRPr="004F58DC">
        <w:rPr>
          <w:rFonts w:ascii="Arial Unicode MS"/>
          <w:color w:val="231F20"/>
          <w:sz w:val="16"/>
          <w:lang w:val="ru-RU"/>
        </w:rPr>
        <w:t>подлежат</w:t>
      </w:r>
      <w:r w:rsidRPr="004F58DC">
        <w:rPr>
          <w:rFonts w:ascii="Arial Unicode MS"/>
          <w:color w:val="231F20"/>
          <w:sz w:val="16"/>
          <w:lang w:val="ru-RU"/>
        </w:rPr>
        <w:t xml:space="preserve"> </w:t>
      </w:r>
      <w:r w:rsidRPr="004F58DC">
        <w:rPr>
          <w:rFonts w:ascii="Arial Unicode MS"/>
          <w:color w:val="231F20"/>
          <w:sz w:val="16"/>
          <w:lang w:val="ru-RU"/>
        </w:rPr>
        <w:t>вторичной</w:t>
      </w:r>
      <w:r w:rsidRPr="004F58DC">
        <w:rPr>
          <w:rFonts w:ascii="Arial Unicode MS"/>
          <w:color w:val="231F20"/>
          <w:sz w:val="16"/>
          <w:lang w:val="ru-RU"/>
        </w:rPr>
        <w:t xml:space="preserve"> </w:t>
      </w:r>
      <w:r w:rsidRPr="004F58DC">
        <w:rPr>
          <w:rFonts w:ascii="Arial Unicode MS"/>
          <w:color w:val="231F20"/>
          <w:sz w:val="16"/>
          <w:lang w:val="ru-RU"/>
        </w:rPr>
        <w:t>переработке</w:t>
      </w:r>
      <w:r w:rsidRPr="004F58DC">
        <w:rPr>
          <w:rFonts w:ascii="Arial Unicode MS"/>
          <w:color w:val="231F20"/>
          <w:sz w:val="16"/>
          <w:lang w:val="ru-RU"/>
        </w:rPr>
        <w:t xml:space="preserve"> </w:t>
      </w:r>
      <w:r w:rsidRPr="004F58DC">
        <w:rPr>
          <w:rFonts w:ascii="Arial Unicode MS"/>
          <w:color w:val="231F20"/>
          <w:sz w:val="16"/>
          <w:lang w:val="ru-RU"/>
        </w:rPr>
        <w:t>и</w:t>
      </w:r>
      <w:r w:rsidRPr="004F58DC">
        <w:rPr>
          <w:rFonts w:ascii="Arial Unicode MS"/>
          <w:color w:val="231F20"/>
          <w:sz w:val="16"/>
          <w:lang w:val="ru-RU"/>
        </w:rPr>
        <w:t xml:space="preserve"> </w:t>
      </w:r>
      <w:r w:rsidRPr="004F58DC">
        <w:rPr>
          <w:rFonts w:ascii="Arial Unicode MS"/>
          <w:color w:val="231F20"/>
          <w:sz w:val="16"/>
          <w:lang w:val="ru-RU"/>
        </w:rPr>
        <w:t>отмечены</w:t>
      </w:r>
      <w:r w:rsidRPr="004F58DC">
        <w:rPr>
          <w:rFonts w:ascii="Arial Unicode MS"/>
          <w:color w:val="231F20"/>
          <w:sz w:val="16"/>
          <w:lang w:val="ru-RU"/>
        </w:rPr>
        <w:t xml:space="preserve"> </w:t>
      </w:r>
      <w:r w:rsidRPr="004F58DC">
        <w:rPr>
          <w:rFonts w:ascii="Arial Unicode MS"/>
          <w:color w:val="231F20"/>
          <w:sz w:val="16"/>
          <w:lang w:val="ru-RU"/>
        </w:rPr>
        <w:t>соответствующим</w:t>
      </w:r>
      <w:r w:rsidRPr="004F58DC">
        <w:rPr>
          <w:rFonts w:ascii="Arial Unicode MS"/>
          <w:color w:val="231F20"/>
          <w:sz w:val="16"/>
          <w:lang w:val="ru-RU"/>
        </w:rPr>
        <w:t xml:space="preserve"> </w:t>
      </w:r>
      <w:r w:rsidRPr="004F58DC">
        <w:rPr>
          <w:rFonts w:ascii="Arial Unicode MS"/>
          <w:color w:val="231F20"/>
          <w:sz w:val="16"/>
          <w:lang w:val="ru-RU"/>
        </w:rPr>
        <w:t>символом</w:t>
      </w:r>
      <w:r w:rsidRPr="004F58DC">
        <w:rPr>
          <w:rFonts w:ascii="Arial Unicode MS"/>
          <w:color w:val="231F20"/>
          <w:sz w:val="16"/>
          <w:lang w:val="ru-RU"/>
        </w:rPr>
        <w:t>.</w:t>
      </w:r>
    </w:p>
    <w:p w14:paraId="3BE496C6" w14:textId="77777777" w:rsidR="007354D6" w:rsidRPr="004F58DC" w:rsidRDefault="007354D6" w:rsidP="007354D6">
      <w:pPr>
        <w:spacing w:line="220" w:lineRule="auto"/>
        <w:ind w:left="226"/>
        <w:jc w:val="both"/>
        <w:rPr>
          <w:rFonts w:ascii="Arial Unicode MS"/>
          <w:color w:val="231F20"/>
          <w:sz w:val="16"/>
          <w:lang w:val="ru-RU"/>
        </w:rPr>
      </w:pPr>
    </w:p>
    <w:p w14:paraId="4B78FB27" w14:textId="77777777" w:rsidR="007354D6" w:rsidRPr="00914D4A" w:rsidRDefault="007354D6" w:rsidP="007354D6">
      <w:pPr>
        <w:pStyle w:val="a3"/>
        <w:spacing w:before="57" w:line="220" w:lineRule="auto"/>
        <w:ind w:left="1080" w:right="169"/>
        <w:rPr>
          <w:rFonts w:ascii="Arial Unicode MS"/>
          <w:color w:val="231F20"/>
          <w:spacing w:val="2"/>
          <w:lang w:val="ru-RU"/>
        </w:rPr>
      </w:pPr>
      <w:r w:rsidRPr="00914D4A">
        <w:rPr>
          <w:rFonts w:ascii="Arial Unicode MS"/>
          <w:color w:val="231F20"/>
          <w:szCs w:val="22"/>
          <w:lang w:val="ru-RU"/>
        </w:rPr>
        <w:t>Осторожность</w:t>
      </w:r>
      <w:r w:rsidRPr="00914D4A">
        <w:rPr>
          <w:rFonts w:ascii="Arial Unicode MS"/>
          <w:color w:val="231F20"/>
          <w:szCs w:val="22"/>
          <w:lang w:val="ru-RU"/>
        </w:rPr>
        <w:t xml:space="preserve">! </w:t>
      </w:r>
      <w:r w:rsidRPr="00914D4A">
        <w:rPr>
          <w:rFonts w:ascii="Arial Unicode MS"/>
          <w:color w:val="231F20"/>
          <w:szCs w:val="22"/>
          <w:lang w:val="ru-RU"/>
        </w:rPr>
        <w:t>Во</w:t>
      </w:r>
      <w:r w:rsidRPr="00914D4A">
        <w:rPr>
          <w:rFonts w:ascii="Arial Unicode MS"/>
          <w:color w:val="231F20"/>
          <w:szCs w:val="22"/>
          <w:lang w:val="ru-RU"/>
        </w:rPr>
        <w:t xml:space="preserve"> </w:t>
      </w:r>
      <w:r w:rsidRPr="00914D4A">
        <w:rPr>
          <w:rFonts w:ascii="Arial Unicode MS"/>
          <w:color w:val="231F20"/>
          <w:szCs w:val="22"/>
          <w:lang w:val="ru-RU"/>
        </w:rPr>
        <w:t>время</w:t>
      </w:r>
      <w:r w:rsidRPr="00914D4A">
        <w:rPr>
          <w:rFonts w:ascii="Arial Unicode MS"/>
          <w:color w:val="231F20"/>
          <w:szCs w:val="22"/>
          <w:lang w:val="ru-RU"/>
        </w:rPr>
        <w:t xml:space="preserve"> </w:t>
      </w:r>
      <w:r w:rsidRPr="00914D4A">
        <w:rPr>
          <w:rFonts w:ascii="Arial Unicode MS"/>
          <w:color w:val="231F20"/>
          <w:szCs w:val="22"/>
          <w:lang w:val="ru-RU"/>
        </w:rPr>
        <w:t>распаковки</w:t>
      </w:r>
      <w:r w:rsidRPr="00914D4A">
        <w:rPr>
          <w:rFonts w:ascii="Arial Unicode MS"/>
          <w:color w:val="231F20"/>
          <w:szCs w:val="22"/>
          <w:lang w:val="ru-RU"/>
        </w:rPr>
        <w:t xml:space="preserve"> </w:t>
      </w:r>
      <w:r w:rsidRPr="00914D4A">
        <w:rPr>
          <w:rFonts w:ascii="Arial Unicode MS"/>
          <w:color w:val="231F20"/>
          <w:szCs w:val="22"/>
          <w:lang w:val="ru-RU"/>
        </w:rPr>
        <w:t>упаковочные</w:t>
      </w:r>
      <w:r w:rsidRPr="00914D4A">
        <w:rPr>
          <w:rFonts w:ascii="Arial Unicode MS"/>
          <w:color w:val="231F20"/>
          <w:szCs w:val="22"/>
          <w:lang w:val="ru-RU"/>
        </w:rPr>
        <w:t xml:space="preserve"> </w:t>
      </w:r>
      <w:r w:rsidRPr="00914D4A">
        <w:rPr>
          <w:rFonts w:ascii="Arial Unicode MS"/>
          <w:color w:val="231F20"/>
          <w:szCs w:val="22"/>
          <w:lang w:val="ru-RU"/>
        </w:rPr>
        <w:t>материалы</w:t>
      </w:r>
      <w:r w:rsidRPr="00914D4A">
        <w:rPr>
          <w:rFonts w:ascii="Arial Unicode MS"/>
          <w:color w:val="231F20"/>
          <w:szCs w:val="22"/>
          <w:lang w:val="ru-RU"/>
        </w:rPr>
        <w:t xml:space="preserve"> (</w:t>
      </w:r>
      <w:r w:rsidRPr="00914D4A">
        <w:rPr>
          <w:rFonts w:ascii="Arial Unicode MS"/>
          <w:color w:val="231F20"/>
          <w:szCs w:val="22"/>
          <w:lang w:val="ru-RU"/>
        </w:rPr>
        <w:t>полиэтиленовые</w:t>
      </w:r>
      <w:r w:rsidRPr="00914D4A">
        <w:rPr>
          <w:rFonts w:ascii="Arial Unicode MS"/>
          <w:color w:val="231F20"/>
          <w:szCs w:val="22"/>
          <w:lang w:val="ru-RU"/>
        </w:rPr>
        <w:t xml:space="preserve"> </w:t>
      </w:r>
      <w:r w:rsidRPr="00914D4A">
        <w:rPr>
          <w:rFonts w:ascii="Arial Unicode MS"/>
          <w:color w:val="231F20"/>
          <w:szCs w:val="22"/>
          <w:lang w:val="ru-RU"/>
        </w:rPr>
        <w:t>пакеты</w:t>
      </w:r>
      <w:r w:rsidRPr="00914D4A">
        <w:rPr>
          <w:rFonts w:ascii="Arial Unicode MS"/>
          <w:color w:val="231F20"/>
          <w:szCs w:val="22"/>
          <w:lang w:val="ru-RU"/>
        </w:rPr>
        <w:t xml:space="preserve">, </w:t>
      </w:r>
      <w:r w:rsidRPr="00914D4A">
        <w:rPr>
          <w:rFonts w:ascii="Arial Unicode MS"/>
          <w:color w:val="231F20"/>
          <w:szCs w:val="22"/>
          <w:lang w:val="ru-RU"/>
        </w:rPr>
        <w:t>кусочки</w:t>
      </w:r>
      <w:r w:rsidRPr="00914D4A">
        <w:rPr>
          <w:rFonts w:ascii="Arial Unicode MS"/>
          <w:color w:val="231F20"/>
          <w:szCs w:val="22"/>
          <w:lang w:val="ru-RU"/>
        </w:rPr>
        <w:t xml:space="preserve"> </w:t>
      </w:r>
      <w:r w:rsidRPr="00914D4A">
        <w:rPr>
          <w:rFonts w:ascii="Arial Unicode MS"/>
          <w:color w:val="231F20"/>
          <w:szCs w:val="22"/>
          <w:lang w:val="ru-RU"/>
        </w:rPr>
        <w:t>полистирола</w:t>
      </w:r>
      <w:r w:rsidRPr="00914D4A">
        <w:rPr>
          <w:rFonts w:ascii="Arial Unicode MS"/>
          <w:color w:val="231F20"/>
          <w:szCs w:val="22"/>
          <w:lang w:val="ru-RU"/>
        </w:rPr>
        <w:t xml:space="preserve"> </w:t>
      </w:r>
      <w:r w:rsidRPr="00914D4A">
        <w:rPr>
          <w:rFonts w:ascii="Arial Unicode MS"/>
          <w:color w:val="231F20"/>
          <w:szCs w:val="22"/>
          <w:lang w:val="ru-RU"/>
        </w:rPr>
        <w:t>и</w:t>
      </w:r>
      <w:r w:rsidRPr="00914D4A">
        <w:rPr>
          <w:rFonts w:ascii="Arial Unicode MS"/>
          <w:color w:val="231F20"/>
          <w:szCs w:val="22"/>
          <w:lang w:val="ru-RU"/>
        </w:rPr>
        <w:t xml:space="preserve"> </w:t>
      </w:r>
      <w:r w:rsidRPr="00914D4A">
        <w:rPr>
          <w:rFonts w:ascii="Arial Unicode MS"/>
          <w:color w:val="231F20"/>
          <w:szCs w:val="22"/>
          <w:lang w:val="ru-RU"/>
        </w:rPr>
        <w:t>т</w:t>
      </w:r>
      <w:r w:rsidRPr="00914D4A">
        <w:rPr>
          <w:rFonts w:ascii="Arial Unicode MS"/>
          <w:color w:val="231F20"/>
          <w:szCs w:val="22"/>
          <w:lang w:val="ru-RU"/>
        </w:rPr>
        <w:t xml:space="preserve">. </w:t>
      </w:r>
      <w:r w:rsidRPr="00914D4A">
        <w:rPr>
          <w:rFonts w:ascii="Arial Unicode MS"/>
          <w:color w:val="231F20"/>
          <w:szCs w:val="22"/>
          <w:lang w:val="ru-RU"/>
        </w:rPr>
        <w:t>д</w:t>
      </w:r>
      <w:r w:rsidRPr="00914D4A">
        <w:rPr>
          <w:rFonts w:ascii="Arial Unicode MS"/>
          <w:color w:val="231F20"/>
          <w:szCs w:val="22"/>
          <w:lang w:val="ru-RU"/>
        </w:rPr>
        <w:t xml:space="preserve">.) </w:t>
      </w:r>
      <w:r w:rsidRPr="00914D4A">
        <w:rPr>
          <w:rFonts w:ascii="Arial Unicode MS"/>
          <w:color w:val="231F20"/>
          <w:szCs w:val="22"/>
          <w:lang w:val="ru-RU"/>
        </w:rPr>
        <w:t>следует</w:t>
      </w:r>
      <w:r w:rsidRPr="00914D4A">
        <w:rPr>
          <w:rFonts w:ascii="Arial Unicode MS"/>
          <w:color w:val="231F20"/>
          <w:szCs w:val="22"/>
          <w:lang w:val="ru-RU"/>
        </w:rPr>
        <w:t xml:space="preserve"> </w:t>
      </w:r>
      <w:r w:rsidRPr="00914D4A">
        <w:rPr>
          <w:rFonts w:ascii="Arial Unicode MS"/>
          <w:color w:val="231F20"/>
          <w:szCs w:val="22"/>
          <w:lang w:val="ru-RU"/>
        </w:rPr>
        <w:t>хранить</w:t>
      </w:r>
      <w:r w:rsidRPr="00914D4A">
        <w:rPr>
          <w:rFonts w:ascii="Arial Unicode MS"/>
          <w:color w:val="231F20"/>
          <w:szCs w:val="22"/>
          <w:lang w:val="ru-RU"/>
        </w:rPr>
        <w:t xml:space="preserve"> </w:t>
      </w:r>
      <w:r w:rsidRPr="00914D4A">
        <w:rPr>
          <w:rFonts w:ascii="Arial Unicode MS"/>
          <w:color w:val="231F20"/>
          <w:szCs w:val="22"/>
          <w:lang w:val="ru-RU"/>
        </w:rPr>
        <w:t>в</w:t>
      </w:r>
      <w:r w:rsidRPr="00914D4A">
        <w:rPr>
          <w:rFonts w:ascii="Arial Unicode MS"/>
          <w:color w:val="231F20"/>
          <w:szCs w:val="22"/>
          <w:lang w:val="ru-RU"/>
        </w:rPr>
        <w:t xml:space="preserve"> </w:t>
      </w:r>
      <w:r w:rsidRPr="00914D4A">
        <w:rPr>
          <w:rFonts w:ascii="Arial Unicode MS"/>
          <w:color w:val="231F20"/>
          <w:szCs w:val="22"/>
          <w:lang w:val="ru-RU"/>
        </w:rPr>
        <w:t>недоступном</w:t>
      </w:r>
      <w:r w:rsidRPr="00914D4A">
        <w:rPr>
          <w:rFonts w:ascii="Arial Unicode MS"/>
          <w:color w:val="231F20"/>
          <w:szCs w:val="22"/>
          <w:lang w:val="ru-RU"/>
        </w:rPr>
        <w:t xml:space="preserve"> </w:t>
      </w:r>
      <w:r w:rsidRPr="00914D4A">
        <w:rPr>
          <w:rFonts w:ascii="Arial Unicode MS"/>
          <w:color w:val="231F20"/>
          <w:szCs w:val="22"/>
          <w:lang w:val="ru-RU"/>
        </w:rPr>
        <w:t>для</w:t>
      </w:r>
      <w:r w:rsidRPr="00914D4A">
        <w:rPr>
          <w:rFonts w:ascii="Arial Unicode MS"/>
          <w:color w:val="231F20"/>
          <w:szCs w:val="22"/>
          <w:lang w:val="ru-RU"/>
        </w:rPr>
        <w:t xml:space="preserve"> </w:t>
      </w:r>
      <w:r w:rsidRPr="00914D4A">
        <w:rPr>
          <w:rFonts w:ascii="Arial Unicode MS"/>
          <w:color w:val="231F20"/>
          <w:szCs w:val="22"/>
          <w:lang w:val="ru-RU"/>
        </w:rPr>
        <w:t>детей</w:t>
      </w:r>
      <w:r w:rsidRPr="00914D4A">
        <w:rPr>
          <w:rFonts w:ascii="Arial Unicode MS"/>
          <w:color w:val="231F20"/>
          <w:szCs w:val="22"/>
          <w:lang w:val="ru-RU"/>
        </w:rPr>
        <w:t xml:space="preserve"> </w:t>
      </w:r>
      <w:r w:rsidRPr="00914D4A">
        <w:rPr>
          <w:rFonts w:ascii="Arial Unicode MS"/>
          <w:color w:val="231F20"/>
          <w:szCs w:val="22"/>
          <w:lang w:val="ru-RU"/>
        </w:rPr>
        <w:t>месте</w:t>
      </w:r>
      <w:r w:rsidRPr="00914D4A">
        <w:rPr>
          <w:rFonts w:ascii="Arial Unicode MS"/>
          <w:color w:val="231F20"/>
          <w:szCs w:val="22"/>
          <w:lang w:val="ru-RU"/>
        </w:rPr>
        <w:t>.</w:t>
      </w:r>
      <w:r w:rsidRPr="004F58DC">
        <w:rPr>
          <w:lang w:val="ru-RU"/>
        </w:rPr>
        <w:br w:type="column"/>
      </w:r>
      <w:r w:rsidRPr="00914D4A">
        <w:rPr>
          <w:rFonts w:ascii="Arial Unicode MS"/>
          <w:color w:val="231F20"/>
          <w:spacing w:val="2"/>
          <w:lang w:val="ru-RU"/>
        </w:rPr>
        <w:lastRenderedPageBreak/>
        <w:t>Старые</w:t>
      </w:r>
      <w:r w:rsidRPr="00914D4A">
        <w:rPr>
          <w:rFonts w:ascii="Arial Unicode MS"/>
          <w:color w:val="231F20"/>
          <w:spacing w:val="2"/>
          <w:lang w:val="ru-RU"/>
        </w:rPr>
        <w:t xml:space="preserve"> </w:t>
      </w:r>
      <w:r w:rsidRPr="00914D4A">
        <w:rPr>
          <w:rFonts w:ascii="Arial Unicode MS"/>
          <w:color w:val="231F20"/>
          <w:spacing w:val="2"/>
          <w:lang w:val="ru-RU"/>
        </w:rPr>
        <w:t>приборы</w:t>
      </w:r>
      <w:r w:rsidRPr="00914D4A">
        <w:rPr>
          <w:rFonts w:ascii="Arial Unicode MS"/>
          <w:color w:val="231F20"/>
          <w:spacing w:val="2"/>
          <w:lang w:val="ru-RU"/>
        </w:rPr>
        <w:t xml:space="preserve"> </w:t>
      </w:r>
      <w:r w:rsidRPr="00914D4A">
        <w:rPr>
          <w:rFonts w:ascii="Arial Unicode MS"/>
          <w:color w:val="231F20"/>
          <w:spacing w:val="2"/>
          <w:lang w:val="ru-RU"/>
        </w:rPr>
        <w:t>не</w:t>
      </w:r>
      <w:r w:rsidRPr="00914D4A">
        <w:rPr>
          <w:rFonts w:ascii="Arial Unicode MS"/>
          <w:color w:val="231F20"/>
          <w:spacing w:val="2"/>
          <w:lang w:val="ru-RU"/>
        </w:rPr>
        <w:t xml:space="preserve"> </w:t>
      </w:r>
      <w:r w:rsidRPr="00914D4A">
        <w:rPr>
          <w:rFonts w:ascii="Arial Unicode MS"/>
          <w:color w:val="231F20"/>
          <w:spacing w:val="2"/>
          <w:lang w:val="ru-RU"/>
        </w:rPr>
        <w:t>следует</w:t>
      </w:r>
      <w:r w:rsidRPr="00914D4A">
        <w:rPr>
          <w:rFonts w:ascii="Arial Unicode MS"/>
          <w:color w:val="231F20"/>
          <w:spacing w:val="2"/>
          <w:lang w:val="ru-RU"/>
        </w:rPr>
        <w:t xml:space="preserve"> </w:t>
      </w:r>
      <w:r w:rsidRPr="00914D4A">
        <w:rPr>
          <w:rFonts w:ascii="Arial Unicode MS"/>
          <w:color w:val="231F20"/>
          <w:spacing w:val="2"/>
          <w:lang w:val="ru-RU"/>
        </w:rPr>
        <w:t>выбрасывать</w:t>
      </w:r>
      <w:r w:rsidRPr="00914D4A">
        <w:rPr>
          <w:rFonts w:ascii="Arial Unicode MS"/>
          <w:color w:val="231F20"/>
          <w:spacing w:val="2"/>
          <w:lang w:val="ru-RU"/>
        </w:rPr>
        <w:t xml:space="preserve"> </w:t>
      </w:r>
      <w:r w:rsidRPr="00914D4A">
        <w:rPr>
          <w:rFonts w:ascii="Arial Unicode MS"/>
          <w:color w:val="231F20"/>
          <w:spacing w:val="2"/>
          <w:lang w:val="ru-RU"/>
        </w:rPr>
        <w:t>просто</w:t>
      </w:r>
      <w:r w:rsidRPr="00914D4A">
        <w:rPr>
          <w:rFonts w:ascii="Arial Unicode MS"/>
          <w:color w:val="231F20"/>
          <w:spacing w:val="2"/>
          <w:lang w:val="ru-RU"/>
        </w:rPr>
        <w:t xml:space="preserve"> </w:t>
      </w:r>
      <w:r w:rsidRPr="00914D4A">
        <w:rPr>
          <w:rFonts w:ascii="Arial Unicode MS"/>
          <w:color w:val="231F20"/>
          <w:spacing w:val="2"/>
          <w:lang w:val="ru-RU"/>
        </w:rPr>
        <w:t>вместе</w:t>
      </w:r>
      <w:r w:rsidRPr="00914D4A">
        <w:rPr>
          <w:rFonts w:ascii="Arial Unicode MS"/>
          <w:color w:val="231F20"/>
          <w:spacing w:val="2"/>
          <w:lang w:val="ru-RU"/>
        </w:rPr>
        <w:t xml:space="preserve"> </w:t>
      </w:r>
      <w:r w:rsidRPr="00914D4A">
        <w:rPr>
          <w:rFonts w:ascii="Arial Unicode MS"/>
          <w:color w:val="231F20"/>
          <w:spacing w:val="2"/>
          <w:lang w:val="ru-RU"/>
        </w:rPr>
        <w:t>с</w:t>
      </w:r>
      <w:r w:rsidRPr="00914D4A">
        <w:rPr>
          <w:rFonts w:ascii="Arial Unicode MS"/>
          <w:color w:val="231F20"/>
          <w:spacing w:val="2"/>
          <w:lang w:val="ru-RU"/>
        </w:rPr>
        <w:t xml:space="preserve"> </w:t>
      </w:r>
      <w:r w:rsidRPr="00914D4A">
        <w:rPr>
          <w:rFonts w:ascii="Arial Unicode MS"/>
          <w:color w:val="231F20"/>
          <w:spacing w:val="2"/>
          <w:lang w:val="ru-RU"/>
        </w:rPr>
        <w:t>обычными</w:t>
      </w:r>
      <w:r w:rsidRPr="00914D4A">
        <w:rPr>
          <w:rFonts w:ascii="Arial Unicode MS"/>
          <w:color w:val="231F20"/>
          <w:spacing w:val="2"/>
          <w:lang w:val="ru-RU"/>
        </w:rPr>
        <w:t xml:space="preserve"> </w:t>
      </w:r>
      <w:r w:rsidRPr="00914D4A">
        <w:rPr>
          <w:rFonts w:ascii="Arial Unicode MS"/>
          <w:color w:val="231F20"/>
          <w:spacing w:val="2"/>
          <w:lang w:val="ru-RU"/>
        </w:rPr>
        <w:t>бытовыми</w:t>
      </w:r>
      <w:r w:rsidRPr="00914D4A">
        <w:rPr>
          <w:rFonts w:ascii="Arial Unicode MS"/>
          <w:color w:val="231F20"/>
          <w:spacing w:val="2"/>
          <w:lang w:val="ru-RU"/>
        </w:rPr>
        <w:t xml:space="preserve"> </w:t>
      </w:r>
      <w:r w:rsidRPr="00914D4A">
        <w:rPr>
          <w:rFonts w:ascii="Arial Unicode MS"/>
          <w:color w:val="231F20"/>
          <w:spacing w:val="2"/>
          <w:lang w:val="ru-RU"/>
        </w:rPr>
        <w:t>отходами</w:t>
      </w:r>
      <w:r w:rsidRPr="00914D4A">
        <w:rPr>
          <w:rFonts w:ascii="Arial Unicode MS"/>
          <w:color w:val="231F20"/>
          <w:spacing w:val="2"/>
          <w:lang w:val="ru-RU"/>
        </w:rPr>
        <w:t xml:space="preserve">, </w:t>
      </w:r>
      <w:r w:rsidRPr="00914D4A">
        <w:rPr>
          <w:rFonts w:ascii="Arial Unicode MS"/>
          <w:color w:val="231F20"/>
          <w:spacing w:val="2"/>
          <w:lang w:val="ru-RU"/>
        </w:rPr>
        <w:t>их</w:t>
      </w:r>
      <w:r w:rsidRPr="00914D4A">
        <w:rPr>
          <w:rFonts w:ascii="Arial Unicode MS"/>
          <w:color w:val="231F20"/>
          <w:spacing w:val="2"/>
          <w:lang w:val="ru-RU"/>
        </w:rPr>
        <w:t xml:space="preserve"> </w:t>
      </w:r>
      <w:r w:rsidRPr="00914D4A">
        <w:rPr>
          <w:rFonts w:ascii="Arial Unicode MS"/>
          <w:color w:val="231F20"/>
          <w:spacing w:val="2"/>
          <w:lang w:val="ru-RU"/>
        </w:rPr>
        <w:t>следует</w:t>
      </w:r>
      <w:r w:rsidRPr="00914D4A">
        <w:rPr>
          <w:rFonts w:ascii="Arial Unicode MS"/>
          <w:color w:val="231F20"/>
          <w:spacing w:val="2"/>
          <w:lang w:val="ru-RU"/>
        </w:rPr>
        <w:t xml:space="preserve"> </w:t>
      </w:r>
      <w:r w:rsidRPr="00914D4A">
        <w:rPr>
          <w:rFonts w:ascii="Arial Unicode MS"/>
          <w:color w:val="231F20"/>
          <w:spacing w:val="2"/>
          <w:lang w:val="ru-RU"/>
        </w:rPr>
        <w:t>доставлять</w:t>
      </w:r>
      <w:r w:rsidRPr="00914D4A">
        <w:rPr>
          <w:rFonts w:ascii="Arial Unicode MS"/>
          <w:color w:val="231F20"/>
          <w:spacing w:val="2"/>
          <w:lang w:val="ru-RU"/>
        </w:rPr>
        <w:t xml:space="preserve"> </w:t>
      </w:r>
      <w:r w:rsidRPr="00914D4A">
        <w:rPr>
          <w:rFonts w:ascii="Arial Unicode MS"/>
          <w:color w:val="231F20"/>
          <w:spacing w:val="2"/>
          <w:lang w:val="ru-RU"/>
        </w:rPr>
        <w:t>в</w:t>
      </w:r>
      <w:r w:rsidRPr="00914D4A">
        <w:rPr>
          <w:rFonts w:ascii="Arial Unicode MS"/>
          <w:color w:val="231F20"/>
          <w:spacing w:val="2"/>
          <w:lang w:val="ru-RU"/>
        </w:rPr>
        <w:t xml:space="preserve"> </w:t>
      </w:r>
      <w:r w:rsidRPr="00914D4A">
        <w:rPr>
          <w:rFonts w:ascii="Arial Unicode MS"/>
          <w:color w:val="231F20"/>
          <w:spacing w:val="2"/>
          <w:lang w:val="ru-RU"/>
        </w:rPr>
        <w:t>центр</w:t>
      </w:r>
      <w:r w:rsidRPr="00914D4A">
        <w:rPr>
          <w:rFonts w:ascii="Arial Unicode MS"/>
          <w:color w:val="231F20"/>
          <w:spacing w:val="2"/>
          <w:lang w:val="ru-RU"/>
        </w:rPr>
        <w:t xml:space="preserve"> </w:t>
      </w:r>
      <w:r w:rsidRPr="00914D4A">
        <w:rPr>
          <w:rFonts w:ascii="Arial Unicode MS"/>
          <w:color w:val="231F20"/>
          <w:spacing w:val="2"/>
          <w:lang w:val="ru-RU"/>
        </w:rPr>
        <w:t>сбора</w:t>
      </w:r>
      <w:r w:rsidRPr="00914D4A">
        <w:rPr>
          <w:rFonts w:ascii="Arial Unicode MS"/>
          <w:color w:val="231F20"/>
          <w:spacing w:val="2"/>
          <w:lang w:val="ru-RU"/>
        </w:rPr>
        <w:t xml:space="preserve"> </w:t>
      </w:r>
      <w:r w:rsidRPr="00914D4A">
        <w:rPr>
          <w:rFonts w:ascii="Arial Unicode MS"/>
          <w:color w:val="231F20"/>
          <w:spacing w:val="2"/>
          <w:lang w:val="ru-RU"/>
        </w:rPr>
        <w:t>и</w:t>
      </w:r>
      <w:r w:rsidRPr="00914D4A">
        <w:rPr>
          <w:rFonts w:ascii="Arial Unicode MS"/>
          <w:color w:val="231F20"/>
          <w:spacing w:val="2"/>
          <w:lang w:val="ru-RU"/>
        </w:rPr>
        <w:t xml:space="preserve"> </w:t>
      </w:r>
      <w:r w:rsidRPr="00914D4A">
        <w:rPr>
          <w:rFonts w:ascii="Arial Unicode MS"/>
          <w:color w:val="231F20"/>
          <w:spacing w:val="2"/>
          <w:lang w:val="ru-RU"/>
        </w:rPr>
        <w:t>переработки</w:t>
      </w:r>
      <w:r w:rsidRPr="00914D4A">
        <w:rPr>
          <w:rFonts w:ascii="Arial Unicode MS"/>
          <w:color w:val="231F20"/>
          <w:spacing w:val="2"/>
          <w:lang w:val="ru-RU"/>
        </w:rPr>
        <w:t xml:space="preserve"> </w:t>
      </w:r>
      <w:r w:rsidRPr="00914D4A">
        <w:rPr>
          <w:rFonts w:ascii="Arial Unicode MS"/>
          <w:color w:val="231F20"/>
          <w:spacing w:val="2"/>
          <w:lang w:val="ru-RU"/>
        </w:rPr>
        <w:t>электрического</w:t>
      </w:r>
      <w:r w:rsidRPr="00914D4A">
        <w:rPr>
          <w:rFonts w:ascii="Arial Unicode MS"/>
          <w:color w:val="231F20"/>
          <w:spacing w:val="2"/>
          <w:lang w:val="ru-RU"/>
        </w:rPr>
        <w:t xml:space="preserve"> </w:t>
      </w:r>
      <w:r w:rsidRPr="00914D4A">
        <w:rPr>
          <w:rFonts w:ascii="Arial Unicode MS"/>
          <w:color w:val="231F20"/>
          <w:spacing w:val="2"/>
          <w:lang w:val="ru-RU"/>
        </w:rPr>
        <w:t>и</w:t>
      </w:r>
      <w:r w:rsidRPr="00914D4A">
        <w:rPr>
          <w:rFonts w:ascii="Arial Unicode MS"/>
          <w:color w:val="231F20"/>
          <w:spacing w:val="2"/>
          <w:lang w:val="ru-RU"/>
        </w:rPr>
        <w:t xml:space="preserve"> </w:t>
      </w:r>
      <w:r w:rsidRPr="00914D4A">
        <w:rPr>
          <w:rFonts w:ascii="Arial Unicode MS"/>
          <w:color w:val="231F20"/>
          <w:spacing w:val="2"/>
          <w:lang w:val="ru-RU"/>
        </w:rPr>
        <w:t>электронного</w:t>
      </w:r>
      <w:r w:rsidRPr="00914D4A">
        <w:rPr>
          <w:rFonts w:ascii="Arial Unicode MS"/>
          <w:color w:val="231F20"/>
          <w:spacing w:val="2"/>
          <w:lang w:val="ru-RU"/>
        </w:rPr>
        <w:t xml:space="preserve"> </w:t>
      </w:r>
      <w:r w:rsidRPr="00914D4A">
        <w:rPr>
          <w:rFonts w:ascii="Arial Unicode MS"/>
          <w:color w:val="231F20"/>
          <w:spacing w:val="2"/>
          <w:lang w:val="ru-RU"/>
        </w:rPr>
        <w:t>оборудования</w:t>
      </w:r>
      <w:r w:rsidRPr="00914D4A">
        <w:rPr>
          <w:rFonts w:ascii="Arial Unicode MS"/>
          <w:color w:val="231F20"/>
          <w:spacing w:val="2"/>
          <w:lang w:val="ru-RU"/>
        </w:rPr>
        <w:t xml:space="preserve">. </w:t>
      </w:r>
      <w:r w:rsidRPr="00914D4A">
        <w:rPr>
          <w:rFonts w:ascii="Arial Unicode MS"/>
          <w:color w:val="231F20"/>
          <w:spacing w:val="2"/>
          <w:lang w:val="ru-RU"/>
        </w:rPr>
        <w:t>Символ</w:t>
      </w:r>
    </w:p>
    <w:p w14:paraId="7B47DD1C" w14:textId="77777777" w:rsidR="007354D6" w:rsidRDefault="007354D6" w:rsidP="007354D6">
      <w:pPr>
        <w:pStyle w:val="a3"/>
        <w:spacing w:before="57" w:line="220" w:lineRule="auto"/>
        <w:ind w:left="1080" w:right="169"/>
        <w:rPr>
          <w:rFonts w:ascii="Arial Unicode MS"/>
          <w:color w:val="231F20"/>
          <w:spacing w:val="2"/>
          <w:lang w:val="ru-RU"/>
        </w:rPr>
      </w:pPr>
      <w:r w:rsidRPr="00914D4A">
        <w:rPr>
          <w:rFonts w:ascii="Arial Unicode MS"/>
          <w:color w:val="231F20"/>
          <w:spacing w:val="2"/>
          <w:lang w:val="ru-RU"/>
        </w:rPr>
        <w:t>На</w:t>
      </w:r>
      <w:r w:rsidRPr="00914D4A">
        <w:rPr>
          <w:rFonts w:ascii="Arial Unicode MS"/>
          <w:color w:val="231F20"/>
          <w:spacing w:val="2"/>
          <w:lang w:val="ru-RU"/>
        </w:rPr>
        <w:t xml:space="preserve"> </w:t>
      </w:r>
      <w:r w:rsidRPr="00914D4A">
        <w:rPr>
          <w:rFonts w:ascii="Arial Unicode MS"/>
          <w:color w:val="231F20"/>
          <w:spacing w:val="2"/>
          <w:lang w:val="ru-RU"/>
        </w:rPr>
        <w:t>изделии</w:t>
      </w:r>
      <w:r w:rsidRPr="00914D4A">
        <w:rPr>
          <w:rFonts w:ascii="Arial Unicode MS"/>
          <w:color w:val="231F20"/>
          <w:spacing w:val="2"/>
          <w:lang w:val="ru-RU"/>
        </w:rPr>
        <w:t xml:space="preserve">, </w:t>
      </w:r>
      <w:r w:rsidRPr="00914D4A">
        <w:rPr>
          <w:rFonts w:ascii="Arial Unicode MS"/>
          <w:color w:val="231F20"/>
          <w:spacing w:val="2"/>
          <w:lang w:val="ru-RU"/>
        </w:rPr>
        <w:t>в</w:t>
      </w:r>
      <w:r w:rsidRPr="00914D4A">
        <w:rPr>
          <w:rFonts w:ascii="Arial Unicode MS"/>
          <w:color w:val="231F20"/>
          <w:spacing w:val="2"/>
          <w:lang w:val="ru-RU"/>
        </w:rPr>
        <w:t xml:space="preserve"> </w:t>
      </w:r>
      <w:r w:rsidRPr="00914D4A">
        <w:rPr>
          <w:rFonts w:ascii="Arial Unicode MS"/>
          <w:color w:val="231F20"/>
          <w:spacing w:val="2"/>
          <w:lang w:val="ru-RU"/>
        </w:rPr>
        <w:t>инструкции</w:t>
      </w:r>
      <w:r w:rsidRPr="00914D4A">
        <w:rPr>
          <w:rFonts w:ascii="Arial Unicode MS"/>
          <w:color w:val="231F20"/>
          <w:spacing w:val="2"/>
          <w:lang w:val="ru-RU"/>
        </w:rPr>
        <w:t xml:space="preserve"> </w:t>
      </w:r>
      <w:r w:rsidRPr="00914D4A">
        <w:rPr>
          <w:rFonts w:ascii="Arial Unicode MS"/>
          <w:color w:val="231F20"/>
          <w:spacing w:val="2"/>
          <w:lang w:val="ru-RU"/>
        </w:rPr>
        <w:t>по</w:t>
      </w:r>
      <w:r w:rsidRPr="00914D4A">
        <w:rPr>
          <w:rFonts w:ascii="Arial Unicode MS"/>
          <w:color w:val="231F20"/>
          <w:spacing w:val="2"/>
          <w:lang w:val="ru-RU"/>
        </w:rPr>
        <w:t xml:space="preserve"> </w:t>
      </w:r>
      <w:r w:rsidRPr="00914D4A">
        <w:rPr>
          <w:rFonts w:ascii="Arial Unicode MS"/>
          <w:color w:val="231F20"/>
          <w:spacing w:val="2"/>
          <w:lang w:val="ru-RU"/>
        </w:rPr>
        <w:t>эксплуатации</w:t>
      </w:r>
      <w:r w:rsidRPr="00914D4A">
        <w:rPr>
          <w:rFonts w:ascii="Arial Unicode MS"/>
          <w:color w:val="231F20"/>
          <w:spacing w:val="2"/>
          <w:lang w:val="ru-RU"/>
        </w:rPr>
        <w:t xml:space="preserve"> </w:t>
      </w:r>
      <w:r w:rsidRPr="00914D4A">
        <w:rPr>
          <w:rFonts w:ascii="Arial Unicode MS"/>
          <w:color w:val="231F20"/>
          <w:spacing w:val="2"/>
          <w:lang w:val="ru-RU"/>
        </w:rPr>
        <w:t>или</w:t>
      </w:r>
      <w:r w:rsidRPr="00914D4A">
        <w:rPr>
          <w:rFonts w:ascii="Arial Unicode MS"/>
          <w:color w:val="231F20"/>
          <w:spacing w:val="2"/>
          <w:lang w:val="ru-RU"/>
        </w:rPr>
        <w:t xml:space="preserve"> </w:t>
      </w:r>
      <w:r w:rsidRPr="00914D4A">
        <w:rPr>
          <w:rFonts w:ascii="Arial Unicode MS"/>
          <w:color w:val="231F20"/>
          <w:spacing w:val="2"/>
          <w:lang w:val="ru-RU"/>
        </w:rPr>
        <w:t>на</w:t>
      </w:r>
      <w:r w:rsidRPr="00914D4A">
        <w:rPr>
          <w:rFonts w:ascii="Arial Unicode MS"/>
          <w:color w:val="231F20"/>
          <w:spacing w:val="2"/>
          <w:lang w:val="ru-RU"/>
        </w:rPr>
        <w:t xml:space="preserve"> </w:t>
      </w:r>
      <w:r w:rsidRPr="00914D4A">
        <w:rPr>
          <w:rFonts w:ascii="Arial Unicode MS"/>
          <w:color w:val="231F20"/>
          <w:spacing w:val="2"/>
          <w:lang w:val="ru-RU"/>
        </w:rPr>
        <w:t>упаковке</w:t>
      </w:r>
      <w:r w:rsidRPr="00914D4A">
        <w:rPr>
          <w:rFonts w:ascii="Arial Unicode MS"/>
          <w:color w:val="231F20"/>
          <w:spacing w:val="2"/>
          <w:lang w:val="ru-RU"/>
        </w:rPr>
        <w:t xml:space="preserve"> </w:t>
      </w:r>
      <w:r w:rsidRPr="00914D4A">
        <w:rPr>
          <w:rFonts w:ascii="Arial Unicode MS"/>
          <w:color w:val="231F20"/>
          <w:spacing w:val="2"/>
          <w:lang w:val="ru-RU"/>
        </w:rPr>
        <w:t>указано</w:t>
      </w:r>
      <w:r w:rsidRPr="00914D4A">
        <w:rPr>
          <w:rFonts w:ascii="Arial Unicode MS"/>
          <w:color w:val="231F20"/>
          <w:spacing w:val="2"/>
          <w:lang w:val="ru-RU"/>
        </w:rPr>
        <w:t xml:space="preserve">, </w:t>
      </w:r>
      <w:r w:rsidRPr="00914D4A">
        <w:rPr>
          <w:rFonts w:ascii="Arial Unicode MS"/>
          <w:color w:val="231F20"/>
          <w:spacing w:val="2"/>
          <w:lang w:val="ru-RU"/>
        </w:rPr>
        <w:t>что</w:t>
      </w:r>
      <w:r w:rsidRPr="00914D4A">
        <w:rPr>
          <w:rFonts w:ascii="Arial Unicode MS"/>
          <w:color w:val="231F20"/>
          <w:spacing w:val="2"/>
          <w:lang w:val="ru-RU"/>
        </w:rPr>
        <w:t xml:space="preserve"> </w:t>
      </w:r>
      <w:r w:rsidRPr="00914D4A">
        <w:rPr>
          <w:rFonts w:ascii="Arial Unicode MS"/>
          <w:color w:val="231F20"/>
          <w:spacing w:val="2"/>
          <w:lang w:val="ru-RU"/>
        </w:rPr>
        <w:t>оно</w:t>
      </w:r>
      <w:r w:rsidRPr="00914D4A">
        <w:rPr>
          <w:rFonts w:ascii="Arial Unicode MS"/>
          <w:color w:val="231F20"/>
          <w:spacing w:val="2"/>
          <w:lang w:val="ru-RU"/>
        </w:rPr>
        <w:t xml:space="preserve"> </w:t>
      </w:r>
      <w:r w:rsidRPr="00914D4A">
        <w:rPr>
          <w:rFonts w:ascii="Arial Unicode MS"/>
          <w:color w:val="231F20"/>
          <w:spacing w:val="2"/>
          <w:lang w:val="ru-RU"/>
        </w:rPr>
        <w:t>пригодно</w:t>
      </w:r>
      <w:r w:rsidRPr="00914D4A">
        <w:rPr>
          <w:rFonts w:ascii="Arial Unicode MS"/>
          <w:color w:val="231F20"/>
          <w:spacing w:val="2"/>
          <w:lang w:val="ru-RU"/>
        </w:rPr>
        <w:t xml:space="preserve"> </w:t>
      </w:r>
      <w:r w:rsidRPr="00914D4A">
        <w:rPr>
          <w:rFonts w:ascii="Arial Unicode MS"/>
          <w:color w:val="231F20"/>
          <w:spacing w:val="2"/>
          <w:lang w:val="ru-RU"/>
        </w:rPr>
        <w:t>для</w:t>
      </w:r>
      <w:r w:rsidRPr="00914D4A">
        <w:rPr>
          <w:rFonts w:ascii="Arial Unicode MS"/>
          <w:color w:val="231F20"/>
          <w:spacing w:val="2"/>
          <w:lang w:val="ru-RU"/>
        </w:rPr>
        <w:t xml:space="preserve"> </w:t>
      </w:r>
      <w:r w:rsidRPr="00914D4A">
        <w:rPr>
          <w:rFonts w:ascii="Arial Unicode MS"/>
          <w:color w:val="231F20"/>
          <w:spacing w:val="2"/>
          <w:lang w:val="ru-RU"/>
        </w:rPr>
        <w:t>вторичной</w:t>
      </w:r>
      <w:r w:rsidRPr="00914D4A">
        <w:rPr>
          <w:rFonts w:ascii="Arial Unicode MS"/>
          <w:color w:val="231F20"/>
          <w:spacing w:val="2"/>
          <w:lang w:val="ru-RU"/>
        </w:rPr>
        <w:t xml:space="preserve"> </w:t>
      </w:r>
      <w:r w:rsidRPr="00914D4A">
        <w:rPr>
          <w:rFonts w:ascii="Arial Unicode MS"/>
          <w:color w:val="231F20"/>
          <w:spacing w:val="2"/>
          <w:lang w:val="ru-RU"/>
        </w:rPr>
        <w:t>переработки</w:t>
      </w:r>
    </w:p>
    <w:p w14:paraId="0EFA6220" w14:textId="77777777" w:rsidR="007354D6" w:rsidRPr="00914D4A" w:rsidRDefault="007354D6" w:rsidP="007354D6">
      <w:pPr>
        <w:spacing w:before="129" w:line="220" w:lineRule="auto"/>
        <w:ind w:left="226" w:right="170"/>
        <w:jc w:val="both"/>
        <w:rPr>
          <w:rFonts w:ascii="Arial Unicode MS"/>
          <w:color w:val="231F20"/>
          <w:spacing w:val="2"/>
          <w:sz w:val="16"/>
          <w:szCs w:val="16"/>
          <w:lang w:val="ru-RU"/>
        </w:rPr>
      </w:pPr>
      <w:r w:rsidRPr="00914D4A">
        <w:rPr>
          <w:rFonts w:ascii="Arial Unicode MS"/>
          <w:color w:val="231F20"/>
          <w:spacing w:val="2"/>
          <w:sz w:val="16"/>
          <w:szCs w:val="16"/>
          <w:lang w:val="ru-RU"/>
        </w:rPr>
        <w:t>Символ</w:t>
      </w:r>
    </w:p>
    <w:p w14:paraId="36932F48" w14:textId="77777777" w:rsidR="007354D6" w:rsidRPr="003726E0" w:rsidRDefault="007354D6" w:rsidP="007354D6">
      <w:pPr>
        <w:spacing w:before="129" w:line="220" w:lineRule="auto"/>
        <w:ind w:left="226" w:right="170"/>
        <w:jc w:val="both"/>
        <w:rPr>
          <w:rFonts w:ascii="Arial Unicode MS"/>
          <w:color w:val="231F20"/>
          <w:spacing w:val="2"/>
          <w:sz w:val="16"/>
          <w:szCs w:val="16"/>
          <w:lang w:val="ru-RU"/>
        </w:rPr>
      </w:pPr>
      <w:r w:rsidRPr="00914D4A">
        <w:rPr>
          <w:rFonts w:ascii="Arial Unicode MS"/>
          <w:color w:val="231F20"/>
          <w:spacing w:val="2"/>
          <w:sz w:val="16"/>
          <w:szCs w:val="16"/>
          <w:lang w:val="ru-RU"/>
        </w:rPr>
        <w:t>На</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изделии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в</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инструкции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по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эксплуатации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или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на</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упаковке</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указано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что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оно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пригодно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для</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вторичной</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переработки</w:t>
      </w:r>
      <w:r w:rsidRPr="003726E0">
        <w:rPr>
          <w:rFonts w:ascii="Arial Unicode MS"/>
          <w:color w:val="231F20"/>
          <w:spacing w:val="2"/>
          <w:sz w:val="16"/>
          <w:szCs w:val="16"/>
          <w:lang w:val="ru-RU"/>
        </w:rPr>
        <w:t>.</w:t>
      </w:r>
    </w:p>
    <w:p w14:paraId="4789A5D6" w14:textId="77777777" w:rsidR="007354D6" w:rsidRDefault="007354D6" w:rsidP="007354D6">
      <w:pPr>
        <w:pStyle w:val="a3"/>
        <w:spacing w:before="127" w:line="220" w:lineRule="auto"/>
        <w:ind w:left="226" w:right="171"/>
        <w:jc w:val="both"/>
        <w:rPr>
          <w:rFonts w:ascii="Arial Unicode MS"/>
          <w:color w:val="231F20"/>
          <w:szCs w:val="22"/>
          <w:lang w:val="ru-RU"/>
        </w:rPr>
      </w:pPr>
      <w:r w:rsidRPr="00914D4A">
        <w:rPr>
          <w:rFonts w:ascii="Arial Unicode MS"/>
          <w:color w:val="231F20"/>
          <w:szCs w:val="22"/>
          <w:lang w:val="ru-RU"/>
        </w:rPr>
        <w:t>Материалы</w:t>
      </w:r>
      <w:r w:rsidRPr="00914D4A">
        <w:rPr>
          <w:rFonts w:ascii="Arial Unicode MS"/>
          <w:color w:val="231F20"/>
          <w:szCs w:val="22"/>
          <w:lang w:val="ru-RU"/>
        </w:rPr>
        <w:t xml:space="preserve">, </w:t>
      </w:r>
      <w:r w:rsidRPr="00914D4A">
        <w:rPr>
          <w:rFonts w:ascii="Arial Unicode MS"/>
          <w:color w:val="231F20"/>
          <w:szCs w:val="22"/>
          <w:lang w:val="ru-RU"/>
        </w:rPr>
        <w:t>используемые</w:t>
      </w:r>
      <w:r w:rsidRPr="00914D4A">
        <w:rPr>
          <w:rFonts w:ascii="Arial Unicode MS"/>
          <w:color w:val="231F20"/>
          <w:szCs w:val="22"/>
          <w:lang w:val="ru-RU"/>
        </w:rPr>
        <w:t xml:space="preserve"> </w:t>
      </w:r>
      <w:r w:rsidRPr="00914D4A">
        <w:rPr>
          <w:rFonts w:ascii="Arial Unicode MS"/>
          <w:color w:val="231F20"/>
          <w:szCs w:val="22"/>
          <w:lang w:val="ru-RU"/>
        </w:rPr>
        <w:t>внутри</w:t>
      </w:r>
      <w:r w:rsidRPr="00914D4A">
        <w:rPr>
          <w:rFonts w:ascii="Arial Unicode MS"/>
          <w:color w:val="231F20"/>
          <w:szCs w:val="22"/>
          <w:lang w:val="ru-RU"/>
        </w:rPr>
        <w:t xml:space="preserve"> </w:t>
      </w:r>
      <w:r w:rsidRPr="00914D4A">
        <w:rPr>
          <w:rFonts w:ascii="Arial Unicode MS"/>
          <w:color w:val="231F20"/>
          <w:szCs w:val="22"/>
          <w:lang w:val="ru-RU"/>
        </w:rPr>
        <w:t>устройства</w:t>
      </w:r>
      <w:r w:rsidRPr="00914D4A">
        <w:rPr>
          <w:rFonts w:ascii="Arial Unicode MS"/>
          <w:color w:val="231F20"/>
          <w:szCs w:val="22"/>
          <w:lang w:val="ru-RU"/>
        </w:rPr>
        <w:t xml:space="preserve">, </w:t>
      </w:r>
      <w:r w:rsidRPr="00914D4A">
        <w:rPr>
          <w:rFonts w:ascii="Arial Unicode MS"/>
          <w:color w:val="231F20"/>
          <w:szCs w:val="22"/>
          <w:lang w:val="ru-RU"/>
        </w:rPr>
        <w:t>подлежат</w:t>
      </w:r>
      <w:r w:rsidRPr="00914D4A">
        <w:rPr>
          <w:rFonts w:ascii="Arial Unicode MS"/>
          <w:color w:val="231F20"/>
          <w:szCs w:val="22"/>
          <w:lang w:val="ru-RU"/>
        </w:rPr>
        <w:t xml:space="preserve"> </w:t>
      </w:r>
      <w:r w:rsidRPr="00914D4A">
        <w:rPr>
          <w:rFonts w:ascii="Arial Unicode MS"/>
          <w:color w:val="231F20"/>
          <w:szCs w:val="22"/>
          <w:lang w:val="ru-RU"/>
        </w:rPr>
        <w:t>вторичной</w:t>
      </w:r>
      <w:r w:rsidRPr="00914D4A">
        <w:rPr>
          <w:rFonts w:ascii="Arial Unicode MS"/>
          <w:color w:val="231F20"/>
          <w:szCs w:val="22"/>
          <w:lang w:val="ru-RU"/>
        </w:rPr>
        <w:t xml:space="preserve"> </w:t>
      </w:r>
      <w:r w:rsidRPr="00914D4A">
        <w:rPr>
          <w:rFonts w:ascii="Arial Unicode MS"/>
          <w:color w:val="231F20"/>
          <w:szCs w:val="22"/>
          <w:lang w:val="ru-RU"/>
        </w:rPr>
        <w:t>переработке</w:t>
      </w:r>
      <w:r w:rsidRPr="00914D4A">
        <w:rPr>
          <w:rFonts w:ascii="Arial Unicode MS"/>
          <w:color w:val="231F20"/>
          <w:szCs w:val="22"/>
          <w:lang w:val="ru-RU"/>
        </w:rPr>
        <w:t xml:space="preserve"> </w:t>
      </w:r>
      <w:r w:rsidRPr="00914D4A">
        <w:rPr>
          <w:rFonts w:ascii="Arial Unicode MS"/>
          <w:color w:val="231F20"/>
          <w:szCs w:val="22"/>
          <w:lang w:val="ru-RU"/>
        </w:rPr>
        <w:t>и</w:t>
      </w:r>
      <w:r w:rsidRPr="00914D4A">
        <w:rPr>
          <w:rFonts w:ascii="Arial Unicode MS"/>
          <w:color w:val="231F20"/>
          <w:szCs w:val="22"/>
          <w:lang w:val="ru-RU"/>
        </w:rPr>
        <w:t xml:space="preserve"> </w:t>
      </w:r>
      <w:r w:rsidRPr="00914D4A">
        <w:rPr>
          <w:rFonts w:ascii="Arial Unicode MS"/>
          <w:color w:val="231F20"/>
          <w:szCs w:val="22"/>
          <w:lang w:val="ru-RU"/>
        </w:rPr>
        <w:t>имеют</w:t>
      </w:r>
      <w:r w:rsidRPr="00914D4A">
        <w:rPr>
          <w:rFonts w:ascii="Arial Unicode MS"/>
          <w:color w:val="231F20"/>
          <w:szCs w:val="22"/>
          <w:lang w:val="ru-RU"/>
        </w:rPr>
        <w:t xml:space="preserve"> </w:t>
      </w:r>
      <w:r w:rsidRPr="00914D4A">
        <w:rPr>
          <w:rFonts w:ascii="Arial Unicode MS"/>
          <w:color w:val="231F20"/>
          <w:szCs w:val="22"/>
          <w:lang w:val="ru-RU"/>
        </w:rPr>
        <w:t>соответствующую</w:t>
      </w:r>
      <w:r w:rsidRPr="00914D4A">
        <w:rPr>
          <w:rFonts w:ascii="Arial Unicode MS"/>
          <w:color w:val="231F20"/>
          <w:szCs w:val="22"/>
          <w:lang w:val="ru-RU"/>
        </w:rPr>
        <w:t xml:space="preserve"> </w:t>
      </w:r>
      <w:r w:rsidRPr="00914D4A">
        <w:rPr>
          <w:rFonts w:ascii="Arial Unicode MS"/>
          <w:color w:val="231F20"/>
          <w:szCs w:val="22"/>
          <w:lang w:val="ru-RU"/>
        </w:rPr>
        <w:t>маркировку</w:t>
      </w:r>
      <w:r w:rsidRPr="00914D4A">
        <w:rPr>
          <w:rFonts w:ascii="Arial Unicode MS"/>
          <w:color w:val="231F20"/>
          <w:szCs w:val="22"/>
          <w:lang w:val="ru-RU"/>
        </w:rPr>
        <w:t xml:space="preserve">. </w:t>
      </w:r>
      <w:r w:rsidRPr="00914D4A">
        <w:rPr>
          <w:rFonts w:ascii="Arial Unicode MS"/>
          <w:color w:val="231F20"/>
          <w:szCs w:val="22"/>
          <w:lang w:val="ru-RU"/>
        </w:rPr>
        <w:t>Перерабатывая</w:t>
      </w:r>
      <w:r w:rsidRPr="00914D4A">
        <w:rPr>
          <w:rFonts w:ascii="Arial Unicode MS"/>
          <w:color w:val="231F20"/>
          <w:szCs w:val="22"/>
          <w:lang w:val="ru-RU"/>
        </w:rPr>
        <w:t xml:space="preserve"> </w:t>
      </w:r>
      <w:r w:rsidRPr="00914D4A">
        <w:rPr>
          <w:rFonts w:ascii="Arial Unicode MS"/>
          <w:color w:val="231F20"/>
          <w:szCs w:val="22"/>
          <w:lang w:val="ru-RU"/>
        </w:rPr>
        <w:t>материалы</w:t>
      </w:r>
      <w:r w:rsidRPr="00914D4A">
        <w:rPr>
          <w:rFonts w:ascii="Arial Unicode MS"/>
          <w:color w:val="231F20"/>
          <w:szCs w:val="22"/>
          <w:lang w:val="ru-RU"/>
        </w:rPr>
        <w:t xml:space="preserve"> </w:t>
      </w:r>
      <w:r w:rsidRPr="00914D4A">
        <w:rPr>
          <w:rFonts w:ascii="Arial Unicode MS"/>
          <w:color w:val="231F20"/>
          <w:szCs w:val="22"/>
          <w:lang w:val="ru-RU"/>
        </w:rPr>
        <w:t>или</w:t>
      </w:r>
      <w:r w:rsidRPr="00914D4A">
        <w:rPr>
          <w:rFonts w:ascii="Arial Unicode MS"/>
          <w:color w:val="231F20"/>
          <w:szCs w:val="22"/>
          <w:lang w:val="ru-RU"/>
        </w:rPr>
        <w:t xml:space="preserve"> </w:t>
      </w:r>
      <w:r w:rsidRPr="00914D4A">
        <w:rPr>
          <w:rFonts w:ascii="Arial Unicode MS"/>
          <w:color w:val="231F20"/>
          <w:szCs w:val="22"/>
          <w:lang w:val="ru-RU"/>
        </w:rPr>
        <w:t>другие</w:t>
      </w:r>
      <w:r w:rsidRPr="00914D4A">
        <w:rPr>
          <w:rFonts w:ascii="Arial Unicode MS"/>
          <w:color w:val="231F20"/>
          <w:szCs w:val="22"/>
          <w:lang w:val="ru-RU"/>
        </w:rPr>
        <w:t xml:space="preserve"> </w:t>
      </w:r>
      <w:r w:rsidRPr="00914D4A">
        <w:rPr>
          <w:rFonts w:ascii="Arial Unicode MS"/>
          <w:color w:val="231F20"/>
          <w:szCs w:val="22"/>
          <w:lang w:val="ru-RU"/>
        </w:rPr>
        <w:t>детали</w:t>
      </w:r>
      <w:r w:rsidRPr="00914D4A">
        <w:rPr>
          <w:rFonts w:ascii="Arial Unicode MS"/>
          <w:color w:val="231F20"/>
          <w:szCs w:val="22"/>
          <w:lang w:val="ru-RU"/>
        </w:rPr>
        <w:t xml:space="preserve"> </w:t>
      </w:r>
      <w:r w:rsidRPr="00914D4A">
        <w:rPr>
          <w:rFonts w:ascii="Arial Unicode MS"/>
          <w:color w:val="231F20"/>
          <w:szCs w:val="22"/>
          <w:lang w:val="ru-RU"/>
        </w:rPr>
        <w:t>использованных</w:t>
      </w:r>
      <w:r w:rsidRPr="00914D4A">
        <w:rPr>
          <w:rFonts w:ascii="Arial Unicode MS"/>
          <w:color w:val="231F20"/>
          <w:szCs w:val="22"/>
          <w:lang w:val="ru-RU"/>
        </w:rPr>
        <w:t xml:space="preserve"> </w:t>
      </w:r>
      <w:r w:rsidRPr="00914D4A">
        <w:rPr>
          <w:rFonts w:ascii="Arial Unicode MS"/>
          <w:color w:val="231F20"/>
          <w:szCs w:val="22"/>
          <w:lang w:val="ru-RU"/>
        </w:rPr>
        <w:t>устройств</w:t>
      </w:r>
      <w:r w:rsidRPr="00914D4A">
        <w:rPr>
          <w:rFonts w:ascii="Arial Unicode MS"/>
          <w:color w:val="231F20"/>
          <w:szCs w:val="22"/>
          <w:lang w:val="ru-RU"/>
        </w:rPr>
        <w:t xml:space="preserve">, </w:t>
      </w:r>
      <w:r w:rsidRPr="00914D4A">
        <w:rPr>
          <w:rFonts w:ascii="Arial Unicode MS"/>
          <w:color w:val="231F20"/>
          <w:szCs w:val="22"/>
          <w:lang w:val="ru-RU"/>
        </w:rPr>
        <w:t>вы</w:t>
      </w:r>
      <w:r w:rsidRPr="00914D4A">
        <w:rPr>
          <w:rFonts w:ascii="Arial Unicode MS"/>
          <w:color w:val="231F20"/>
          <w:szCs w:val="22"/>
          <w:lang w:val="ru-RU"/>
        </w:rPr>
        <w:t xml:space="preserve"> </w:t>
      </w:r>
      <w:r w:rsidRPr="00914D4A">
        <w:rPr>
          <w:rFonts w:ascii="Arial Unicode MS"/>
          <w:color w:val="231F20"/>
          <w:szCs w:val="22"/>
          <w:lang w:val="ru-RU"/>
        </w:rPr>
        <w:t>вносите</w:t>
      </w:r>
      <w:r w:rsidRPr="00914D4A">
        <w:rPr>
          <w:rFonts w:ascii="Arial Unicode MS"/>
          <w:color w:val="231F20"/>
          <w:szCs w:val="22"/>
          <w:lang w:val="ru-RU"/>
        </w:rPr>
        <w:t xml:space="preserve"> </w:t>
      </w:r>
      <w:r w:rsidRPr="00914D4A">
        <w:rPr>
          <w:rFonts w:ascii="Arial Unicode MS"/>
          <w:color w:val="231F20"/>
          <w:szCs w:val="22"/>
          <w:lang w:val="ru-RU"/>
        </w:rPr>
        <w:t>значительный</w:t>
      </w:r>
      <w:r w:rsidRPr="00914D4A">
        <w:rPr>
          <w:rFonts w:ascii="Arial Unicode MS"/>
          <w:color w:val="231F20"/>
          <w:szCs w:val="22"/>
          <w:lang w:val="ru-RU"/>
        </w:rPr>
        <w:t xml:space="preserve"> </w:t>
      </w:r>
      <w:r w:rsidRPr="00914D4A">
        <w:rPr>
          <w:rFonts w:ascii="Arial Unicode MS"/>
          <w:color w:val="231F20"/>
          <w:szCs w:val="22"/>
          <w:lang w:val="ru-RU"/>
        </w:rPr>
        <w:t>вклад</w:t>
      </w:r>
      <w:r w:rsidRPr="00914D4A">
        <w:rPr>
          <w:rFonts w:ascii="Arial Unicode MS"/>
          <w:color w:val="231F20"/>
          <w:szCs w:val="22"/>
          <w:lang w:val="ru-RU"/>
        </w:rPr>
        <w:t xml:space="preserve"> </w:t>
      </w:r>
      <w:r w:rsidRPr="00914D4A">
        <w:rPr>
          <w:rFonts w:ascii="Arial Unicode MS"/>
          <w:color w:val="231F20"/>
          <w:szCs w:val="22"/>
          <w:lang w:val="ru-RU"/>
        </w:rPr>
        <w:t>в</w:t>
      </w:r>
      <w:r w:rsidRPr="00914D4A">
        <w:rPr>
          <w:rFonts w:ascii="Arial Unicode MS"/>
          <w:color w:val="231F20"/>
          <w:szCs w:val="22"/>
          <w:lang w:val="ru-RU"/>
        </w:rPr>
        <w:t xml:space="preserve"> </w:t>
      </w:r>
      <w:r w:rsidRPr="00914D4A">
        <w:rPr>
          <w:rFonts w:ascii="Arial Unicode MS"/>
          <w:color w:val="231F20"/>
          <w:szCs w:val="22"/>
          <w:lang w:val="ru-RU"/>
        </w:rPr>
        <w:t>защиту</w:t>
      </w:r>
      <w:r w:rsidRPr="00914D4A">
        <w:rPr>
          <w:rFonts w:ascii="Arial Unicode MS"/>
          <w:color w:val="231F20"/>
          <w:szCs w:val="22"/>
          <w:lang w:val="ru-RU"/>
        </w:rPr>
        <w:t xml:space="preserve"> </w:t>
      </w:r>
      <w:r w:rsidRPr="00914D4A">
        <w:rPr>
          <w:rFonts w:ascii="Arial Unicode MS"/>
          <w:color w:val="231F20"/>
          <w:szCs w:val="22"/>
          <w:lang w:val="ru-RU"/>
        </w:rPr>
        <w:t>окружающей</w:t>
      </w:r>
      <w:r w:rsidRPr="00914D4A">
        <w:rPr>
          <w:rFonts w:ascii="Arial Unicode MS"/>
          <w:color w:val="231F20"/>
          <w:szCs w:val="22"/>
          <w:lang w:val="ru-RU"/>
        </w:rPr>
        <w:t xml:space="preserve"> </w:t>
      </w:r>
      <w:r w:rsidRPr="00914D4A">
        <w:rPr>
          <w:rFonts w:ascii="Arial Unicode MS"/>
          <w:color w:val="231F20"/>
          <w:szCs w:val="22"/>
          <w:lang w:val="ru-RU"/>
        </w:rPr>
        <w:t>среды</w:t>
      </w:r>
      <w:r w:rsidRPr="00914D4A">
        <w:rPr>
          <w:rFonts w:ascii="Arial Unicode MS"/>
          <w:color w:val="231F20"/>
          <w:szCs w:val="22"/>
          <w:lang w:val="ru-RU"/>
        </w:rPr>
        <w:t>.</w:t>
      </w:r>
    </w:p>
    <w:p w14:paraId="06ABE3EE" w14:textId="77777777" w:rsidR="007354D6" w:rsidRPr="00914D4A" w:rsidRDefault="007354D6" w:rsidP="007354D6">
      <w:pPr>
        <w:spacing w:line="220" w:lineRule="auto"/>
        <w:jc w:val="both"/>
        <w:rPr>
          <w:rFonts w:ascii="Arial Unicode MS"/>
          <w:lang w:val="ru-RU"/>
        </w:rPr>
        <w:sectPr w:rsidR="007354D6" w:rsidRPr="00914D4A">
          <w:type w:val="continuous"/>
          <w:pgSz w:w="8400" w:h="11910"/>
          <w:pgMar w:top="1100" w:right="320" w:bottom="280" w:left="420" w:header="720" w:footer="720" w:gutter="0"/>
          <w:cols w:num="2" w:space="720" w:equalWidth="0">
            <w:col w:w="3686" w:space="164"/>
            <w:col w:w="3810"/>
          </w:cols>
        </w:sectPr>
      </w:pPr>
      <w:r>
        <w:rPr>
          <w:rFonts w:ascii="Arial Unicode MS"/>
          <w:color w:val="231F20"/>
          <w:sz w:val="16"/>
          <w:szCs w:val="16"/>
          <w:lang w:val="ru-RU"/>
        </w:rPr>
        <w:t xml:space="preserve">     </w:t>
      </w:r>
      <w:r w:rsidRPr="00914D4A">
        <w:rPr>
          <w:rFonts w:ascii="Arial Unicode MS"/>
          <w:color w:val="231F20"/>
          <w:sz w:val="16"/>
          <w:szCs w:val="16"/>
          <w:lang w:val="ru-RU"/>
        </w:rPr>
        <w:t>Информацию</w:t>
      </w:r>
      <w:r w:rsidRPr="00914D4A">
        <w:rPr>
          <w:rFonts w:ascii="Arial Unicode MS"/>
          <w:color w:val="231F20"/>
          <w:sz w:val="16"/>
          <w:szCs w:val="16"/>
          <w:lang w:val="ru-RU"/>
        </w:rPr>
        <w:t xml:space="preserve"> </w:t>
      </w:r>
      <w:r w:rsidRPr="00914D4A">
        <w:rPr>
          <w:rFonts w:ascii="Arial Unicode MS"/>
          <w:color w:val="231F20"/>
          <w:sz w:val="16"/>
          <w:szCs w:val="16"/>
          <w:lang w:val="ru-RU"/>
        </w:rPr>
        <w:t>о</w:t>
      </w:r>
      <w:r w:rsidRPr="00914D4A">
        <w:rPr>
          <w:rFonts w:ascii="Arial Unicode MS"/>
          <w:color w:val="231F20"/>
          <w:sz w:val="16"/>
          <w:szCs w:val="16"/>
          <w:lang w:val="ru-RU"/>
        </w:rPr>
        <w:t xml:space="preserve"> </w:t>
      </w:r>
      <w:r w:rsidRPr="00914D4A">
        <w:rPr>
          <w:rFonts w:ascii="Arial Unicode MS"/>
          <w:color w:val="231F20"/>
          <w:sz w:val="16"/>
          <w:szCs w:val="16"/>
          <w:lang w:val="ru-RU"/>
        </w:rPr>
        <w:t>соответствующих</w:t>
      </w:r>
      <w:r w:rsidRPr="00914D4A">
        <w:rPr>
          <w:rFonts w:ascii="Arial Unicode MS"/>
          <w:color w:val="231F20"/>
          <w:sz w:val="16"/>
          <w:szCs w:val="16"/>
          <w:lang w:val="ru-RU"/>
        </w:rPr>
        <w:t xml:space="preserve"> </w:t>
      </w:r>
      <w:r w:rsidRPr="00914D4A">
        <w:rPr>
          <w:rFonts w:ascii="Arial Unicode MS"/>
          <w:color w:val="231F20"/>
          <w:sz w:val="16"/>
          <w:szCs w:val="16"/>
          <w:lang w:val="ru-RU"/>
        </w:rPr>
        <w:t>центрах</w:t>
      </w:r>
      <w:r w:rsidRPr="00914D4A">
        <w:rPr>
          <w:rFonts w:ascii="Arial Unicode MS"/>
          <w:color w:val="231F20"/>
          <w:sz w:val="16"/>
          <w:szCs w:val="16"/>
          <w:lang w:val="ru-RU"/>
        </w:rPr>
        <w:t xml:space="preserve"> </w:t>
      </w:r>
      <w:r>
        <w:rPr>
          <w:rFonts w:ascii="Arial Unicode MS"/>
          <w:color w:val="231F20"/>
          <w:sz w:val="16"/>
          <w:szCs w:val="16"/>
          <w:lang w:val="ru-RU"/>
        </w:rPr>
        <w:t xml:space="preserve">                      </w:t>
      </w:r>
      <w:r w:rsidRPr="00914D4A">
        <w:rPr>
          <w:rFonts w:ascii="Arial Unicode MS"/>
          <w:color w:val="231F20"/>
          <w:sz w:val="16"/>
          <w:szCs w:val="16"/>
          <w:lang w:val="ru-RU"/>
        </w:rPr>
        <w:t>утилизации</w:t>
      </w:r>
      <w:r w:rsidRPr="00914D4A">
        <w:rPr>
          <w:rFonts w:ascii="Arial Unicode MS"/>
          <w:color w:val="231F20"/>
          <w:sz w:val="16"/>
          <w:szCs w:val="16"/>
          <w:lang w:val="ru-RU"/>
        </w:rPr>
        <w:t xml:space="preserve"> </w:t>
      </w:r>
      <w:r w:rsidRPr="00914D4A">
        <w:rPr>
          <w:rFonts w:ascii="Arial Unicode MS"/>
          <w:color w:val="231F20"/>
          <w:sz w:val="16"/>
          <w:szCs w:val="16"/>
          <w:lang w:val="ru-RU"/>
        </w:rPr>
        <w:t>использованных</w:t>
      </w:r>
      <w:r w:rsidRPr="00914D4A">
        <w:rPr>
          <w:rFonts w:ascii="Arial Unicode MS"/>
          <w:color w:val="231F20"/>
          <w:sz w:val="16"/>
          <w:szCs w:val="16"/>
          <w:lang w:val="ru-RU"/>
        </w:rPr>
        <w:t xml:space="preserve"> </w:t>
      </w:r>
      <w:r w:rsidRPr="00914D4A">
        <w:rPr>
          <w:rFonts w:ascii="Arial Unicode MS"/>
          <w:color w:val="231F20"/>
          <w:sz w:val="16"/>
          <w:szCs w:val="16"/>
          <w:lang w:val="ru-RU"/>
        </w:rPr>
        <w:t>устройств</w:t>
      </w:r>
      <w:r w:rsidRPr="00914D4A">
        <w:rPr>
          <w:rFonts w:ascii="Arial Unicode MS"/>
          <w:color w:val="231F20"/>
          <w:sz w:val="16"/>
          <w:szCs w:val="16"/>
          <w:lang w:val="ru-RU"/>
        </w:rPr>
        <w:t xml:space="preserve"> </w:t>
      </w:r>
      <w:r w:rsidRPr="00914D4A">
        <w:rPr>
          <w:rFonts w:ascii="Arial Unicode MS"/>
          <w:color w:val="231F20"/>
          <w:sz w:val="16"/>
          <w:szCs w:val="16"/>
          <w:lang w:val="ru-RU"/>
        </w:rPr>
        <w:t>могут</w:t>
      </w:r>
      <w:r w:rsidRPr="00914D4A">
        <w:rPr>
          <w:rFonts w:ascii="Arial Unicode MS"/>
          <w:color w:val="231F20"/>
          <w:sz w:val="16"/>
          <w:szCs w:val="16"/>
          <w:lang w:val="ru-RU"/>
        </w:rPr>
        <w:t xml:space="preserve"> </w:t>
      </w:r>
      <w:r w:rsidRPr="00914D4A">
        <w:rPr>
          <w:rFonts w:ascii="Arial Unicode MS"/>
          <w:color w:val="231F20"/>
          <w:sz w:val="16"/>
          <w:szCs w:val="16"/>
          <w:lang w:val="ru-RU"/>
        </w:rPr>
        <w:t>предоставить</w:t>
      </w:r>
      <w:r w:rsidRPr="00914D4A">
        <w:rPr>
          <w:rFonts w:ascii="Arial Unicode MS"/>
          <w:color w:val="231F20"/>
          <w:sz w:val="16"/>
          <w:szCs w:val="16"/>
          <w:lang w:val="ru-RU"/>
        </w:rPr>
        <w:t xml:space="preserve"> </w:t>
      </w:r>
      <w:r w:rsidRPr="00914D4A">
        <w:rPr>
          <w:rFonts w:ascii="Arial Unicode MS"/>
          <w:color w:val="231F20"/>
          <w:sz w:val="16"/>
          <w:szCs w:val="16"/>
          <w:lang w:val="ru-RU"/>
        </w:rPr>
        <w:t>местные</w:t>
      </w:r>
      <w:r w:rsidRPr="00914D4A">
        <w:rPr>
          <w:rFonts w:ascii="Arial Unicode MS"/>
          <w:color w:val="231F20"/>
          <w:sz w:val="16"/>
          <w:szCs w:val="16"/>
          <w:lang w:val="ru-RU"/>
        </w:rPr>
        <w:t xml:space="preserve"> </w:t>
      </w:r>
      <w:r w:rsidRPr="00914D4A">
        <w:rPr>
          <w:rFonts w:ascii="Arial Unicode MS"/>
          <w:color w:val="231F20"/>
          <w:sz w:val="16"/>
          <w:szCs w:val="16"/>
          <w:lang w:val="ru-RU"/>
        </w:rPr>
        <w:t>органы</w:t>
      </w:r>
      <w:r w:rsidRPr="00914D4A">
        <w:rPr>
          <w:rFonts w:ascii="Arial Unicode MS"/>
          <w:color w:val="231F20"/>
          <w:sz w:val="16"/>
          <w:szCs w:val="16"/>
          <w:lang w:val="ru-RU"/>
        </w:rPr>
        <w:t xml:space="preserve"> </w:t>
      </w:r>
      <w:r w:rsidRPr="00914D4A">
        <w:rPr>
          <w:rFonts w:ascii="Arial Unicode MS"/>
          <w:color w:val="231F20"/>
          <w:sz w:val="16"/>
          <w:szCs w:val="16"/>
          <w:lang w:val="ru-RU"/>
        </w:rPr>
        <w:t>власти</w:t>
      </w:r>
      <w:r w:rsidRPr="00914D4A">
        <w:rPr>
          <w:rFonts w:ascii="Arial Unicode MS"/>
          <w:color w:val="231F20"/>
          <w:sz w:val="16"/>
          <w:szCs w:val="16"/>
          <w:lang w:val="ru-RU"/>
        </w:rPr>
        <w:t>.</w:t>
      </w:r>
    </w:p>
    <w:p w14:paraId="0B53C521" w14:textId="77777777" w:rsidR="003A5AB6" w:rsidRPr="007354D6" w:rsidRDefault="003A5AB6">
      <w:pPr>
        <w:spacing w:line="214" w:lineRule="exact"/>
        <w:jc w:val="both"/>
        <w:rPr>
          <w:rFonts w:ascii="SimSun"/>
          <w:lang w:val="ru-RU"/>
        </w:rPr>
        <w:sectPr w:rsidR="003A5AB6" w:rsidRPr="007354D6">
          <w:type w:val="continuous"/>
          <w:pgSz w:w="8400" w:h="11910"/>
          <w:pgMar w:top="1100" w:right="420" w:bottom="280" w:left="380" w:header="720" w:footer="720" w:gutter="0"/>
          <w:cols w:space="720"/>
        </w:sectPr>
      </w:pPr>
    </w:p>
    <w:p w14:paraId="27BE4826" w14:textId="4DB29898" w:rsidR="003A5AB6" w:rsidRPr="00BB44F9" w:rsidRDefault="009E35AF">
      <w:pPr>
        <w:pStyle w:val="1"/>
        <w:spacing w:before="94"/>
        <w:ind w:left="137"/>
        <w:rPr>
          <w:lang w:val="ru-RU"/>
        </w:rPr>
      </w:pPr>
      <w:r>
        <w:rPr>
          <w:noProof/>
          <w:lang w:val="ru-RU" w:eastAsia="ru-RU"/>
        </w:rPr>
        <w:lastRenderedPageBreak/>
        <mc:AlternateContent>
          <mc:Choice Requires="wps">
            <w:drawing>
              <wp:anchor distT="0" distB="0" distL="114300" distR="114300" simplePos="0" relativeHeight="251630080" behindDoc="0" locked="0" layoutInCell="1" allowOverlap="1" wp14:anchorId="582371B2" wp14:editId="62CD8D0F">
                <wp:simplePos x="0" y="0"/>
                <wp:positionH relativeFrom="page">
                  <wp:posOffset>360680</wp:posOffset>
                </wp:positionH>
                <wp:positionV relativeFrom="paragraph">
                  <wp:posOffset>274320</wp:posOffset>
                </wp:positionV>
                <wp:extent cx="4607560" cy="71755"/>
                <wp:effectExtent l="0" t="0" r="3810" b="0"/>
                <wp:wrapTopAndBottom/>
                <wp:docPr id="207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963D71" id="Rectangle 92" o:spid="_x0000_s1026" style="position:absolute;margin-left:28.4pt;margin-top:21.6pt;width:362.8pt;height:5.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" fillcolor="#d1d3d4" stroked="f">
                <w10:wrap type="topAndBottom" anchorx="page"/>
              </v:rect>
            </w:pict>
          </mc:Fallback>
        </mc:AlternateContent>
      </w:r>
      <w:bookmarkStart w:id="8" w:name="_TOC_250003"/>
      <w:bookmarkEnd w:id="8"/>
      <w:r w:rsidR="00BB44F9">
        <w:rPr>
          <w:color w:val="231F20"/>
          <w:lang w:val="ru-RU"/>
        </w:rPr>
        <w:t>Технические характеристики</w:t>
      </w:r>
    </w:p>
    <w:p w14:paraId="49E2A662" w14:textId="77777777" w:rsidR="003A5AB6" w:rsidRPr="00AA1047" w:rsidRDefault="003A5AB6">
      <w:pPr>
        <w:pStyle w:val="a3"/>
        <w:rPr>
          <w:b/>
          <w:sz w:val="20"/>
          <w:lang w:val="ru-RU"/>
        </w:rPr>
      </w:pPr>
    </w:p>
    <w:p w14:paraId="1715C982" w14:textId="77777777" w:rsidR="003A5AB6" w:rsidRPr="00AA1047" w:rsidRDefault="009E35AF">
      <w:pPr>
        <w:pStyle w:val="a3"/>
        <w:spacing w:before="2"/>
        <w:rPr>
          <w:b/>
          <w:sz w:val="29"/>
          <w:lang w:val="ru-RU"/>
        </w:rPr>
      </w:pPr>
      <w:r>
        <w:rPr>
          <w:noProof/>
          <w:lang w:val="ru-RU" w:eastAsia="ru-RU"/>
        </w:rPr>
        <mc:AlternateContent>
          <mc:Choice Requires="wpg">
            <w:drawing>
              <wp:anchor distT="0" distB="0" distL="114300" distR="114300" simplePos="0" relativeHeight="251631104" behindDoc="0" locked="0" layoutInCell="1" allowOverlap="1" wp14:anchorId="02A958A9" wp14:editId="35BB0790">
                <wp:simplePos x="0" y="0"/>
                <wp:positionH relativeFrom="page">
                  <wp:posOffset>555625</wp:posOffset>
                </wp:positionH>
                <wp:positionV relativeFrom="paragraph">
                  <wp:posOffset>238125</wp:posOffset>
                </wp:positionV>
                <wp:extent cx="2296795" cy="1209040"/>
                <wp:effectExtent l="12700" t="15875" r="14605" b="13335"/>
                <wp:wrapTopAndBottom/>
                <wp:docPr id="194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1209040"/>
                          <a:chOff x="875" y="375"/>
                          <a:chExt cx="3617" cy="1904"/>
                        </a:xfrm>
                      </wpg:grpSpPr>
                      <wps:wsp>
                        <wps:cNvPr id="1950" name="Freeform 94"/>
                        <wps:cNvSpPr>
                          <a:spLocks/>
                        </wps:cNvSpPr>
                        <wps:spPr bwMode="auto">
                          <a:xfrm>
                            <a:off x="2302" y="379"/>
                            <a:ext cx="81" cy="19"/>
                          </a:xfrm>
                          <a:custGeom>
                            <a:avLst/>
                            <a:gdLst>
                              <a:gd name="T0" fmla="+- 0 2383 2302"/>
                              <a:gd name="T1" fmla="*/ T0 w 81"/>
                              <a:gd name="T2" fmla="+- 0 384 380"/>
                              <a:gd name="T3" fmla="*/ 384 h 19"/>
                              <a:gd name="T4" fmla="+- 0 2363 2302"/>
                              <a:gd name="T5" fmla="*/ T4 w 81"/>
                              <a:gd name="T6" fmla="+- 0 380 380"/>
                              <a:gd name="T7" fmla="*/ 380 h 19"/>
                              <a:gd name="T8" fmla="+- 0 2341 2302"/>
                              <a:gd name="T9" fmla="*/ T8 w 81"/>
                              <a:gd name="T10" fmla="+- 0 381 380"/>
                              <a:gd name="T11" fmla="*/ 381 h 19"/>
                              <a:gd name="T12" fmla="+- 0 2319 2302"/>
                              <a:gd name="T13" fmla="*/ T12 w 81"/>
                              <a:gd name="T14" fmla="+- 0 388 380"/>
                              <a:gd name="T15" fmla="*/ 388 h 19"/>
                              <a:gd name="T16" fmla="+- 0 2302 2302"/>
                              <a:gd name="T17" fmla="*/ T16 w 81"/>
                              <a:gd name="T18" fmla="+- 0 398 380"/>
                              <a:gd name="T19" fmla="*/ 398 h 19"/>
                            </a:gdLst>
                            <a:ahLst/>
                            <a:cxnLst>
                              <a:cxn ang="0">
                                <a:pos x="T1" y="T3"/>
                              </a:cxn>
                              <a:cxn ang="0">
                                <a:pos x="T5" y="T7"/>
                              </a:cxn>
                              <a:cxn ang="0">
                                <a:pos x="T9" y="T11"/>
                              </a:cxn>
                              <a:cxn ang="0">
                                <a:pos x="T13" y="T15"/>
                              </a:cxn>
                              <a:cxn ang="0">
                                <a:pos x="T17" y="T19"/>
                              </a:cxn>
                            </a:cxnLst>
                            <a:rect l="0" t="0" r="r" b="b"/>
                            <a:pathLst>
                              <a:path w="81" h="19">
                                <a:moveTo>
                                  <a:pt x="81" y="4"/>
                                </a:moveTo>
                                <a:lnTo>
                                  <a:pt x="61" y="0"/>
                                </a:lnTo>
                                <a:lnTo>
                                  <a:pt x="39" y="1"/>
                                </a:lnTo>
                                <a:lnTo>
                                  <a:pt x="17" y="8"/>
                                </a:lnTo>
                                <a:lnTo>
                                  <a:pt x="0" y="18"/>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95"/>
                        <wps:cNvSpPr>
                          <a:spLocks/>
                        </wps:cNvSpPr>
                        <wps:spPr bwMode="auto">
                          <a:xfrm>
                            <a:off x="2377" y="468"/>
                            <a:ext cx="9" cy="13"/>
                          </a:xfrm>
                          <a:custGeom>
                            <a:avLst/>
                            <a:gdLst>
                              <a:gd name="T0" fmla="+- 0 2377 2377"/>
                              <a:gd name="T1" fmla="*/ T0 w 9"/>
                              <a:gd name="T2" fmla="+- 0 481 468"/>
                              <a:gd name="T3" fmla="*/ 481 h 13"/>
                              <a:gd name="T4" fmla="+- 0 2386 2377"/>
                              <a:gd name="T5" fmla="*/ T4 w 9"/>
                              <a:gd name="T6" fmla="+- 0 472 468"/>
                              <a:gd name="T7" fmla="*/ 472 h 13"/>
                              <a:gd name="T8" fmla="+- 0 2386 2377"/>
                              <a:gd name="T9" fmla="*/ T8 w 9"/>
                              <a:gd name="T10" fmla="+- 0 468 468"/>
                              <a:gd name="T11" fmla="*/ 468 h 13"/>
                            </a:gdLst>
                            <a:ahLst/>
                            <a:cxnLst>
                              <a:cxn ang="0">
                                <a:pos x="T1" y="T3"/>
                              </a:cxn>
                              <a:cxn ang="0">
                                <a:pos x="T5" y="T7"/>
                              </a:cxn>
                              <a:cxn ang="0">
                                <a:pos x="T9" y="T11"/>
                              </a:cxn>
                            </a:cxnLst>
                            <a:rect l="0" t="0" r="r" b="b"/>
                            <a:pathLst>
                              <a:path w="9" h="13">
                                <a:moveTo>
                                  <a:pt x="0" y="13"/>
                                </a:moveTo>
                                <a:lnTo>
                                  <a:pt x="9" y="4"/>
                                </a:lnTo>
                                <a:lnTo>
                                  <a:pt x="9"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Freeform 96"/>
                        <wps:cNvSpPr>
                          <a:spLocks/>
                        </wps:cNvSpPr>
                        <wps:spPr bwMode="auto">
                          <a:xfrm>
                            <a:off x="2422" y="484"/>
                            <a:ext cx="94" cy="22"/>
                          </a:xfrm>
                          <a:custGeom>
                            <a:avLst/>
                            <a:gdLst>
                              <a:gd name="T0" fmla="+- 0 2515 2422"/>
                              <a:gd name="T1" fmla="*/ T0 w 94"/>
                              <a:gd name="T2" fmla="+- 0 490 485"/>
                              <a:gd name="T3" fmla="*/ 490 h 22"/>
                              <a:gd name="T4" fmla="+- 0 2492 2422"/>
                              <a:gd name="T5" fmla="*/ T4 w 94"/>
                              <a:gd name="T6" fmla="+- 0 485 485"/>
                              <a:gd name="T7" fmla="*/ 485 h 22"/>
                              <a:gd name="T8" fmla="+- 0 2466 2422"/>
                              <a:gd name="T9" fmla="*/ T8 w 94"/>
                              <a:gd name="T10" fmla="+- 0 486 485"/>
                              <a:gd name="T11" fmla="*/ 486 h 22"/>
                              <a:gd name="T12" fmla="+- 0 2442 2422"/>
                              <a:gd name="T13" fmla="*/ T12 w 94"/>
                              <a:gd name="T14" fmla="+- 0 493 485"/>
                              <a:gd name="T15" fmla="*/ 493 h 22"/>
                              <a:gd name="T16" fmla="+- 0 2422 2422"/>
                              <a:gd name="T17" fmla="*/ T16 w 94"/>
                              <a:gd name="T18" fmla="+- 0 506 485"/>
                              <a:gd name="T19" fmla="*/ 506 h 22"/>
                            </a:gdLst>
                            <a:ahLst/>
                            <a:cxnLst>
                              <a:cxn ang="0">
                                <a:pos x="T1" y="T3"/>
                              </a:cxn>
                              <a:cxn ang="0">
                                <a:pos x="T5" y="T7"/>
                              </a:cxn>
                              <a:cxn ang="0">
                                <a:pos x="T9" y="T11"/>
                              </a:cxn>
                              <a:cxn ang="0">
                                <a:pos x="T13" y="T15"/>
                              </a:cxn>
                              <a:cxn ang="0">
                                <a:pos x="T17" y="T19"/>
                              </a:cxn>
                            </a:cxnLst>
                            <a:rect l="0" t="0" r="r" b="b"/>
                            <a:pathLst>
                              <a:path w="94" h="22">
                                <a:moveTo>
                                  <a:pt x="93" y="5"/>
                                </a:moveTo>
                                <a:lnTo>
                                  <a:pt x="70" y="0"/>
                                </a:lnTo>
                                <a:lnTo>
                                  <a:pt x="44" y="1"/>
                                </a:lnTo>
                                <a:lnTo>
                                  <a:pt x="20" y="8"/>
                                </a:lnTo>
                                <a:lnTo>
                                  <a:pt x="0" y="21"/>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Freeform 97"/>
                        <wps:cNvSpPr>
                          <a:spLocks/>
                        </wps:cNvSpPr>
                        <wps:spPr bwMode="auto">
                          <a:xfrm>
                            <a:off x="2295" y="432"/>
                            <a:ext cx="88" cy="29"/>
                          </a:xfrm>
                          <a:custGeom>
                            <a:avLst/>
                            <a:gdLst>
                              <a:gd name="T0" fmla="+- 0 2383 2295"/>
                              <a:gd name="T1" fmla="*/ T0 w 88"/>
                              <a:gd name="T2" fmla="+- 0 461 433"/>
                              <a:gd name="T3" fmla="*/ 461 h 29"/>
                              <a:gd name="T4" fmla="+- 0 2376 2295"/>
                              <a:gd name="T5" fmla="*/ T4 w 88"/>
                              <a:gd name="T6" fmla="+- 0 440 433"/>
                              <a:gd name="T7" fmla="*/ 440 h 29"/>
                              <a:gd name="T8" fmla="+- 0 2349 2295"/>
                              <a:gd name="T9" fmla="*/ T8 w 88"/>
                              <a:gd name="T10" fmla="+- 0 433 433"/>
                              <a:gd name="T11" fmla="*/ 433 h 29"/>
                              <a:gd name="T12" fmla="+- 0 2317 2295"/>
                              <a:gd name="T13" fmla="*/ T12 w 88"/>
                              <a:gd name="T14" fmla="+- 0 436 433"/>
                              <a:gd name="T15" fmla="*/ 436 h 29"/>
                              <a:gd name="T16" fmla="+- 0 2295 2295"/>
                              <a:gd name="T17" fmla="*/ T16 w 88"/>
                              <a:gd name="T18" fmla="+- 0 448 433"/>
                              <a:gd name="T19" fmla="*/ 448 h 29"/>
                            </a:gdLst>
                            <a:ahLst/>
                            <a:cxnLst>
                              <a:cxn ang="0">
                                <a:pos x="T1" y="T3"/>
                              </a:cxn>
                              <a:cxn ang="0">
                                <a:pos x="T5" y="T7"/>
                              </a:cxn>
                              <a:cxn ang="0">
                                <a:pos x="T9" y="T11"/>
                              </a:cxn>
                              <a:cxn ang="0">
                                <a:pos x="T13" y="T15"/>
                              </a:cxn>
                              <a:cxn ang="0">
                                <a:pos x="T17" y="T19"/>
                              </a:cxn>
                            </a:cxnLst>
                            <a:rect l="0" t="0" r="r" b="b"/>
                            <a:pathLst>
                              <a:path w="88" h="29">
                                <a:moveTo>
                                  <a:pt x="88" y="28"/>
                                </a:moveTo>
                                <a:lnTo>
                                  <a:pt x="81" y="7"/>
                                </a:lnTo>
                                <a:lnTo>
                                  <a:pt x="54" y="0"/>
                                </a:lnTo>
                                <a:lnTo>
                                  <a:pt x="22" y="3"/>
                                </a:lnTo>
                                <a:lnTo>
                                  <a:pt x="0" y="1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Freeform 98"/>
                        <wps:cNvSpPr>
                          <a:spLocks/>
                        </wps:cNvSpPr>
                        <wps:spPr bwMode="auto">
                          <a:xfrm>
                            <a:off x="2332" y="410"/>
                            <a:ext cx="24" cy="6"/>
                          </a:xfrm>
                          <a:custGeom>
                            <a:avLst/>
                            <a:gdLst>
                              <a:gd name="T0" fmla="+- 0 2356 2333"/>
                              <a:gd name="T1" fmla="*/ T0 w 24"/>
                              <a:gd name="T2" fmla="+- 0 411 411"/>
                              <a:gd name="T3" fmla="*/ 411 h 6"/>
                              <a:gd name="T4" fmla="+- 0 2349 2333"/>
                              <a:gd name="T5" fmla="*/ T4 w 24"/>
                              <a:gd name="T6" fmla="+- 0 411 411"/>
                              <a:gd name="T7" fmla="*/ 411 h 6"/>
                              <a:gd name="T8" fmla="+- 0 2340 2333"/>
                              <a:gd name="T9" fmla="*/ T8 w 24"/>
                              <a:gd name="T10" fmla="+- 0 413 411"/>
                              <a:gd name="T11" fmla="*/ 413 h 6"/>
                              <a:gd name="T12" fmla="+- 0 2333 2333"/>
                              <a:gd name="T13" fmla="*/ T12 w 24"/>
                              <a:gd name="T14" fmla="+- 0 416 411"/>
                              <a:gd name="T15" fmla="*/ 416 h 6"/>
                            </a:gdLst>
                            <a:ahLst/>
                            <a:cxnLst>
                              <a:cxn ang="0">
                                <a:pos x="T1" y="T3"/>
                              </a:cxn>
                              <a:cxn ang="0">
                                <a:pos x="T5" y="T7"/>
                              </a:cxn>
                              <a:cxn ang="0">
                                <a:pos x="T9" y="T11"/>
                              </a:cxn>
                              <a:cxn ang="0">
                                <a:pos x="T13" y="T15"/>
                              </a:cxn>
                            </a:cxnLst>
                            <a:rect l="0" t="0" r="r" b="b"/>
                            <a:pathLst>
                              <a:path w="24" h="6">
                                <a:moveTo>
                                  <a:pt x="23" y="0"/>
                                </a:moveTo>
                                <a:lnTo>
                                  <a:pt x="16" y="0"/>
                                </a:lnTo>
                                <a:lnTo>
                                  <a:pt x="7" y="2"/>
                                </a:lnTo>
                                <a:lnTo>
                                  <a:pt x="0"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99"/>
                        <wps:cNvSpPr>
                          <a:spLocks/>
                        </wps:cNvSpPr>
                        <wps:spPr bwMode="auto">
                          <a:xfrm>
                            <a:off x="2323" y="397"/>
                            <a:ext cx="38" cy="14"/>
                          </a:xfrm>
                          <a:custGeom>
                            <a:avLst/>
                            <a:gdLst>
                              <a:gd name="T0" fmla="+- 0 2361 2324"/>
                              <a:gd name="T1" fmla="*/ T0 w 38"/>
                              <a:gd name="T2" fmla="+- 0 404 398"/>
                              <a:gd name="T3" fmla="*/ 404 h 14"/>
                              <a:gd name="T4" fmla="+- 0 2357 2324"/>
                              <a:gd name="T5" fmla="*/ T4 w 38"/>
                              <a:gd name="T6" fmla="+- 0 398 398"/>
                              <a:gd name="T7" fmla="*/ 398 h 14"/>
                              <a:gd name="T8" fmla="+- 0 2349 2324"/>
                              <a:gd name="T9" fmla="*/ T8 w 38"/>
                              <a:gd name="T10" fmla="+- 0 398 398"/>
                              <a:gd name="T11" fmla="*/ 398 h 14"/>
                              <a:gd name="T12" fmla="+- 0 2342 2324"/>
                              <a:gd name="T13" fmla="*/ T12 w 38"/>
                              <a:gd name="T14" fmla="+- 0 398 398"/>
                              <a:gd name="T15" fmla="*/ 398 h 14"/>
                              <a:gd name="T16" fmla="+- 0 2334 2324"/>
                              <a:gd name="T17" fmla="*/ T16 w 38"/>
                              <a:gd name="T18" fmla="+- 0 402 398"/>
                              <a:gd name="T19" fmla="*/ 402 h 14"/>
                              <a:gd name="T20" fmla="+- 0 2331 2324"/>
                              <a:gd name="T21" fmla="*/ T20 w 38"/>
                              <a:gd name="T22" fmla="+- 0 402 398"/>
                              <a:gd name="T23" fmla="*/ 402 h 14"/>
                              <a:gd name="T24" fmla="+- 0 2329 2324"/>
                              <a:gd name="T25" fmla="*/ T24 w 38"/>
                              <a:gd name="T26" fmla="+- 0 404 398"/>
                              <a:gd name="T27" fmla="*/ 404 h 14"/>
                              <a:gd name="T28" fmla="+- 0 2327 2324"/>
                              <a:gd name="T29" fmla="*/ T28 w 38"/>
                              <a:gd name="T30" fmla="+- 0 405 398"/>
                              <a:gd name="T31" fmla="*/ 405 h 14"/>
                              <a:gd name="T32" fmla="+- 0 2325 2324"/>
                              <a:gd name="T33" fmla="*/ T32 w 38"/>
                              <a:gd name="T34" fmla="+- 0 409 398"/>
                              <a:gd name="T35" fmla="*/ 409 h 14"/>
                              <a:gd name="T36" fmla="+- 0 2324 2324"/>
                              <a:gd name="T37" fmla="*/ T36 w 38"/>
                              <a:gd name="T38" fmla="+- 0 411 398"/>
                              <a:gd name="T39" fmla="*/ 411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 h="14">
                                <a:moveTo>
                                  <a:pt x="37" y="6"/>
                                </a:moveTo>
                                <a:lnTo>
                                  <a:pt x="33" y="0"/>
                                </a:lnTo>
                                <a:lnTo>
                                  <a:pt x="25" y="0"/>
                                </a:lnTo>
                                <a:lnTo>
                                  <a:pt x="18" y="0"/>
                                </a:lnTo>
                                <a:lnTo>
                                  <a:pt x="10" y="4"/>
                                </a:lnTo>
                                <a:lnTo>
                                  <a:pt x="7" y="4"/>
                                </a:lnTo>
                                <a:lnTo>
                                  <a:pt x="5" y="6"/>
                                </a:lnTo>
                                <a:lnTo>
                                  <a:pt x="3" y="7"/>
                                </a:lnTo>
                                <a:lnTo>
                                  <a:pt x="1" y="11"/>
                                </a:lnTo>
                                <a:lnTo>
                                  <a:pt x="0" y="13"/>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Freeform 100"/>
                        <wps:cNvSpPr>
                          <a:spLocks/>
                        </wps:cNvSpPr>
                        <wps:spPr bwMode="auto">
                          <a:xfrm>
                            <a:off x="2298" y="455"/>
                            <a:ext cx="88" cy="17"/>
                          </a:xfrm>
                          <a:custGeom>
                            <a:avLst/>
                            <a:gdLst>
                              <a:gd name="T0" fmla="+- 0 2386 2299"/>
                              <a:gd name="T1" fmla="*/ T0 w 88"/>
                              <a:gd name="T2" fmla="+- 0 472 456"/>
                              <a:gd name="T3" fmla="*/ 472 h 17"/>
                              <a:gd name="T4" fmla="+- 0 2370 2299"/>
                              <a:gd name="T5" fmla="*/ T4 w 88"/>
                              <a:gd name="T6" fmla="+- 0 458 456"/>
                              <a:gd name="T7" fmla="*/ 458 h 17"/>
                              <a:gd name="T8" fmla="+- 0 2344 2299"/>
                              <a:gd name="T9" fmla="*/ T8 w 88"/>
                              <a:gd name="T10" fmla="+- 0 456 456"/>
                              <a:gd name="T11" fmla="*/ 456 h 17"/>
                              <a:gd name="T12" fmla="+- 0 2318 2299"/>
                              <a:gd name="T13" fmla="*/ T12 w 88"/>
                              <a:gd name="T14" fmla="+- 0 461 456"/>
                              <a:gd name="T15" fmla="*/ 461 h 17"/>
                              <a:gd name="T16" fmla="+- 0 2299 2299"/>
                              <a:gd name="T17" fmla="*/ T16 w 88"/>
                              <a:gd name="T18" fmla="+- 0 472 456"/>
                              <a:gd name="T19" fmla="*/ 472 h 17"/>
                            </a:gdLst>
                            <a:ahLst/>
                            <a:cxnLst>
                              <a:cxn ang="0">
                                <a:pos x="T1" y="T3"/>
                              </a:cxn>
                              <a:cxn ang="0">
                                <a:pos x="T5" y="T7"/>
                              </a:cxn>
                              <a:cxn ang="0">
                                <a:pos x="T9" y="T11"/>
                              </a:cxn>
                              <a:cxn ang="0">
                                <a:pos x="T13" y="T15"/>
                              </a:cxn>
                              <a:cxn ang="0">
                                <a:pos x="T17" y="T19"/>
                              </a:cxn>
                            </a:cxnLst>
                            <a:rect l="0" t="0" r="r" b="b"/>
                            <a:pathLst>
                              <a:path w="88" h="17">
                                <a:moveTo>
                                  <a:pt x="87" y="16"/>
                                </a:moveTo>
                                <a:lnTo>
                                  <a:pt x="71" y="2"/>
                                </a:lnTo>
                                <a:lnTo>
                                  <a:pt x="45" y="0"/>
                                </a:lnTo>
                                <a:lnTo>
                                  <a:pt x="19" y="5"/>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101"/>
                        <wps:cNvSpPr>
                          <a:spLocks/>
                        </wps:cNvSpPr>
                        <wps:spPr bwMode="auto">
                          <a:xfrm>
                            <a:off x="2323" y="394"/>
                            <a:ext cx="38" cy="22"/>
                          </a:xfrm>
                          <a:custGeom>
                            <a:avLst/>
                            <a:gdLst>
                              <a:gd name="T0" fmla="+- 0 2324 2324"/>
                              <a:gd name="T1" fmla="*/ T0 w 38"/>
                              <a:gd name="T2" fmla="+- 0 409 395"/>
                              <a:gd name="T3" fmla="*/ 409 h 22"/>
                              <a:gd name="T4" fmla="+- 0 2324 2324"/>
                              <a:gd name="T5" fmla="*/ T4 w 38"/>
                              <a:gd name="T6" fmla="+- 0 411 395"/>
                              <a:gd name="T7" fmla="*/ 411 h 22"/>
                              <a:gd name="T8" fmla="+- 0 2325 2324"/>
                              <a:gd name="T9" fmla="*/ T8 w 38"/>
                              <a:gd name="T10" fmla="+- 0 413 395"/>
                              <a:gd name="T11" fmla="*/ 413 h 22"/>
                              <a:gd name="T12" fmla="+- 0 2327 2324"/>
                              <a:gd name="T13" fmla="*/ T12 w 38"/>
                              <a:gd name="T14" fmla="+- 0 414 395"/>
                              <a:gd name="T15" fmla="*/ 414 h 22"/>
                              <a:gd name="T16" fmla="+- 0 2331 2324"/>
                              <a:gd name="T17" fmla="*/ T16 w 38"/>
                              <a:gd name="T18" fmla="+- 0 414 395"/>
                              <a:gd name="T19" fmla="*/ 414 h 22"/>
                              <a:gd name="T20" fmla="+- 0 2333 2324"/>
                              <a:gd name="T21" fmla="*/ T20 w 38"/>
                              <a:gd name="T22" fmla="+- 0 416 395"/>
                              <a:gd name="T23" fmla="*/ 416 h 22"/>
                              <a:gd name="T24" fmla="+- 0 2340 2324"/>
                              <a:gd name="T25" fmla="*/ T24 w 38"/>
                              <a:gd name="T26" fmla="+- 0 416 395"/>
                              <a:gd name="T27" fmla="*/ 416 h 22"/>
                              <a:gd name="T28" fmla="+- 0 2345 2324"/>
                              <a:gd name="T29" fmla="*/ T28 w 38"/>
                              <a:gd name="T30" fmla="+- 0 414 395"/>
                              <a:gd name="T31" fmla="*/ 414 h 22"/>
                              <a:gd name="T32" fmla="+- 0 2349 2324"/>
                              <a:gd name="T33" fmla="*/ T32 w 38"/>
                              <a:gd name="T34" fmla="+- 0 414 395"/>
                              <a:gd name="T35" fmla="*/ 414 h 22"/>
                              <a:gd name="T36" fmla="+- 0 2352 2324"/>
                              <a:gd name="T37" fmla="*/ T36 w 38"/>
                              <a:gd name="T38" fmla="+- 0 413 395"/>
                              <a:gd name="T39" fmla="*/ 413 h 22"/>
                              <a:gd name="T40" fmla="+- 0 2354 2324"/>
                              <a:gd name="T41" fmla="*/ T40 w 38"/>
                              <a:gd name="T42" fmla="+- 0 411 395"/>
                              <a:gd name="T43" fmla="*/ 411 h 22"/>
                              <a:gd name="T44" fmla="+- 0 2358 2324"/>
                              <a:gd name="T45" fmla="*/ T44 w 38"/>
                              <a:gd name="T46" fmla="+- 0 409 395"/>
                              <a:gd name="T47" fmla="*/ 409 h 22"/>
                              <a:gd name="T48" fmla="+- 0 2359 2324"/>
                              <a:gd name="T49" fmla="*/ T48 w 38"/>
                              <a:gd name="T50" fmla="+- 0 407 395"/>
                              <a:gd name="T51" fmla="*/ 407 h 22"/>
                              <a:gd name="T52" fmla="+- 0 2361 2324"/>
                              <a:gd name="T53" fmla="*/ T52 w 38"/>
                              <a:gd name="T54" fmla="+- 0 405 395"/>
                              <a:gd name="T55" fmla="*/ 405 h 22"/>
                              <a:gd name="T56" fmla="+- 0 2361 2324"/>
                              <a:gd name="T57" fmla="*/ T56 w 38"/>
                              <a:gd name="T58" fmla="+- 0 404 395"/>
                              <a:gd name="T59" fmla="*/ 404 h 22"/>
                              <a:gd name="T60" fmla="+- 0 2356 2324"/>
                              <a:gd name="T61" fmla="*/ T60 w 38"/>
                              <a:gd name="T62" fmla="+- 0 396 395"/>
                              <a:gd name="T63" fmla="*/ 396 h 22"/>
                              <a:gd name="T64" fmla="+- 0 2343 2324"/>
                              <a:gd name="T65" fmla="*/ T64 w 38"/>
                              <a:gd name="T66" fmla="+- 0 395 395"/>
                              <a:gd name="T67" fmla="*/ 395 h 22"/>
                              <a:gd name="T68" fmla="+- 0 2330 2324"/>
                              <a:gd name="T69" fmla="*/ T68 w 38"/>
                              <a:gd name="T70" fmla="+- 0 399 395"/>
                              <a:gd name="T71" fmla="*/ 399 h 22"/>
                              <a:gd name="T72" fmla="+- 0 2324 2324"/>
                              <a:gd name="T73" fmla="*/ T72 w 38"/>
                              <a:gd name="T74" fmla="+- 0 405 395"/>
                              <a:gd name="T75" fmla="*/ 405 h 22"/>
                              <a:gd name="T76" fmla="+- 0 2324 2324"/>
                              <a:gd name="T77" fmla="*/ T76 w 38"/>
                              <a:gd name="T78" fmla="+- 0 409 395"/>
                              <a:gd name="T79" fmla="*/ 40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 h="22">
                                <a:moveTo>
                                  <a:pt x="0" y="14"/>
                                </a:moveTo>
                                <a:lnTo>
                                  <a:pt x="0" y="16"/>
                                </a:lnTo>
                                <a:lnTo>
                                  <a:pt x="1" y="18"/>
                                </a:lnTo>
                                <a:lnTo>
                                  <a:pt x="3" y="19"/>
                                </a:lnTo>
                                <a:lnTo>
                                  <a:pt x="7" y="19"/>
                                </a:lnTo>
                                <a:lnTo>
                                  <a:pt x="9" y="21"/>
                                </a:lnTo>
                                <a:lnTo>
                                  <a:pt x="16" y="21"/>
                                </a:lnTo>
                                <a:lnTo>
                                  <a:pt x="21" y="19"/>
                                </a:lnTo>
                                <a:lnTo>
                                  <a:pt x="25" y="19"/>
                                </a:lnTo>
                                <a:lnTo>
                                  <a:pt x="28" y="18"/>
                                </a:lnTo>
                                <a:lnTo>
                                  <a:pt x="30" y="16"/>
                                </a:lnTo>
                                <a:lnTo>
                                  <a:pt x="34" y="14"/>
                                </a:lnTo>
                                <a:lnTo>
                                  <a:pt x="35" y="12"/>
                                </a:lnTo>
                                <a:lnTo>
                                  <a:pt x="37" y="10"/>
                                </a:lnTo>
                                <a:lnTo>
                                  <a:pt x="37" y="9"/>
                                </a:lnTo>
                                <a:lnTo>
                                  <a:pt x="32" y="1"/>
                                </a:lnTo>
                                <a:lnTo>
                                  <a:pt x="19" y="0"/>
                                </a:lnTo>
                                <a:lnTo>
                                  <a:pt x="6" y="4"/>
                                </a:lnTo>
                                <a:lnTo>
                                  <a:pt x="0" y="10"/>
                                </a:lnTo>
                                <a:lnTo>
                                  <a:pt x="0" y="14"/>
                                </a:lnTo>
                                <a:close/>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102"/>
                        <wps:cNvSpPr>
                          <a:spLocks/>
                        </wps:cNvSpPr>
                        <wps:spPr bwMode="auto">
                          <a:xfrm>
                            <a:off x="2073" y="647"/>
                            <a:ext cx="94" cy="17"/>
                          </a:xfrm>
                          <a:custGeom>
                            <a:avLst/>
                            <a:gdLst>
                              <a:gd name="T0" fmla="+- 0 2166 2073"/>
                              <a:gd name="T1" fmla="*/ T0 w 94"/>
                              <a:gd name="T2" fmla="+- 0 647 647"/>
                              <a:gd name="T3" fmla="*/ 647 h 17"/>
                              <a:gd name="T4" fmla="+- 0 2153 2073"/>
                              <a:gd name="T5" fmla="*/ T4 w 94"/>
                              <a:gd name="T6" fmla="+- 0 654 647"/>
                              <a:gd name="T7" fmla="*/ 654 h 17"/>
                              <a:gd name="T8" fmla="+- 0 2137 2073"/>
                              <a:gd name="T9" fmla="*/ T8 w 94"/>
                              <a:gd name="T10" fmla="+- 0 660 647"/>
                              <a:gd name="T11" fmla="*/ 660 h 17"/>
                              <a:gd name="T12" fmla="+- 0 2121 2073"/>
                              <a:gd name="T13" fmla="*/ T12 w 94"/>
                              <a:gd name="T14" fmla="+- 0 663 647"/>
                              <a:gd name="T15" fmla="*/ 663 h 17"/>
                              <a:gd name="T16" fmla="+- 0 2105 2073"/>
                              <a:gd name="T17" fmla="*/ T16 w 94"/>
                              <a:gd name="T18" fmla="+- 0 663 647"/>
                              <a:gd name="T19" fmla="*/ 663 h 17"/>
                              <a:gd name="T20" fmla="+- 0 2098 2073"/>
                              <a:gd name="T21" fmla="*/ T20 w 94"/>
                              <a:gd name="T22" fmla="+- 0 663 647"/>
                              <a:gd name="T23" fmla="*/ 663 h 17"/>
                              <a:gd name="T24" fmla="+- 0 2091 2073"/>
                              <a:gd name="T25" fmla="*/ T24 w 94"/>
                              <a:gd name="T26" fmla="+- 0 661 647"/>
                              <a:gd name="T27" fmla="*/ 661 h 17"/>
                              <a:gd name="T28" fmla="+- 0 2086 2073"/>
                              <a:gd name="T29" fmla="*/ T28 w 94"/>
                              <a:gd name="T30" fmla="+- 0 660 647"/>
                              <a:gd name="T31" fmla="*/ 660 h 17"/>
                              <a:gd name="T32" fmla="+- 0 2080 2073"/>
                              <a:gd name="T33" fmla="*/ T32 w 94"/>
                              <a:gd name="T34" fmla="+- 0 658 647"/>
                              <a:gd name="T35" fmla="*/ 658 h 17"/>
                              <a:gd name="T36" fmla="+- 0 2077 2073"/>
                              <a:gd name="T37" fmla="*/ T36 w 94"/>
                              <a:gd name="T38" fmla="+- 0 656 647"/>
                              <a:gd name="T39" fmla="*/ 656 h 17"/>
                              <a:gd name="T40" fmla="+- 0 2075 2073"/>
                              <a:gd name="T41" fmla="*/ T40 w 94"/>
                              <a:gd name="T42" fmla="+- 0 654 647"/>
                              <a:gd name="T43" fmla="*/ 654 h 17"/>
                              <a:gd name="T44" fmla="+- 0 2075 2073"/>
                              <a:gd name="T45" fmla="*/ T44 w 94"/>
                              <a:gd name="T46" fmla="+- 0 652 647"/>
                              <a:gd name="T47" fmla="*/ 652 h 17"/>
                              <a:gd name="T48" fmla="+- 0 2073 2073"/>
                              <a:gd name="T49" fmla="*/ T48 w 94"/>
                              <a:gd name="T50" fmla="+- 0 652 647"/>
                              <a:gd name="T51" fmla="*/ 652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 h="17">
                                <a:moveTo>
                                  <a:pt x="93" y="0"/>
                                </a:moveTo>
                                <a:lnTo>
                                  <a:pt x="80" y="7"/>
                                </a:lnTo>
                                <a:lnTo>
                                  <a:pt x="64" y="13"/>
                                </a:lnTo>
                                <a:lnTo>
                                  <a:pt x="48" y="16"/>
                                </a:lnTo>
                                <a:lnTo>
                                  <a:pt x="32" y="16"/>
                                </a:lnTo>
                                <a:lnTo>
                                  <a:pt x="25" y="16"/>
                                </a:lnTo>
                                <a:lnTo>
                                  <a:pt x="18" y="14"/>
                                </a:lnTo>
                                <a:lnTo>
                                  <a:pt x="13" y="13"/>
                                </a:lnTo>
                                <a:lnTo>
                                  <a:pt x="7" y="11"/>
                                </a:lnTo>
                                <a:lnTo>
                                  <a:pt x="4" y="9"/>
                                </a:lnTo>
                                <a:lnTo>
                                  <a:pt x="2" y="7"/>
                                </a:lnTo>
                                <a:lnTo>
                                  <a:pt x="2" y="5"/>
                                </a:lnTo>
                                <a:lnTo>
                                  <a:pt x="0"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103"/>
                        <wps:cNvSpPr>
                          <a:spLocks/>
                        </wps:cNvSpPr>
                        <wps:spPr bwMode="auto">
                          <a:xfrm>
                            <a:off x="2071" y="614"/>
                            <a:ext cx="11" cy="29"/>
                          </a:xfrm>
                          <a:custGeom>
                            <a:avLst/>
                            <a:gdLst>
                              <a:gd name="T0" fmla="+- 0 2082 2071"/>
                              <a:gd name="T1" fmla="*/ T0 w 11"/>
                              <a:gd name="T2" fmla="+- 0 615 615"/>
                              <a:gd name="T3" fmla="*/ 615 h 29"/>
                              <a:gd name="T4" fmla="+- 0 2078 2071"/>
                              <a:gd name="T5" fmla="*/ T4 w 11"/>
                              <a:gd name="T6" fmla="+- 0 620 615"/>
                              <a:gd name="T7" fmla="*/ 620 h 29"/>
                              <a:gd name="T8" fmla="+- 0 2073 2071"/>
                              <a:gd name="T9" fmla="*/ T8 w 11"/>
                              <a:gd name="T10" fmla="+- 0 624 615"/>
                              <a:gd name="T11" fmla="*/ 624 h 29"/>
                              <a:gd name="T12" fmla="+- 0 2071 2071"/>
                              <a:gd name="T13" fmla="*/ T12 w 11"/>
                              <a:gd name="T14" fmla="+- 0 629 615"/>
                              <a:gd name="T15" fmla="*/ 629 h 29"/>
                              <a:gd name="T16" fmla="+- 0 2071 2071"/>
                              <a:gd name="T17" fmla="*/ T16 w 11"/>
                              <a:gd name="T18" fmla="+- 0 640 615"/>
                              <a:gd name="T19" fmla="*/ 640 h 29"/>
                              <a:gd name="T20" fmla="+- 0 2075 2071"/>
                              <a:gd name="T21" fmla="*/ T20 w 11"/>
                              <a:gd name="T22" fmla="+- 0 644 615"/>
                              <a:gd name="T23" fmla="*/ 644 h 29"/>
                            </a:gdLst>
                            <a:ahLst/>
                            <a:cxnLst>
                              <a:cxn ang="0">
                                <a:pos x="T1" y="T3"/>
                              </a:cxn>
                              <a:cxn ang="0">
                                <a:pos x="T5" y="T7"/>
                              </a:cxn>
                              <a:cxn ang="0">
                                <a:pos x="T9" y="T11"/>
                              </a:cxn>
                              <a:cxn ang="0">
                                <a:pos x="T13" y="T15"/>
                              </a:cxn>
                              <a:cxn ang="0">
                                <a:pos x="T17" y="T19"/>
                              </a:cxn>
                              <a:cxn ang="0">
                                <a:pos x="T21" y="T23"/>
                              </a:cxn>
                            </a:cxnLst>
                            <a:rect l="0" t="0" r="r" b="b"/>
                            <a:pathLst>
                              <a:path w="11" h="29">
                                <a:moveTo>
                                  <a:pt x="11" y="0"/>
                                </a:moveTo>
                                <a:lnTo>
                                  <a:pt x="7" y="5"/>
                                </a:lnTo>
                                <a:lnTo>
                                  <a:pt x="2" y="9"/>
                                </a:lnTo>
                                <a:lnTo>
                                  <a:pt x="0" y="14"/>
                                </a:lnTo>
                                <a:lnTo>
                                  <a:pt x="0" y="25"/>
                                </a:lnTo>
                                <a:lnTo>
                                  <a:pt x="4" y="29"/>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04"/>
                        <wps:cNvSpPr>
                          <a:spLocks/>
                        </wps:cNvSpPr>
                        <wps:spPr bwMode="auto">
                          <a:xfrm>
                            <a:off x="2010" y="756"/>
                            <a:ext cx="9" cy="13"/>
                          </a:xfrm>
                          <a:custGeom>
                            <a:avLst/>
                            <a:gdLst>
                              <a:gd name="T0" fmla="+- 0 2010 2010"/>
                              <a:gd name="T1" fmla="*/ T0 w 9"/>
                              <a:gd name="T2" fmla="+- 0 769 756"/>
                              <a:gd name="T3" fmla="*/ 769 h 13"/>
                              <a:gd name="T4" fmla="+- 0 2016 2010"/>
                              <a:gd name="T5" fmla="*/ T4 w 9"/>
                              <a:gd name="T6" fmla="+- 0 763 756"/>
                              <a:gd name="T7" fmla="*/ 763 h 13"/>
                              <a:gd name="T8" fmla="+- 0 2019 2010"/>
                              <a:gd name="T9" fmla="*/ T8 w 9"/>
                              <a:gd name="T10" fmla="+- 0 760 756"/>
                              <a:gd name="T11" fmla="*/ 760 h 13"/>
                              <a:gd name="T12" fmla="+- 0 2019 2010"/>
                              <a:gd name="T13" fmla="*/ T12 w 9"/>
                              <a:gd name="T14" fmla="+- 0 756 756"/>
                              <a:gd name="T15" fmla="*/ 756 h 13"/>
                            </a:gdLst>
                            <a:ahLst/>
                            <a:cxnLst>
                              <a:cxn ang="0">
                                <a:pos x="T1" y="T3"/>
                              </a:cxn>
                              <a:cxn ang="0">
                                <a:pos x="T5" y="T7"/>
                              </a:cxn>
                              <a:cxn ang="0">
                                <a:pos x="T9" y="T11"/>
                              </a:cxn>
                              <a:cxn ang="0">
                                <a:pos x="T13" y="T15"/>
                              </a:cxn>
                            </a:cxnLst>
                            <a:rect l="0" t="0" r="r" b="b"/>
                            <a:pathLst>
                              <a:path w="9" h="13">
                                <a:moveTo>
                                  <a:pt x="0" y="13"/>
                                </a:moveTo>
                                <a:lnTo>
                                  <a:pt x="6" y="7"/>
                                </a:lnTo>
                                <a:lnTo>
                                  <a:pt x="9" y="4"/>
                                </a:lnTo>
                                <a:lnTo>
                                  <a:pt x="9"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105"/>
                        <wps:cNvSpPr>
                          <a:spLocks/>
                        </wps:cNvSpPr>
                        <wps:spPr bwMode="auto">
                          <a:xfrm>
                            <a:off x="1928" y="720"/>
                            <a:ext cx="90" cy="29"/>
                          </a:xfrm>
                          <a:custGeom>
                            <a:avLst/>
                            <a:gdLst>
                              <a:gd name="T0" fmla="+- 0 2018 1928"/>
                              <a:gd name="T1" fmla="*/ T0 w 90"/>
                              <a:gd name="T2" fmla="+- 0 749 720"/>
                              <a:gd name="T3" fmla="*/ 749 h 29"/>
                              <a:gd name="T4" fmla="+- 0 2018 1928"/>
                              <a:gd name="T5" fmla="*/ T4 w 90"/>
                              <a:gd name="T6" fmla="+- 0 738 720"/>
                              <a:gd name="T7" fmla="*/ 738 h 29"/>
                              <a:gd name="T8" fmla="+- 0 2014 1928"/>
                              <a:gd name="T9" fmla="*/ T8 w 90"/>
                              <a:gd name="T10" fmla="+- 0 733 720"/>
                              <a:gd name="T11" fmla="*/ 733 h 29"/>
                              <a:gd name="T12" fmla="+- 0 2010 1928"/>
                              <a:gd name="T13" fmla="*/ T12 w 90"/>
                              <a:gd name="T14" fmla="+- 0 729 720"/>
                              <a:gd name="T15" fmla="*/ 729 h 29"/>
                              <a:gd name="T16" fmla="+- 0 1996 1928"/>
                              <a:gd name="T17" fmla="*/ T16 w 90"/>
                              <a:gd name="T18" fmla="+- 0 722 720"/>
                              <a:gd name="T19" fmla="*/ 722 h 29"/>
                              <a:gd name="T20" fmla="+- 0 1989 1928"/>
                              <a:gd name="T21" fmla="*/ T20 w 90"/>
                              <a:gd name="T22" fmla="+- 0 722 720"/>
                              <a:gd name="T23" fmla="*/ 722 h 29"/>
                              <a:gd name="T24" fmla="+- 0 1974 1928"/>
                              <a:gd name="T25" fmla="*/ T24 w 90"/>
                              <a:gd name="T26" fmla="+- 0 720 720"/>
                              <a:gd name="T27" fmla="*/ 720 h 29"/>
                              <a:gd name="T28" fmla="+- 0 1957 1928"/>
                              <a:gd name="T29" fmla="*/ T28 w 90"/>
                              <a:gd name="T30" fmla="+- 0 723 720"/>
                              <a:gd name="T31" fmla="*/ 723 h 29"/>
                              <a:gd name="T32" fmla="+- 0 1940 1928"/>
                              <a:gd name="T33" fmla="*/ T32 w 90"/>
                              <a:gd name="T34" fmla="+- 0 728 720"/>
                              <a:gd name="T35" fmla="*/ 728 h 29"/>
                              <a:gd name="T36" fmla="+- 0 1928 1928"/>
                              <a:gd name="T37" fmla="*/ T36 w 90"/>
                              <a:gd name="T38" fmla="+- 0 737 720"/>
                              <a:gd name="T39" fmla="*/ 73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29">
                                <a:moveTo>
                                  <a:pt x="90" y="29"/>
                                </a:moveTo>
                                <a:lnTo>
                                  <a:pt x="90" y="18"/>
                                </a:lnTo>
                                <a:lnTo>
                                  <a:pt x="86" y="13"/>
                                </a:lnTo>
                                <a:lnTo>
                                  <a:pt x="82" y="9"/>
                                </a:lnTo>
                                <a:lnTo>
                                  <a:pt x="68" y="2"/>
                                </a:lnTo>
                                <a:lnTo>
                                  <a:pt x="61" y="2"/>
                                </a:lnTo>
                                <a:lnTo>
                                  <a:pt x="46" y="0"/>
                                </a:lnTo>
                                <a:lnTo>
                                  <a:pt x="29" y="3"/>
                                </a:lnTo>
                                <a:lnTo>
                                  <a:pt x="12" y="8"/>
                                </a:lnTo>
                                <a:lnTo>
                                  <a:pt x="0" y="17"/>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Freeform 106"/>
                        <wps:cNvSpPr>
                          <a:spLocks/>
                        </wps:cNvSpPr>
                        <wps:spPr bwMode="auto">
                          <a:xfrm>
                            <a:off x="2074" y="638"/>
                            <a:ext cx="13" cy="17"/>
                          </a:xfrm>
                          <a:custGeom>
                            <a:avLst/>
                            <a:gdLst>
                              <a:gd name="T0" fmla="+- 0 2087 2075"/>
                              <a:gd name="T1" fmla="*/ T0 w 13"/>
                              <a:gd name="T2" fmla="+- 0 638 638"/>
                              <a:gd name="T3" fmla="*/ 638 h 17"/>
                              <a:gd name="T4" fmla="+- 0 2082 2075"/>
                              <a:gd name="T5" fmla="*/ T4 w 13"/>
                              <a:gd name="T6" fmla="+- 0 642 638"/>
                              <a:gd name="T7" fmla="*/ 642 h 17"/>
                              <a:gd name="T8" fmla="+- 0 2078 2075"/>
                              <a:gd name="T9" fmla="*/ T8 w 13"/>
                              <a:gd name="T10" fmla="+- 0 645 638"/>
                              <a:gd name="T11" fmla="*/ 645 h 17"/>
                              <a:gd name="T12" fmla="+- 0 2077 2075"/>
                              <a:gd name="T13" fmla="*/ T12 w 13"/>
                              <a:gd name="T14" fmla="+- 0 651 638"/>
                              <a:gd name="T15" fmla="*/ 651 h 17"/>
                              <a:gd name="T16" fmla="+- 0 2075 2075"/>
                              <a:gd name="T17" fmla="*/ T16 w 13"/>
                              <a:gd name="T18" fmla="+- 0 654 638"/>
                              <a:gd name="T19" fmla="*/ 654 h 17"/>
                            </a:gdLst>
                            <a:ahLst/>
                            <a:cxnLst>
                              <a:cxn ang="0">
                                <a:pos x="T1" y="T3"/>
                              </a:cxn>
                              <a:cxn ang="0">
                                <a:pos x="T5" y="T7"/>
                              </a:cxn>
                              <a:cxn ang="0">
                                <a:pos x="T9" y="T11"/>
                              </a:cxn>
                              <a:cxn ang="0">
                                <a:pos x="T13" y="T15"/>
                              </a:cxn>
                              <a:cxn ang="0">
                                <a:pos x="T17" y="T19"/>
                              </a:cxn>
                            </a:cxnLst>
                            <a:rect l="0" t="0" r="r" b="b"/>
                            <a:pathLst>
                              <a:path w="13" h="17">
                                <a:moveTo>
                                  <a:pt x="12" y="0"/>
                                </a:moveTo>
                                <a:lnTo>
                                  <a:pt x="7" y="4"/>
                                </a:lnTo>
                                <a:lnTo>
                                  <a:pt x="3" y="7"/>
                                </a:lnTo>
                                <a:lnTo>
                                  <a:pt x="2" y="13"/>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107"/>
                        <wps:cNvSpPr>
                          <a:spLocks/>
                        </wps:cNvSpPr>
                        <wps:spPr bwMode="auto">
                          <a:xfrm>
                            <a:off x="1931" y="743"/>
                            <a:ext cx="88" cy="17"/>
                          </a:xfrm>
                          <a:custGeom>
                            <a:avLst/>
                            <a:gdLst>
                              <a:gd name="T0" fmla="+- 0 2019 1932"/>
                              <a:gd name="T1" fmla="*/ T0 w 88"/>
                              <a:gd name="T2" fmla="+- 0 758 744"/>
                              <a:gd name="T3" fmla="*/ 758 h 17"/>
                              <a:gd name="T4" fmla="+- 0 2003 1932"/>
                              <a:gd name="T5" fmla="*/ T4 w 88"/>
                              <a:gd name="T6" fmla="+- 0 746 744"/>
                              <a:gd name="T7" fmla="*/ 746 h 17"/>
                              <a:gd name="T8" fmla="+- 0 1977 1932"/>
                              <a:gd name="T9" fmla="*/ T8 w 88"/>
                              <a:gd name="T10" fmla="+- 0 744 744"/>
                              <a:gd name="T11" fmla="*/ 744 h 17"/>
                              <a:gd name="T12" fmla="+- 0 1951 1932"/>
                              <a:gd name="T13" fmla="*/ T12 w 88"/>
                              <a:gd name="T14" fmla="+- 0 749 744"/>
                              <a:gd name="T15" fmla="*/ 749 h 17"/>
                              <a:gd name="T16" fmla="+- 0 1932 1932"/>
                              <a:gd name="T17" fmla="*/ T16 w 88"/>
                              <a:gd name="T18" fmla="+- 0 760 744"/>
                              <a:gd name="T19" fmla="*/ 760 h 17"/>
                            </a:gdLst>
                            <a:ahLst/>
                            <a:cxnLst>
                              <a:cxn ang="0">
                                <a:pos x="T1" y="T3"/>
                              </a:cxn>
                              <a:cxn ang="0">
                                <a:pos x="T5" y="T7"/>
                              </a:cxn>
                              <a:cxn ang="0">
                                <a:pos x="T9" y="T11"/>
                              </a:cxn>
                              <a:cxn ang="0">
                                <a:pos x="T13" y="T15"/>
                              </a:cxn>
                              <a:cxn ang="0">
                                <a:pos x="T17" y="T19"/>
                              </a:cxn>
                            </a:cxnLst>
                            <a:rect l="0" t="0" r="r" b="b"/>
                            <a:pathLst>
                              <a:path w="88" h="17">
                                <a:moveTo>
                                  <a:pt x="87" y="14"/>
                                </a:moveTo>
                                <a:lnTo>
                                  <a:pt x="71" y="2"/>
                                </a:lnTo>
                                <a:lnTo>
                                  <a:pt x="45" y="0"/>
                                </a:lnTo>
                                <a:lnTo>
                                  <a:pt x="19" y="5"/>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108"/>
                        <wps:cNvSpPr>
                          <a:spLocks/>
                        </wps:cNvSpPr>
                        <wps:spPr bwMode="auto">
                          <a:xfrm>
                            <a:off x="1707" y="935"/>
                            <a:ext cx="92" cy="17"/>
                          </a:xfrm>
                          <a:custGeom>
                            <a:avLst/>
                            <a:gdLst>
                              <a:gd name="T0" fmla="+- 0 1799 1708"/>
                              <a:gd name="T1" fmla="*/ T0 w 92"/>
                              <a:gd name="T2" fmla="+- 0 935 935"/>
                              <a:gd name="T3" fmla="*/ 935 h 17"/>
                              <a:gd name="T4" fmla="+- 0 1786 1708"/>
                              <a:gd name="T5" fmla="*/ T4 w 92"/>
                              <a:gd name="T6" fmla="+- 0 943 935"/>
                              <a:gd name="T7" fmla="*/ 943 h 17"/>
                              <a:gd name="T8" fmla="+- 0 1770 1708"/>
                              <a:gd name="T9" fmla="*/ T8 w 92"/>
                              <a:gd name="T10" fmla="+- 0 948 935"/>
                              <a:gd name="T11" fmla="*/ 948 h 17"/>
                              <a:gd name="T12" fmla="+- 0 1753 1708"/>
                              <a:gd name="T13" fmla="*/ T12 w 92"/>
                              <a:gd name="T14" fmla="+- 0 951 935"/>
                              <a:gd name="T15" fmla="*/ 951 h 17"/>
                              <a:gd name="T16" fmla="+- 0 1738 1708"/>
                              <a:gd name="T17" fmla="*/ T16 w 92"/>
                              <a:gd name="T18" fmla="+- 0 951 935"/>
                              <a:gd name="T19" fmla="*/ 951 h 17"/>
                              <a:gd name="T20" fmla="+- 0 1731 1708"/>
                              <a:gd name="T21" fmla="*/ T20 w 92"/>
                              <a:gd name="T22" fmla="+- 0 951 935"/>
                              <a:gd name="T23" fmla="*/ 951 h 17"/>
                              <a:gd name="T24" fmla="+- 0 1724 1708"/>
                              <a:gd name="T25" fmla="*/ T24 w 92"/>
                              <a:gd name="T26" fmla="+- 0 950 935"/>
                              <a:gd name="T27" fmla="*/ 950 h 17"/>
                              <a:gd name="T28" fmla="+- 0 1719 1708"/>
                              <a:gd name="T29" fmla="*/ T28 w 92"/>
                              <a:gd name="T30" fmla="+- 0 948 935"/>
                              <a:gd name="T31" fmla="*/ 948 h 17"/>
                              <a:gd name="T32" fmla="+- 0 1713 1708"/>
                              <a:gd name="T33" fmla="*/ T32 w 92"/>
                              <a:gd name="T34" fmla="+- 0 946 935"/>
                              <a:gd name="T35" fmla="*/ 946 h 17"/>
                              <a:gd name="T36" fmla="+- 0 1710 1708"/>
                              <a:gd name="T37" fmla="*/ T36 w 92"/>
                              <a:gd name="T38" fmla="+- 0 944 935"/>
                              <a:gd name="T39" fmla="*/ 944 h 17"/>
                              <a:gd name="T40" fmla="+- 0 1708 1708"/>
                              <a:gd name="T41" fmla="*/ T40 w 92"/>
                              <a:gd name="T42" fmla="+- 0 942 935"/>
                              <a:gd name="T43" fmla="*/ 942 h 17"/>
                              <a:gd name="T44" fmla="+- 0 1708 1708"/>
                              <a:gd name="T45" fmla="*/ T44 w 92"/>
                              <a:gd name="T46" fmla="+- 0 941 935"/>
                              <a:gd name="T47" fmla="*/ 941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 h="17">
                                <a:moveTo>
                                  <a:pt x="91" y="0"/>
                                </a:moveTo>
                                <a:lnTo>
                                  <a:pt x="78" y="8"/>
                                </a:lnTo>
                                <a:lnTo>
                                  <a:pt x="62" y="13"/>
                                </a:lnTo>
                                <a:lnTo>
                                  <a:pt x="45" y="16"/>
                                </a:lnTo>
                                <a:lnTo>
                                  <a:pt x="30" y="16"/>
                                </a:lnTo>
                                <a:lnTo>
                                  <a:pt x="23" y="16"/>
                                </a:lnTo>
                                <a:lnTo>
                                  <a:pt x="16" y="15"/>
                                </a:lnTo>
                                <a:lnTo>
                                  <a:pt x="11" y="13"/>
                                </a:lnTo>
                                <a:lnTo>
                                  <a:pt x="5" y="11"/>
                                </a:lnTo>
                                <a:lnTo>
                                  <a:pt x="2" y="9"/>
                                </a:lnTo>
                                <a:lnTo>
                                  <a:pt x="0" y="7"/>
                                </a:lnTo>
                                <a:lnTo>
                                  <a:pt x="0" y="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109"/>
                        <wps:cNvSpPr>
                          <a:spLocks/>
                        </wps:cNvSpPr>
                        <wps:spPr bwMode="auto">
                          <a:xfrm>
                            <a:off x="1645" y="1044"/>
                            <a:ext cx="9" cy="13"/>
                          </a:xfrm>
                          <a:custGeom>
                            <a:avLst/>
                            <a:gdLst>
                              <a:gd name="T0" fmla="+- 0 1645 1645"/>
                              <a:gd name="T1" fmla="*/ T0 w 9"/>
                              <a:gd name="T2" fmla="+- 0 1057 1045"/>
                              <a:gd name="T3" fmla="*/ 1057 h 13"/>
                              <a:gd name="T4" fmla="+- 0 1651 1645"/>
                              <a:gd name="T5" fmla="*/ T4 w 9"/>
                              <a:gd name="T6" fmla="+- 0 1052 1045"/>
                              <a:gd name="T7" fmla="*/ 1052 h 13"/>
                              <a:gd name="T8" fmla="+- 0 1654 1645"/>
                              <a:gd name="T9" fmla="*/ T8 w 9"/>
                              <a:gd name="T10" fmla="+- 0 1045 1045"/>
                              <a:gd name="T11" fmla="*/ 1045 h 13"/>
                            </a:gdLst>
                            <a:ahLst/>
                            <a:cxnLst>
                              <a:cxn ang="0">
                                <a:pos x="T1" y="T3"/>
                              </a:cxn>
                              <a:cxn ang="0">
                                <a:pos x="T5" y="T7"/>
                              </a:cxn>
                              <a:cxn ang="0">
                                <a:pos x="T9" y="T11"/>
                              </a:cxn>
                            </a:cxnLst>
                            <a:rect l="0" t="0" r="r" b="b"/>
                            <a:pathLst>
                              <a:path w="9" h="13">
                                <a:moveTo>
                                  <a:pt x="0" y="12"/>
                                </a:moveTo>
                                <a:lnTo>
                                  <a:pt x="6" y="7"/>
                                </a:lnTo>
                                <a:lnTo>
                                  <a:pt x="9"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110"/>
                        <wps:cNvSpPr>
                          <a:spLocks/>
                        </wps:cNvSpPr>
                        <wps:spPr bwMode="auto">
                          <a:xfrm>
                            <a:off x="1561" y="1008"/>
                            <a:ext cx="90" cy="29"/>
                          </a:xfrm>
                          <a:custGeom>
                            <a:avLst/>
                            <a:gdLst>
                              <a:gd name="T0" fmla="+- 0 1651 1561"/>
                              <a:gd name="T1" fmla="*/ T0 w 90"/>
                              <a:gd name="T2" fmla="+- 0 1037 1009"/>
                              <a:gd name="T3" fmla="*/ 1037 h 29"/>
                              <a:gd name="T4" fmla="+- 0 1651 1561"/>
                              <a:gd name="T5" fmla="*/ T4 w 90"/>
                              <a:gd name="T6" fmla="+- 0 1027 1009"/>
                              <a:gd name="T7" fmla="*/ 1027 h 29"/>
                              <a:gd name="T8" fmla="+- 0 1647 1561"/>
                              <a:gd name="T9" fmla="*/ T8 w 90"/>
                              <a:gd name="T10" fmla="+- 0 1021 1009"/>
                              <a:gd name="T11" fmla="*/ 1021 h 29"/>
                              <a:gd name="T12" fmla="+- 0 1643 1561"/>
                              <a:gd name="T13" fmla="*/ T12 w 90"/>
                              <a:gd name="T14" fmla="+- 0 1018 1009"/>
                              <a:gd name="T15" fmla="*/ 1018 h 29"/>
                              <a:gd name="T16" fmla="+- 0 1638 1561"/>
                              <a:gd name="T17" fmla="*/ T16 w 90"/>
                              <a:gd name="T18" fmla="+- 0 1014 1009"/>
                              <a:gd name="T19" fmla="*/ 1014 h 29"/>
                              <a:gd name="T20" fmla="+- 0 1631 1561"/>
                              <a:gd name="T21" fmla="*/ T20 w 90"/>
                              <a:gd name="T22" fmla="+- 0 1010 1009"/>
                              <a:gd name="T23" fmla="*/ 1010 h 29"/>
                              <a:gd name="T24" fmla="+- 0 1622 1561"/>
                              <a:gd name="T25" fmla="*/ T24 w 90"/>
                              <a:gd name="T26" fmla="+- 0 1010 1009"/>
                              <a:gd name="T27" fmla="*/ 1010 h 29"/>
                              <a:gd name="T28" fmla="+- 0 1608 1561"/>
                              <a:gd name="T29" fmla="*/ T28 w 90"/>
                              <a:gd name="T30" fmla="+- 0 1009 1009"/>
                              <a:gd name="T31" fmla="*/ 1009 h 29"/>
                              <a:gd name="T32" fmla="+- 0 1590 1561"/>
                              <a:gd name="T33" fmla="*/ T32 w 90"/>
                              <a:gd name="T34" fmla="+- 0 1011 1009"/>
                              <a:gd name="T35" fmla="*/ 1011 h 29"/>
                              <a:gd name="T36" fmla="+- 0 1573 1561"/>
                              <a:gd name="T37" fmla="*/ T36 w 90"/>
                              <a:gd name="T38" fmla="+- 0 1017 1009"/>
                              <a:gd name="T39" fmla="*/ 1017 h 29"/>
                              <a:gd name="T40" fmla="+- 0 1561 1561"/>
                              <a:gd name="T41" fmla="*/ T40 w 90"/>
                              <a:gd name="T42" fmla="+- 0 1025 1009"/>
                              <a:gd name="T43" fmla="*/ 102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 h="29">
                                <a:moveTo>
                                  <a:pt x="90" y="28"/>
                                </a:moveTo>
                                <a:lnTo>
                                  <a:pt x="90" y="18"/>
                                </a:lnTo>
                                <a:lnTo>
                                  <a:pt x="86" y="12"/>
                                </a:lnTo>
                                <a:lnTo>
                                  <a:pt x="82" y="9"/>
                                </a:lnTo>
                                <a:lnTo>
                                  <a:pt x="77" y="5"/>
                                </a:lnTo>
                                <a:lnTo>
                                  <a:pt x="70" y="1"/>
                                </a:lnTo>
                                <a:lnTo>
                                  <a:pt x="61" y="1"/>
                                </a:lnTo>
                                <a:lnTo>
                                  <a:pt x="47" y="0"/>
                                </a:lnTo>
                                <a:lnTo>
                                  <a:pt x="29" y="2"/>
                                </a:lnTo>
                                <a:lnTo>
                                  <a:pt x="12" y="8"/>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111"/>
                        <wps:cNvSpPr>
                          <a:spLocks/>
                        </wps:cNvSpPr>
                        <wps:spPr bwMode="auto">
                          <a:xfrm>
                            <a:off x="1699" y="903"/>
                            <a:ext cx="18" cy="29"/>
                          </a:xfrm>
                          <a:custGeom>
                            <a:avLst/>
                            <a:gdLst>
                              <a:gd name="T0" fmla="+- 0 1717 1699"/>
                              <a:gd name="T1" fmla="*/ T0 w 18"/>
                              <a:gd name="T2" fmla="+- 0 903 903"/>
                              <a:gd name="T3" fmla="*/ 903 h 29"/>
                              <a:gd name="T4" fmla="+- 0 1706 1699"/>
                              <a:gd name="T5" fmla="*/ T4 w 18"/>
                              <a:gd name="T6" fmla="+- 0 915 903"/>
                              <a:gd name="T7" fmla="*/ 915 h 29"/>
                              <a:gd name="T8" fmla="+- 0 1699 1699"/>
                              <a:gd name="T9" fmla="*/ T8 w 18"/>
                              <a:gd name="T10" fmla="+- 0 915 903"/>
                              <a:gd name="T11" fmla="*/ 915 h 29"/>
                              <a:gd name="T12" fmla="+- 0 1708 1699"/>
                              <a:gd name="T13" fmla="*/ T12 w 18"/>
                              <a:gd name="T14" fmla="+- 0 932 903"/>
                              <a:gd name="T15" fmla="*/ 932 h 29"/>
                            </a:gdLst>
                            <a:ahLst/>
                            <a:cxnLst>
                              <a:cxn ang="0">
                                <a:pos x="T1" y="T3"/>
                              </a:cxn>
                              <a:cxn ang="0">
                                <a:pos x="T5" y="T7"/>
                              </a:cxn>
                              <a:cxn ang="0">
                                <a:pos x="T9" y="T11"/>
                              </a:cxn>
                              <a:cxn ang="0">
                                <a:pos x="T13" y="T15"/>
                              </a:cxn>
                            </a:cxnLst>
                            <a:rect l="0" t="0" r="r" b="b"/>
                            <a:pathLst>
                              <a:path w="18" h="29">
                                <a:moveTo>
                                  <a:pt x="18" y="0"/>
                                </a:moveTo>
                                <a:lnTo>
                                  <a:pt x="7" y="12"/>
                                </a:lnTo>
                                <a:lnTo>
                                  <a:pt x="0" y="12"/>
                                </a:lnTo>
                                <a:lnTo>
                                  <a:pt x="9" y="29"/>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Freeform 112"/>
                        <wps:cNvSpPr>
                          <a:spLocks/>
                        </wps:cNvSpPr>
                        <wps:spPr bwMode="auto">
                          <a:xfrm>
                            <a:off x="1707" y="926"/>
                            <a:ext cx="13" cy="17"/>
                          </a:xfrm>
                          <a:custGeom>
                            <a:avLst/>
                            <a:gdLst>
                              <a:gd name="T0" fmla="+- 0 1720 1708"/>
                              <a:gd name="T1" fmla="*/ T0 w 13"/>
                              <a:gd name="T2" fmla="+- 0 926 926"/>
                              <a:gd name="T3" fmla="*/ 926 h 17"/>
                              <a:gd name="T4" fmla="+- 0 1715 1708"/>
                              <a:gd name="T5" fmla="*/ T4 w 13"/>
                              <a:gd name="T6" fmla="+- 0 930 926"/>
                              <a:gd name="T7" fmla="*/ 930 h 17"/>
                              <a:gd name="T8" fmla="+- 0 1711 1708"/>
                              <a:gd name="T9" fmla="*/ T8 w 13"/>
                              <a:gd name="T10" fmla="+- 0 934 926"/>
                              <a:gd name="T11" fmla="*/ 934 h 17"/>
                              <a:gd name="T12" fmla="+- 0 1710 1708"/>
                              <a:gd name="T13" fmla="*/ T12 w 13"/>
                              <a:gd name="T14" fmla="+- 0 939 926"/>
                              <a:gd name="T15" fmla="*/ 939 h 17"/>
                              <a:gd name="T16" fmla="+- 0 1708 1708"/>
                              <a:gd name="T17" fmla="*/ T16 w 13"/>
                              <a:gd name="T18" fmla="+- 0 942 926"/>
                              <a:gd name="T19" fmla="*/ 942 h 17"/>
                            </a:gdLst>
                            <a:ahLst/>
                            <a:cxnLst>
                              <a:cxn ang="0">
                                <a:pos x="T1" y="T3"/>
                              </a:cxn>
                              <a:cxn ang="0">
                                <a:pos x="T5" y="T7"/>
                              </a:cxn>
                              <a:cxn ang="0">
                                <a:pos x="T9" y="T11"/>
                              </a:cxn>
                              <a:cxn ang="0">
                                <a:pos x="T13" y="T15"/>
                              </a:cxn>
                              <a:cxn ang="0">
                                <a:pos x="T17" y="T19"/>
                              </a:cxn>
                            </a:cxnLst>
                            <a:rect l="0" t="0" r="r" b="b"/>
                            <a:pathLst>
                              <a:path w="13" h="17">
                                <a:moveTo>
                                  <a:pt x="12" y="0"/>
                                </a:moveTo>
                                <a:lnTo>
                                  <a:pt x="7" y="4"/>
                                </a:lnTo>
                                <a:lnTo>
                                  <a:pt x="3" y="8"/>
                                </a:lnTo>
                                <a:lnTo>
                                  <a:pt x="2" y="13"/>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113"/>
                        <wps:cNvSpPr>
                          <a:spLocks/>
                        </wps:cNvSpPr>
                        <wps:spPr bwMode="auto">
                          <a:xfrm>
                            <a:off x="1566" y="1031"/>
                            <a:ext cx="88" cy="17"/>
                          </a:xfrm>
                          <a:custGeom>
                            <a:avLst/>
                            <a:gdLst>
                              <a:gd name="T0" fmla="+- 0 1654 1566"/>
                              <a:gd name="T1" fmla="*/ T0 w 88"/>
                              <a:gd name="T2" fmla="+- 0 1046 1032"/>
                              <a:gd name="T3" fmla="*/ 1046 h 17"/>
                              <a:gd name="T4" fmla="+- 0 1636 1566"/>
                              <a:gd name="T5" fmla="*/ T4 w 88"/>
                              <a:gd name="T6" fmla="+- 0 1035 1032"/>
                              <a:gd name="T7" fmla="*/ 1035 h 17"/>
                              <a:gd name="T8" fmla="+- 0 1610 1566"/>
                              <a:gd name="T9" fmla="*/ T8 w 88"/>
                              <a:gd name="T10" fmla="+- 0 1032 1032"/>
                              <a:gd name="T11" fmla="*/ 1032 h 17"/>
                              <a:gd name="T12" fmla="+- 0 1585 1566"/>
                              <a:gd name="T13" fmla="*/ T12 w 88"/>
                              <a:gd name="T14" fmla="+- 0 1037 1032"/>
                              <a:gd name="T15" fmla="*/ 1037 h 17"/>
                              <a:gd name="T16" fmla="+- 0 1566 1566"/>
                              <a:gd name="T17" fmla="*/ T16 w 88"/>
                              <a:gd name="T18" fmla="+- 0 1048 1032"/>
                              <a:gd name="T19" fmla="*/ 1048 h 17"/>
                            </a:gdLst>
                            <a:ahLst/>
                            <a:cxnLst>
                              <a:cxn ang="0">
                                <a:pos x="T1" y="T3"/>
                              </a:cxn>
                              <a:cxn ang="0">
                                <a:pos x="T5" y="T7"/>
                              </a:cxn>
                              <a:cxn ang="0">
                                <a:pos x="T9" y="T11"/>
                              </a:cxn>
                              <a:cxn ang="0">
                                <a:pos x="T13" y="T15"/>
                              </a:cxn>
                              <a:cxn ang="0">
                                <a:pos x="T17" y="T19"/>
                              </a:cxn>
                            </a:cxnLst>
                            <a:rect l="0" t="0" r="r" b="b"/>
                            <a:pathLst>
                              <a:path w="88" h="17">
                                <a:moveTo>
                                  <a:pt x="88" y="14"/>
                                </a:moveTo>
                                <a:lnTo>
                                  <a:pt x="70" y="3"/>
                                </a:lnTo>
                                <a:lnTo>
                                  <a:pt x="44" y="0"/>
                                </a:lnTo>
                                <a:lnTo>
                                  <a:pt x="19" y="5"/>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Freeform 114"/>
                        <wps:cNvSpPr>
                          <a:spLocks/>
                        </wps:cNvSpPr>
                        <wps:spPr bwMode="auto">
                          <a:xfrm>
                            <a:off x="4009" y="1429"/>
                            <a:ext cx="9" cy="13"/>
                          </a:xfrm>
                          <a:custGeom>
                            <a:avLst/>
                            <a:gdLst>
                              <a:gd name="T0" fmla="+- 0 4019 4010"/>
                              <a:gd name="T1" fmla="*/ T0 w 9"/>
                              <a:gd name="T2" fmla="+- 0 1429 1429"/>
                              <a:gd name="T3" fmla="*/ 1429 h 13"/>
                              <a:gd name="T4" fmla="+- 0 4019 4010"/>
                              <a:gd name="T5" fmla="*/ T4 w 9"/>
                              <a:gd name="T6" fmla="+- 0 1431 1429"/>
                              <a:gd name="T7" fmla="*/ 1431 h 13"/>
                              <a:gd name="T8" fmla="+- 0 4017 4010"/>
                              <a:gd name="T9" fmla="*/ T8 w 9"/>
                              <a:gd name="T10" fmla="+- 0 1433 1429"/>
                              <a:gd name="T11" fmla="*/ 1433 h 13"/>
                              <a:gd name="T12" fmla="+- 0 4015 4010"/>
                              <a:gd name="T13" fmla="*/ T12 w 9"/>
                              <a:gd name="T14" fmla="+- 0 1437 1429"/>
                              <a:gd name="T15" fmla="*/ 1437 h 13"/>
                              <a:gd name="T16" fmla="+- 0 4010 4010"/>
                              <a:gd name="T17" fmla="*/ T16 w 9"/>
                              <a:gd name="T18" fmla="+- 0 1442 1429"/>
                              <a:gd name="T19" fmla="*/ 1442 h 13"/>
                            </a:gdLst>
                            <a:ahLst/>
                            <a:cxnLst>
                              <a:cxn ang="0">
                                <a:pos x="T1" y="T3"/>
                              </a:cxn>
                              <a:cxn ang="0">
                                <a:pos x="T5" y="T7"/>
                              </a:cxn>
                              <a:cxn ang="0">
                                <a:pos x="T9" y="T11"/>
                              </a:cxn>
                              <a:cxn ang="0">
                                <a:pos x="T13" y="T15"/>
                              </a:cxn>
                              <a:cxn ang="0">
                                <a:pos x="T17" y="T19"/>
                              </a:cxn>
                            </a:cxnLst>
                            <a:rect l="0" t="0" r="r" b="b"/>
                            <a:pathLst>
                              <a:path w="9" h="13">
                                <a:moveTo>
                                  <a:pt x="9" y="0"/>
                                </a:moveTo>
                                <a:lnTo>
                                  <a:pt x="9" y="2"/>
                                </a:lnTo>
                                <a:lnTo>
                                  <a:pt x="7" y="4"/>
                                </a:lnTo>
                                <a:lnTo>
                                  <a:pt x="5" y="8"/>
                                </a:lnTo>
                                <a:lnTo>
                                  <a:pt x="0" y="13"/>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Freeform 115"/>
                        <wps:cNvSpPr>
                          <a:spLocks/>
                        </wps:cNvSpPr>
                        <wps:spPr bwMode="auto">
                          <a:xfrm>
                            <a:off x="4072" y="1320"/>
                            <a:ext cx="92" cy="18"/>
                          </a:xfrm>
                          <a:custGeom>
                            <a:avLst/>
                            <a:gdLst>
                              <a:gd name="T0" fmla="+- 0 4164 4073"/>
                              <a:gd name="T1" fmla="*/ T0 w 92"/>
                              <a:gd name="T2" fmla="+- 0 1320 1320"/>
                              <a:gd name="T3" fmla="*/ 1320 h 18"/>
                              <a:gd name="T4" fmla="+- 0 4151 4073"/>
                              <a:gd name="T5" fmla="*/ T4 w 92"/>
                              <a:gd name="T6" fmla="+- 0 1328 1320"/>
                              <a:gd name="T7" fmla="*/ 1328 h 18"/>
                              <a:gd name="T8" fmla="+- 0 4135 4073"/>
                              <a:gd name="T9" fmla="*/ T8 w 92"/>
                              <a:gd name="T10" fmla="+- 0 1334 1320"/>
                              <a:gd name="T11" fmla="*/ 1334 h 18"/>
                              <a:gd name="T12" fmla="+- 0 4117 4073"/>
                              <a:gd name="T13" fmla="*/ T12 w 92"/>
                              <a:gd name="T14" fmla="+- 0 1337 1320"/>
                              <a:gd name="T15" fmla="*/ 1337 h 18"/>
                              <a:gd name="T16" fmla="+- 0 4103 4073"/>
                              <a:gd name="T17" fmla="*/ T16 w 92"/>
                              <a:gd name="T18" fmla="+- 0 1338 1320"/>
                              <a:gd name="T19" fmla="*/ 1338 h 18"/>
                              <a:gd name="T20" fmla="+- 0 4096 4073"/>
                              <a:gd name="T21" fmla="*/ T20 w 92"/>
                              <a:gd name="T22" fmla="+- 0 1336 1320"/>
                              <a:gd name="T23" fmla="*/ 1336 h 18"/>
                              <a:gd name="T24" fmla="+- 0 4089 4073"/>
                              <a:gd name="T25" fmla="*/ T24 w 92"/>
                              <a:gd name="T26" fmla="+- 0 1336 1320"/>
                              <a:gd name="T27" fmla="*/ 1336 h 18"/>
                              <a:gd name="T28" fmla="+- 0 4083 4073"/>
                              <a:gd name="T29" fmla="*/ T28 w 92"/>
                              <a:gd name="T30" fmla="+- 0 1334 1320"/>
                              <a:gd name="T31" fmla="*/ 1334 h 18"/>
                              <a:gd name="T32" fmla="+- 0 4078 4073"/>
                              <a:gd name="T33" fmla="*/ T32 w 92"/>
                              <a:gd name="T34" fmla="+- 0 1331 1320"/>
                              <a:gd name="T35" fmla="*/ 1331 h 18"/>
                              <a:gd name="T36" fmla="+- 0 4074 4073"/>
                              <a:gd name="T37" fmla="*/ T36 w 92"/>
                              <a:gd name="T38" fmla="+- 0 1329 1320"/>
                              <a:gd name="T39" fmla="*/ 1329 h 18"/>
                              <a:gd name="T40" fmla="+- 0 4073 4073"/>
                              <a:gd name="T41" fmla="*/ T40 w 92"/>
                              <a:gd name="T42" fmla="+- 0 1327 1320"/>
                              <a:gd name="T43" fmla="*/ 1327 h 18"/>
                              <a:gd name="T44" fmla="+- 0 4073 4073"/>
                              <a:gd name="T45" fmla="*/ T44 w 92"/>
                              <a:gd name="T46" fmla="+- 0 1326 1320"/>
                              <a:gd name="T47" fmla="*/ 132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 h="18">
                                <a:moveTo>
                                  <a:pt x="91" y="0"/>
                                </a:moveTo>
                                <a:lnTo>
                                  <a:pt x="78" y="8"/>
                                </a:lnTo>
                                <a:lnTo>
                                  <a:pt x="62" y="14"/>
                                </a:lnTo>
                                <a:lnTo>
                                  <a:pt x="44" y="17"/>
                                </a:lnTo>
                                <a:lnTo>
                                  <a:pt x="30" y="18"/>
                                </a:lnTo>
                                <a:lnTo>
                                  <a:pt x="23" y="16"/>
                                </a:lnTo>
                                <a:lnTo>
                                  <a:pt x="16" y="16"/>
                                </a:lnTo>
                                <a:lnTo>
                                  <a:pt x="10" y="14"/>
                                </a:lnTo>
                                <a:lnTo>
                                  <a:pt x="5" y="11"/>
                                </a:lnTo>
                                <a:lnTo>
                                  <a:pt x="1" y="9"/>
                                </a:lnTo>
                                <a:lnTo>
                                  <a:pt x="0" y="7"/>
                                </a:lnTo>
                                <a:lnTo>
                                  <a:pt x="0" y="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116"/>
                        <wps:cNvSpPr>
                          <a:spLocks/>
                        </wps:cNvSpPr>
                        <wps:spPr bwMode="auto">
                          <a:xfrm>
                            <a:off x="4065" y="1287"/>
                            <a:ext cx="16" cy="31"/>
                          </a:xfrm>
                          <a:custGeom>
                            <a:avLst/>
                            <a:gdLst>
                              <a:gd name="T0" fmla="+- 0 4082 4066"/>
                              <a:gd name="T1" fmla="*/ T0 w 16"/>
                              <a:gd name="T2" fmla="+- 0 1288 1288"/>
                              <a:gd name="T3" fmla="*/ 1288 h 31"/>
                              <a:gd name="T4" fmla="+- 0 4068 4066"/>
                              <a:gd name="T5" fmla="*/ T4 w 16"/>
                              <a:gd name="T6" fmla="+- 0 1304 1288"/>
                              <a:gd name="T7" fmla="*/ 1304 h 31"/>
                              <a:gd name="T8" fmla="+- 0 4066 4066"/>
                              <a:gd name="T9" fmla="*/ T8 w 16"/>
                              <a:gd name="T10" fmla="+- 0 1303 1288"/>
                              <a:gd name="T11" fmla="*/ 1303 h 31"/>
                              <a:gd name="T12" fmla="+- 0 4073 4066"/>
                              <a:gd name="T13" fmla="*/ T12 w 16"/>
                              <a:gd name="T14" fmla="+- 0 1318 1288"/>
                              <a:gd name="T15" fmla="*/ 1318 h 31"/>
                            </a:gdLst>
                            <a:ahLst/>
                            <a:cxnLst>
                              <a:cxn ang="0">
                                <a:pos x="T1" y="T3"/>
                              </a:cxn>
                              <a:cxn ang="0">
                                <a:pos x="T5" y="T7"/>
                              </a:cxn>
                              <a:cxn ang="0">
                                <a:pos x="T9" y="T11"/>
                              </a:cxn>
                              <a:cxn ang="0">
                                <a:pos x="T13" y="T15"/>
                              </a:cxn>
                            </a:cxnLst>
                            <a:rect l="0" t="0" r="r" b="b"/>
                            <a:pathLst>
                              <a:path w="16" h="31">
                                <a:moveTo>
                                  <a:pt x="16" y="0"/>
                                </a:moveTo>
                                <a:lnTo>
                                  <a:pt x="2" y="16"/>
                                </a:lnTo>
                                <a:lnTo>
                                  <a:pt x="0" y="15"/>
                                </a:lnTo>
                                <a:lnTo>
                                  <a:pt x="7" y="3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Freeform 117"/>
                        <wps:cNvSpPr>
                          <a:spLocks/>
                        </wps:cNvSpPr>
                        <wps:spPr bwMode="auto">
                          <a:xfrm>
                            <a:off x="3925" y="1395"/>
                            <a:ext cx="90" cy="27"/>
                          </a:xfrm>
                          <a:custGeom>
                            <a:avLst/>
                            <a:gdLst>
                              <a:gd name="T0" fmla="+- 0 4015 3926"/>
                              <a:gd name="T1" fmla="*/ T0 w 90"/>
                              <a:gd name="T2" fmla="+- 0 1422 1395"/>
                              <a:gd name="T3" fmla="*/ 1422 h 27"/>
                              <a:gd name="T4" fmla="+- 0 4015 3926"/>
                              <a:gd name="T5" fmla="*/ T4 w 90"/>
                              <a:gd name="T6" fmla="+- 0 1411 1395"/>
                              <a:gd name="T7" fmla="*/ 1411 h 27"/>
                              <a:gd name="T8" fmla="+- 0 4012 3926"/>
                              <a:gd name="T9" fmla="*/ T8 w 90"/>
                              <a:gd name="T10" fmla="+- 0 1408 1395"/>
                              <a:gd name="T11" fmla="*/ 1408 h 27"/>
                              <a:gd name="T12" fmla="+- 0 4008 3926"/>
                              <a:gd name="T13" fmla="*/ T12 w 90"/>
                              <a:gd name="T14" fmla="+- 0 1403 1395"/>
                              <a:gd name="T15" fmla="*/ 1403 h 27"/>
                              <a:gd name="T16" fmla="+- 0 4003 3926"/>
                              <a:gd name="T17" fmla="*/ T16 w 90"/>
                              <a:gd name="T18" fmla="+- 0 1399 1395"/>
                              <a:gd name="T19" fmla="*/ 1399 h 27"/>
                              <a:gd name="T20" fmla="+- 0 3996 3926"/>
                              <a:gd name="T21" fmla="*/ T20 w 90"/>
                              <a:gd name="T22" fmla="+- 0 1397 1395"/>
                              <a:gd name="T23" fmla="*/ 1397 h 27"/>
                              <a:gd name="T24" fmla="+- 0 3987 3926"/>
                              <a:gd name="T25" fmla="*/ T24 w 90"/>
                              <a:gd name="T26" fmla="+- 0 1395 1395"/>
                              <a:gd name="T27" fmla="*/ 1395 h 27"/>
                              <a:gd name="T28" fmla="+- 0 3969 3926"/>
                              <a:gd name="T29" fmla="*/ T28 w 90"/>
                              <a:gd name="T30" fmla="+- 0 1395 1395"/>
                              <a:gd name="T31" fmla="*/ 1395 h 27"/>
                              <a:gd name="T32" fmla="+- 0 3955 3926"/>
                              <a:gd name="T33" fmla="*/ T32 w 90"/>
                              <a:gd name="T34" fmla="+- 0 1398 1395"/>
                              <a:gd name="T35" fmla="*/ 1398 h 27"/>
                              <a:gd name="T36" fmla="+- 0 3941 3926"/>
                              <a:gd name="T37" fmla="*/ T36 w 90"/>
                              <a:gd name="T38" fmla="+- 0 1402 1395"/>
                              <a:gd name="T39" fmla="*/ 1402 h 27"/>
                              <a:gd name="T40" fmla="+- 0 3926 3926"/>
                              <a:gd name="T41" fmla="*/ T40 w 90"/>
                              <a:gd name="T42" fmla="+- 0 1410 1395"/>
                              <a:gd name="T43" fmla="*/ 141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 h="27">
                                <a:moveTo>
                                  <a:pt x="89" y="27"/>
                                </a:moveTo>
                                <a:lnTo>
                                  <a:pt x="89" y="16"/>
                                </a:lnTo>
                                <a:lnTo>
                                  <a:pt x="86" y="13"/>
                                </a:lnTo>
                                <a:lnTo>
                                  <a:pt x="82" y="8"/>
                                </a:lnTo>
                                <a:lnTo>
                                  <a:pt x="77" y="4"/>
                                </a:lnTo>
                                <a:lnTo>
                                  <a:pt x="70" y="2"/>
                                </a:lnTo>
                                <a:lnTo>
                                  <a:pt x="61" y="0"/>
                                </a:lnTo>
                                <a:lnTo>
                                  <a:pt x="43" y="0"/>
                                </a:lnTo>
                                <a:lnTo>
                                  <a:pt x="29" y="3"/>
                                </a:lnTo>
                                <a:lnTo>
                                  <a:pt x="15" y="7"/>
                                </a:lnTo>
                                <a:lnTo>
                                  <a:pt x="0" y="1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Freeform 118"/>
                        <wps:cNvSpPr>
                          <a:spLocks/>
                        </wps:cNvSpPr>
                        <wps:spPr bwMode="auto">
                          <a:xfrm>
                            <a:off x="3929" y="1417"/>
                            <a:ext cx="90" cy="16"/>
                          </a:xfrm>
                          <a:custGeom>
                            <a:avLst/>
                            <a:gdLst>
                              <a:gd name="T0" fmla="+- 0 4019 3929"/>
                              <a:gd name="T1" fmla="*/ T0 w 90"/>
                              <a:gd name="T2" fmla="+- 0 1433 1418"/>
                              <a:gd name="T3" fmla="*/ 1433 h 16"/>
                              <a:gd name="T4" fmla="+- 0 3999 3929"/>
                              <a:gd name="T5" fmla="*/ T4 w 90"/>
                              <a:gd name="T6" fmla="+- 0 1420 1418"/>
                              <a:gd name="T7" fmla="*/ 1420 h 16"/>
                              <a:gd name="T8" fmla="+- 0 3976 3929"/>
                              <a:gd name="T9" fmla="*/ T8 w 90"/>
                              <a:gd name="T10" fmla="+- 0 1418 1418"/>
                              <a:gd name="T11" fmla="*/ 1418 h 16"/>
                              <a:gd name="T12" fmla="+- 0 3951 3929"/>
                              <a:gd name="T13" fmla="*/ T12 w 90"/>
                              <a:gd name="T14" fmla="+- 0 1423 1418"/>
                              <a:gd name="T15" fmla="*/ 1423 h 16"/>
                              <a:gd name="T16" fmla="+- 0 3929 3929"/>
                              <a:gd name="T17" fmla="*/ T16 w 90"/>
                              <a:gd name="T18" fmla="+- 0 1433 1418"/>
                              <a:gd name="T19" fmla="*/ 1433 h 16"/>
                            </a:gdLst>
                            <a:ahLst/>
                            <a:cxnLst>
                              <a:cxn ang="0">
                                <a:pos x="T1" y="T3"/>
                              </a:cxn>
                              <a:cxn ang="0">
                                <a:pos x="T5" y="T7"/>
                              </a:cxn>
                              <a:cxn ang="0">
                                <a:pos x="T9" y="T11"/>
                              </a:cxn>
                              <a:cxn ang="0">
                                <a:pos x="T13" y="T15"/>
                              </a:cxn>
                              <a:cxn ang="0">
                                <a:pos x="T17" y="T19"/>
                              </a:cxn>
                            </a:cxnLst>
                            <a:rect l="0" t="0" r="r" b="b"/>
                            <a:pathLst>
                              <a:path w="90" h="16">
                                <a:moveTo>
                                  <a:pt x="90" y="15"/>
                                </a:moveTo>
                                <a:lnTo>
                                  <a:pt x="70" y="2"/>
                                </a:lnTo>
                                <a:lnTo>
                                  <a:pt x="47" y="0"/>
                                </a:lnTo>
                                <a:lnTo>
                                  <a:pt x="22" y="5"/>
                                </a:lnTo>
                                <a:lnTo>
                                  <a:pt x="0" y="1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Freeform 119"/>
                        <wps:cNvSpPr>
                          <a:spLocks/>
                        </wps:cNvSpPr>
                        <wps:spPr bwMode="auto">
                          <a:xfrm>
                            <a:off x="4072" y="1311"/>
                            <a:ext cx="13" cy="18"/>
                          </a:xfrm>
                          <a:custGeom>
                            <a:avLst/>
                            <a:gdLst>
                              <a:gd name="T0" fmla="+- 0 4085 4073"/>
                              <a:gd name="T1" fmla="*/ T0 w 13"/>
                              <a:gd name="T2" fmla="+- 0 1311 1311"/>
                              <a:gd name="T3" fmla="*/ 1311 h 18"/>
                              <a:gd name="T4" fmla="+- 0 4080 4073"/>
                              <a:gd name="T5" fmla="*/ T4 w 13"/>
                              <a:gd name="T6" fmla="+- 0 1317 1311"/>
                              <a:gd name="T7" fmla="*/ 1317 h 18"/>
                              <a:gd name="T8" fmla="+- 0 4076 4073"/>
                              <a:gd name="T9" fmla="*/ T8 w 13"/>
                              <a:gd name="T10" fmla="+- 0 1320 1311"/>
                              <a:gd name="T11" fmla="*/ 1320 h 18"/>
                              <a:gd name="T12" fmla="+- 0 4074 4073"/>
                              <a:gd name="T13" fmla="*/ T12 w 13"/>
                              <a:gd name="T14" fmla="+- 0 1324 1311"/>
                              <a:gd name="T15" fmla="*/ 1324 h 18"/>
                              <a:gd name="T16" fmla="+- 0 4073 4073"/>
                              <a:gd name="T17" fmla="*/ T16 w 13"/>
                              <a:gd name="T18" fmla="+- 0 1329 1311"/>
                              <a:gd name="T19" fmla="*/ 1329 h 18"/>
                            </a:gdLst>
                            <a:ahLst/>
                            <a:cxnLst>
                              <a:cxn ang="0">
                                <a:pos x="T1" y="T3"/>
                              </a:cxn>
                              <a:cxn ang="0">
                                <a:pos x="T5" y="T7"/>
                              </a:cxn>
                              <a:cxn ang="0">
                                <a:pos x="T9" y="T11"/>
                              </a:cxn>
                              <a:cxn ang="0">
                                <a:pos x="T13" y="T15"/>
                              </a:cxn>
                              <a:cxn ang="0">
                                <a:pos x="T17" y="T19"/>
                              </a:cxn>
                            </a:cxnLst>
                            <a:rect l="0" t="0" r="r" b="b"/>
                            <a:pathLst>
                              <a:path w="13" h="18">
                                <a:moveTo>
                                  <a:pt x="12" y="0"/>
                                </a:moveTo>
                                <a:lnTo>
                                  <a:pt x="7" y="6"/>
                                </a:lnTo>
                                <a:lnTo>
                                  <a:pt x="3" y="9"/>
                                </a:lnTo>
                                <a:lnTo>
                                  <a:pt x="1" y="13"/>
                                </a:lnTo>
                                <a:lnTo>
                                  <a:pt x="0" y="18"/>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Freeform 120"/>
                        <wps:cNvSpPr>
                          <a:spLocks/>
                        </wps:cNvSpPr>
                        <wps:spPr bwMode="auto">
                          <a:xfrm>
                            <a:off x="4375" y="1141"/>
                            <a:ext cx="9" cy="13"/>
                          </a:xfrm>
                          <a:custGeom>
                            <a:avLst/>
                            <a:gdLst>
                              <a:gd name="T0" fmla="+- 0 4384 4375"/>
                              <a:gd name="T1" fmla="*/ T0 w 9"/>
                              <a:gd name="T2" fmla="+- 0 1141 1141"/>
                              <a:gd name="T3" fmla="*/ 1141 h 13"/>
                              <a:gd name="T4" fmla="+- 0 4384 4375"/>
                              <a:gd name="T5" fmla="*/ T4 w 9"/>
                              <a:gd name="T6" fmla="+- 0 1145 1141"/>
                              <a:gd name="T7" fmla="*/ 1145 h 13"/>
                              <a:gd name="T8" fmla="+- 0 4380 4375"/>
                              <a:gd name="T9" fmla="*/ T8 w 9"/>
                              <a:gd name="T10" fmla="+- 0 1148 1141"/>
                              <a:gd name="T11" fmla="*/ 1148 h 13"/>
                              <a:gd name="T12" fmla="+- 0 4375 4375"/>
                              <a:gd name="T13" fmla="*/ T12 w 9"/>
                              <a:gd name="T14" fmla="+- 0 1154 1141"/>
                              <a:gd name="T15" fmla="*/ 1154 h 13"/>
                            </a:gdLst>
                            <a:ahLst/>
                            <a:cxnLst>
                              <a:cxn ang="0">
                                <a:pos x="T1" y="T3"/>
                              </a:cxn>
                              <a:cxn ang="0">
                                <a:pos x="T5" y="T7"/>
                              </a:cxn>
                              <a:cxn ang="0">
                                <a:pos x="T9" y="T11"/>
                              </a:cxn>
                              <a:cxn ang="0">
                                <a:pos x="T13" y="T15"/>
                              </a:cxn>
                            </a:cxnLst>
                            <a:rect l="0" t="0" r="r" b="b"/>
                            <a:pathLst>
                              <a:path w="9" h="13">
                                <a:moveTo>
                                  <a:pt x="9" y="0"/>
                                </a:moveTo>
                                <a:lnTo>
                                  <a:pt x="9" y="4"/>
                                </a:lnTo>
                                <a:lnTo>
                                  <a:pt x="5" y="7"/>
                                </a:lnTo>
                                <a:lnTo>
                                  <a:pt x="0" y="13"/>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121"/>
                        <wps:cNvSpPr>
                          <a:spLocks/>
                        </wps:cNvSpPr>
                        <wps:spPr bwMode="auto">
                          <a:xfrm>
                            <a:off x="4224" y="1103"/>
                            <a:ext cx="9" cy="11"/>
                          </a:xfrm>
                          <a:custGeom>
                            <a:avLst/>
                            <a:gdLst>
                              <a:gd name="T0" fmla="+- 0 4234 4225"/>
                              <a:gd name="T1" fmla="*/ T0 w 9"/>
                              <a:gd name="T2" fmla="+- 0 1104 1104"/>
                              <a:gd name="T3" fmla="*/ 1104 h 11"/>
                              <a:gd name="T4" fmla="+- 0 4234 4225"/>
                              <a:gd name="T5" fmla="*/ T4 w 9"/>
                              <a:gd name="T6" fmla="+- 0 1105 1104"/>
                              <a:gd name="T7" fmla="*/ 1105 h 11"/>
                              <a:gd name="T8" fmla="+- 0 4232 4225"/>
                              <a:gd name="T9" fmla="*/ T8 w 9"/>
                              <a:gd name="T10" fmla="+- 0 1109 1104"/>
                              <a:gd name="T11" fmla="*/ 1109 h 11"/>
                              <a:gd name="T12" fmla="+- 0 4228 4225"/>
                              <a:gd name="T13" fmla="*/ T12 w 9"/>
                              <a:gd name="T14" fmla="+- 0 1113 1104"/>
                              <a:gd name="T15" fmla="*/ 1113 h 11"/>
                              <a:gd name="T16" fmla="+- 0 4225 4225"/>
                              <a:gd name="T17" fmla="*/ T16 w 9"/>
                              <a:gd name="T18" fmla="+- 0 1114 1104"/>
                              <a:gd name="T19" fmla="*/ 1114 h 11"/>
                            </a:gdLst>
                            <a:ahLst/>
                            <a:cxnLst>
                              <a:cxn ang="0">
                                <a:pos x="T1" y="T3"/>
                              </a:cxn>
                              <a:cxn ang="0">
                                <a:pos x="T5" y="T7"/>
                              </a:cxn>
                              <a:cxn ang="0">
                                <a:pos x="T9" y="T11"/>
                              </a:cxn>
                              <a:cxn ang="0">
                                <a:pos x="T13" y="T15"/>
                              </a:cxn>
                              <a:cxn ang="0">
                                <a:pos x="T17" y="T19"/>
                              </a:cxn>
                            </a:cxnLst>
                            <a:rect l="0" t="0" r="r" b="b"/>
                            <a:pathLst>
                              <a:path w="9" h="11">
                                <a:moveTo>
                                  <a:pt x="9" y="0"/>
                                </a:moveTo>
                                <a:lnTo>
                                  <a:pt x="9" y="1"/>
                                </a:lnTo>
                                <a:lnTo>
                                  <a:pt x="7" y="5"/>
                                </a:lnTo>
                                <a:lnTo>
                                  <a:pt x="3" y="9"/>
                                </a:lnTo>
                                <a:lnTo>
                                  <a:pt x="0" y="1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Freeform 122"/>
                        <wps:cNvSpPr>
                          <a:spLocks/>
                        </wps:cNvSpPr>
                        <wps:spPr bwMode="auto">
                          <a:xfrm>
                            <a:off x="4217" y="1064"/>
                            <a:ext cx="19" cy="31"/>
                          </a:xfrm>
                          <a:custGeom>
                            <a:avLst/>
                            <a:gdLst>
                              <a:gd name="T0" fmla="+- 0 4234 4218"/>
                              <a:gd name="T1" fmla="*/ T0 w 19"/>
                              <a:gd name="T2" fmla="+- 0 1095 1064"/>
                              <a:gd name="T3" fmla="*/ 1095 h 31"/>
                              <a:gd name="T4" fmla="+- 0 4236 4218"/>
                              <a:gd name="T5" fmla="*/ T4 w 19"/>
                              <a:gd name="T6" fmla="+- 0 1084 1064"/>
                              <a:gd name="T7" fmla="*/ 1084 h 31"/>
                              <a:gd name="T8" fmla="+- 0 4233 4218"/>
                              <a:gd name="T9" fmla="*/ T8 w 19"/>
                              <a:gd name="T10" fmla="+- 0 1076 1064"/>
                              <a:gd name="T11" fmla="*/ 1076 h 31"/>
                              <a:gd name="T12" fmla="+- 0 4227 4218"/>
                              <a:gd name="T13" fmla="*/ T12 w 19"/>
                              <a:gd name="T14" fmla="+- 0 1069 1064"/>
                              <a:gd name="T15" fmla="*/ 1069 h 31"/>
                              <a:gd name="T16" fmla="+- 0 4218 4218"/>
                              <a:gd name="T17" fmla="*/ T16 w 19"/>
                              <a:gd name="T18" fmla="+- 0 1064 1064"/>
                              <a:gd name="T19" fmla="*/ 1064 h 31"/>
                            </a:gdLst>
                            <a:ahLst/>
                            <a:cxnLst>
                              <a:cxn ang="0">
                                <a:pos x="T1" y="T3"/>
                              </a:cxn>
                              <a:cxn ang="0">
                                <a:pos x="T5" y="T7"/>
                              </a:cxn>
                              <a:cxn ang="0">
                                <a:pos x="T9" y="T11"/>
                              </a:cxn>
                              <a:cxn ang="0">
                                <a:pos x="T13" y="T15"/>
                              </a:cxn>
                              <a:cxn ang="0">
                                <a:pos x="T17" y="T19"/>
                              </a:cxn>
                            </a:cxnLst>
                            <a:rect l="0" t="0" r="r" b="b"/>
                            <a:pathLst>
                              <a:path w="19" h="31">
                                <a:moveTo>
                                  <a:pt x="16" y="31"/>
                                </a:moveTo>
                                <a:lnTo>
                                  <a:pt x="18" y="20"/>
                                </a:lnTo>
                                <a:lnTo>
                                  <a:pt x="15" y="12"/>
                                </a:lnTo>
                                <a:lnTo>
                                  <a:pt x="9" y="5"/>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Freeform 123"/>
                        <wps:cNvSpPr>
                          <a:spLocks/>
                        </wps:cNvSpPr>
                        <wps:spPr bwMode="auto">
                          <a:xfrm>
                            <a:off x="4292" y="1107"/>
                            <a:ext cx="90" cy="27"/>
                          </a:xfrm>
                          <a:custGeom>
                            <a:avLst/>
                            <a:gdLst>
                              <a:gd name="T0" fmla="+- 0 4382 4293"/>
                              <a:gd name="T1" fmla="*/ T0 w 90"/>
                              <a:gd name="T2" fmla="+- 0 1134 1107"/>
                              <a:gd name="T3" fmla="*/ 1134 h 27"/>
                              <a:gd name="T4" fmla="+- 0 4382 4293"/>
                              <a:gd name="T5" fmla="*/ T4 w 90"/>
                              <a:gd name="T6" fmla="+- 0 1123 1107"/>
                              <a:gd name="T7" fmla="*/ 1123 h 27"/>
                              <a:gd name="T8" fmla="+- 0 4379 4293"/>
                              <a:gd name="T9" fmla="*/ T8 w 90"/>
                              <a:gd name="T10" fmla="+- 0 1120 1107"/>
                              <a:gd name="T11" fmla="*/ 1120 h 27"/>
                              <a:gd name="T12" fmla="+- 0 4375 4293"/>
                              <a:gd name="T13" fmla="*/ T12 w 90"/>
                              <a:gd name="T14" fmla="+- 0 1114 1107"/>
                              <a:gd name="T15" fmla="*/ 1114 h 27"/>
                              <a:gd name="T16" fmla="+- 0 4368 4293"/>
                              <a:gd name="T17" fmla="*/ T16 w 90"/>
                              <a:gd name="T18" fmla="+- 0 1111 1107"/>
                              <a:gd name="T19" fmla="*/ 1111 h 27"/>
                              <a:gd name="T20" fmla="+- 0 4354 4293"/>
                              <a:gd name="T21" fmla="*/ T20 w 90"/>
                              <a:gd name="T22" fmla="+- 0 1107 1107"/>
                              <a:gd name="T23" fmla="*/ 1107 h 27"/>
                              <a:gd name="T24" fmla="+- 0 4337 4293"/>
                              <a:gd name="T25" fmla="*/ T24 w 90"/>
                              <a:gd name="T26" fmla="+- 0 1107 1107"/>
                              <a:gd name="T27" fmla="*/ 1107 h 27"/>
                              <a:gd name="T28" fmla="+- 0 4322 4293"/>
                              <a:gd name="T29" fmla="*/ T28 w 90"/>
                              <a:gd name="T30" fmla="+- 0 1109 1107"/>
                              <a:gd name="T31" fmla="*/ 1109 h 27"/>
                              <a:gd name="T32" fmla="+- 0 4308 4293"/>
                              <a:gd name="T33" fmla="*/ T32 w 90"/>
                              <a:gd name="T34" fmla="+- 0 1114 1107"/>
                              <a:gd name="T35" fmla="*/ 1114 h 27"/>
                              <a:gd name="T36" fmla="+- 0 4293 4293"/>
                              <a:gd name="T37" fmla="*/ T36 w 90"/>
                              <a:gd name="T38" fmla="+- 0 1121 1107"/>
                              <a:gd name="T39" fmla="*/ 112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27">
                                <a:moveTo>
                                  <a:pt x="89" y="27"/>
                                </a:moveTo>
                                <a:lnTo>
                                  <a:pt x="89" y="16"/>
                                </a:lnTo>
                                <a:lnTo>
                                  <a:pt x="86" y="13"/>
                                </a:lnTo>
                                <a:lnTo>
                                  <a:pt x="82" y="7"/>
                                </a:lnTo>
                                <a:lnTo>
                                  <a:pt x="75" y="4"/>
                                </a:lnTo>
                                <a:lnTo>
                                  <a:pt x="61" y="0"/>
                                </a:lnTo>
                                <a:lnTo>
                                  <a:pt x="44" y="0"/>
                                </a:lnTo>
                                <a:lnTo>
                                  <a:pt x="29" y="2"/>
                                </a:lnTo>
                                <a:lnTo>
                                  <a:pt x="15" y="7"/>
                                </a:lnTo>
                                <a:lnTo>
                                  <a:pt x="0" y="14"/>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Freeform 124"/>
                        <wps:cNvSpPr>
                          <a:spLocks/>
                        </wps:cNvSpPr>
                        <wps:spPr bwMode="auto">
                          <a:xfrm>
                            <a:off x="4459" y="1083"/>
                            <a:ext cx="29" cy="68"/>
                          </a:xfrm>
                          <a:custGeom>
                            <a:avLst/>
                            <a:gdLst>
                              <a:gd name="T0" fmla="+- 0 4470 4459"/>
                              <a:gd name="T1" fmla="*/ T0 w 29"/>
                              <a:gd name="T2" fmla="+- 0 1152 1084"/>
                              <a:gd name="T3" fmla="*/ 1152 h 68"/>
                              <a:gd name="T4" fmla="+- 0 4485 4459"/>
                              <a:gd name="T5" fmla="*/ T4 w 29"/>
                              <a:gd name="T6" fmla="+- 0 1134 1084"/>
                              <a:gd name="T7" fmla="*/ 1134 h 68"/>
                              <a:gd name="T8" fmla="+- 0 4487 4459"/>
                              <a:gd name="T9" fmla="*/ T8 w 29"/>
                              <a:gd name="T10" fmla="+- 0 1114 1084"/>
                              <a:gd name="T11" fmla="*/ 1114 h 68"/>
                              <a:gd name="T12" fmla="+- 0 4479 4459"/>
                              <a:gd name="T13" fmla="*/ T12 w 29"/>
                              <a:gd name="T14" fmla="+- 0 1095 1084"/>
                              <a:gd name="T15" fmla="*/ 1095 h 68"/>
                              <a:gd name="T16" fmla="+- 0 4459 4459"/>
                              <a:gd name="T17" fmla="*/ T16 w 29"/>
                              <a:gd name="T18" fmla="+- 0 1084 1084"/>
                              <a:gd name="T19" fmla="*/ 1084 h 68"/>
                            </a:gdLst>
                            <a:ahLst/>
                            <a:cxnLst>
                              <a:cxn ang="0">
                                <a:pos x="T1" y="T3"/>
                              </a:cxn>
                              <a:cxn ang="0">
                                <a:pos x="T5" y="T7"/>
                              </a:cxn>
                              <a:cxn ang="0">
                                <a:pos x="T9" y="T11"/>
                              </a:cxn>
                              <a:cxn ang="0">
                                <a:pos x="T13" y="T15"/>
                              </a:cxn>
                              <a:cxn ang="0">
                                <a:pos x="T17" y="T19"/>
                              </a:cxn>
                            </a:cxnLst>
                            <a:rect l="0" t="0" r="r" b="b"/>
                            <a:pathLst>
                              <a:path w="29" h="68">
                                <a:moveTo>
                                  <a:pt x="11" y="68"/>
                                </a:moveTo>
                                <a:lnTo>
                                  <a:pt x="26" y="50"/>
                                </a:lnTo>
                                <a:lnTo>
                                  <a:pt x="28" y="30"/>
                                </a:lnTo>
                                <a:lnTo>
                                  <a:pt x="20" y="11"/>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Freeform 125"/>
                        <wps:cNvSpPr>
                          <a:spLocks/>
                        </wps:cNvSpPr>
                        <wps:spPr bwMode="auto">
                          <a:xfrm>
                            <a:off x="4409" y="1097"/>
                            <a:ext cx="39" cy="24"/>
                          </a:xfrm>
                          <a:custGeom>
                            <a:avLst/>
                            <a:gdLst>
                              <a:gd name="T0" fmla="+- 0 4447 4409"/>
                              <a:gd name="T1" fmla="*/ T0 w 39"/>
                              <a:gd name="T2" fmla="+- 0 1105 1098"/>
                              <a:gd name="T3" fmla="*/ 1105 h 24"/>
                              <a:gd name="T4" fmla="+- 0 4447 4409"/>
                              <a:gd name="T5" fmla="*/ T4 w 39"/>
                              <a:gd name="T6" fmla="+- 0 1104 1098"/>
                              <a:gd name="T7" fmla="*/ 1104 h 24"/>
                              <a:gd name="T8" fmla="+- 0 4445 4409"/>
                              <a:gd name="T9" fmla="*/ T8 w 39"/>
                              <a:gd name="T10" fmla="+- 0 1102 1098"/>
                              <a:gd name="T11" fmla="*/ 1102 h 24"/>
                              <a:gd name="T12" fmla="+- 0 4443 4409"/>
                              <a:gd name="T13" fmla="*/ T12 w 39"/>
                              <a:gd name="T14" fmla="+- 0 1100 1098"/>
                              <a:gd name="T15" fmla="*/ 1100 h 24"/>
                              <a:gd name="T16" fmla="+- 0 4441 4409"/>
                              <a:gd name="T17" fmla="*/ T16 w 39"/>
                              <a:gd name="T18" fmla="+- 0 1098 1098"/>
                              <a:gd name="T19" fmla="*/ 1098 h 24"/>
                              <a:gd name="T20" fmla="+- 0 4434 4409"/>
                              <a:gd name="T21" fmla="*/ T20 w 39"/>
                              <a:gd name="T22" fmla="+- 0 1098 1098"/>
                              <a:gd name="T23" fmla="*/ 1098 h 24"/>
                              <a:gd name="T24" fmla="+- 0 4426 4409"/>
                              <a:gd name="T25" fmla="*/ T24 w 39"/>
                              <a:gd name="T26" fmla="+- 0 1098 1098"/>
                              <a:gd name="T27" fmla="*/ 1098 h 24"/>
                              <a:gd name="T28" fmla="+- 0 4418 4409"/>
                              <a:gd name="T29" fmla="*/ T28 w 39"/>
                              <a:gd name="T30" fmla="+- 0 1101 1098"/>
                              <a:gd name="T31" fmla="*/ 1101 h 24"/>
                              <a:gd name="T32" fmla="+- 0 4411 4409"/>
                              <a:gd name="T33" fmla="*/ T32 w 39"/>
                              <a:gd name="T34" fmla="+- 0 1105 1098"/>
                              <a:gd name="T35" fmla="*/ 1105 h 24"/>
                              <a:gd name="T36" fmla="+- 0 4411 4409"/>
                              <a:gd name="T37" fmla="*/ T36 w 39"/>
                              <a:gd name="T38" fmla="+- 0 1107 1098"/>
                              <a:gd name="T39" fmla="*/ 1107 h 24"/>
                              <a:gd name="T40" fmla="+- 0 4409 4409"/>
                              <a:gd name="T41" fmla="*/ T40 w 39"/>
                              <a:gd name="T42" fmla="+- 0 1111 1098"/>
                              <a:gd name="T43" fmla="*/ 1111 h 24"/>
                              <a:gd name="T44" fmla="+- 0 4409 4409"/>
                              <a:gd name="T45" fmla="*/ T44 w 39"/>
                              <a:gd name="T46" fmla="+- 0 1113 1098"/>
                              <a:gd name="T47" fmla="*/ 1113 h 24"/>
                              <a:gd name="T48" fmla="+- 0 4411 4409"/>
                              <a:gd name="T49" fmla="*/ T48 w 39"/>
                              <a:gd name="T50" fmla="+- 0 1114 1098"/>
                              <a:gd name="T51" fmla="*/ 1114 h 24"/>
                              <a:gd name="T52" fmla="+- 0 4411 4409"/>
                              <a:gd name="T53" fmla="*/ T52 w 39"/>
                              <a:gd name="T54" fmla="+- 0 1116 1098"/>
                              <a:gd name="T55" fmla="*/ 1116 h 24"/>
                              <a:gd name="T56" fmla="+- 0 4422 4409"/>
                              <a:gd name="T57" fmla="*/ T56 w 39"/>
                              <a:gd name="T58" fmla="+- 0 1121 1098"/>
                              <a:gd name="T59" fmla="*/ 1121 h 24"/>
                              <a:gd name="T60" fmla="+- 0 4418 4409"/>
                              <a:gd name="T61" fmla="*/ T60 w 39"/>
                              <a:gd name="T62" fmla="+- 0 1120 1098"/>
                              <a:gd name="T63" fmla="*/ 1120 h 24"/>
                              <a:gd name="T64" fmla="+- 0 4431 4409"/>
                              <a:gd name="T65" fmla="*/ T64 w 39"/>
                              <a:gd name="T66" fmla="+- 0 1120 1098"/>
                              <a:gd name="T67" fmla="*/ 1120 h 24"/>
                              <a:gd name="T68" fmla="+- 0 4434 4409"/>
                              <a:gd name="T69" fmla="*/ T68 w 39"/>
                              <a:gd name="T70" fmla="+- 0 1118 1098"/>
                              <a:gd name="T71" fmla="*/ 1118 h 24"/>
                              <a:gd name="T72" fmla="+- 0 4447 4409"/>
                              <a:gd name="T73" fmla="*/ T72 w 39"/>
                              <a:gd name="T74" fmla="+- 0 1112 1098"/>
                              <a:gd name="T75" fmla="*/ 1112 h 24"/>
                              <a:gd name="T76" fmla="+- 0 4447 4409"/>
                              <a:gd name="T77" fmla="*/ T76 w 39"/>
                              <a:gd name="T78" fmla="+- 0 1107 1098"/>
                              <a:gd name="T79" fmla="*/ 1107 h 24"/>
                              <a:gd name="T80" fmla="+- 0 4447 4409"/>
                              <a:gd name="T81" fmla="*/ T80 w 39"/>
                              <a:gd name="T82" fmla="+- 0 1105 1098"/>
                              <a:gd name="T83" fmla="*/ 110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 h="24">
                                <a:moveTo>
                                  <a:pt x="38" y="7"/>
                                </a:moveTo>
                                <a:lnTo>
                                  <a:pt x="38" y="6"/>
                                </a:lnTo>
                                <a:lnTo>
                                  <a:pt x="36" y="4"/>
                                </a:lnTo>
                                <a:lnTo>
                                  <a:pt x="34" y="2"/>
                                </a:lnTo>
                                <a:lnTo>
                                  <a:pt x="32" y="0"/>
                                </a:lnTo>
                                <a:lnTo>
                                  <a:pt x="25" y="0"/>
                                </a:lnTo>
                                <a:lnTo>
                                  <a:pt x="17" y="0"/>
                                </a:lnTo>
                                <a:lnTo>
                                  <a:pt x="9" y="3"/>
                                </a:lnTo>
                                <a:lnTo>
                                  <a:pt x="2" y="7"/>
                                </a:lnTo>
                                <a:lnTo>
                                  <a:pt x="2" y="9"/>
                                </a:lnTo>
                                <a:lnTo>
                                  <a:pt x="0" y="13"/>
                                </a:lnTo>
                                <a:lnTo>
                                  <a:pt x="0" y="15"/>
                                </a:lnTo>
                                <a:lnTo>
                                  <a:pt x="2" y="16"/>
                                </a:lnTo>
                                <a:lnTo>
                                  <a:pt x="2" y="18"/>
                                </a:lnTo>
                                <a:lnTo>
                                  <a:pt x="13" y="23"/>
                                </a:lnTo>
                                <a:lnTo>
                                  <a:pt x="9" y="22"/>
                                </a:lnTo>
                                <a:lnTo>
                                  <a:pt x="22" y="22"/>
                                </a:lnTo>
                                <a:lnTo>
                                  <a:pt x="25" y="20"/>
                                </a:lnTo>
                                <a:lnTo>
                                  <a:pt x="38" y="14"/>
                                </a:lnTo>
                                <a:lnTo>
                                  <a:pt x="38" y="9"/>
                                </a:lnTo>
                                <a:lnTo>
                                  <a:pt x="38" y="7"/>
                                </a:lnTo>
                                <a:close/>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Freeform 126"/>
                        <wps:cNvSpPr>
                          <a:spLocks/>
                        </wps:cNvSpPr>
                        <wps:spPr bwMode="auto">
                          <a:xfrm>
                            <a:off x="4296" y="1129"/>
                            <a:ext cx="88" cy="15"/>
                          </a:xfrm>
                          <a:custGeom>
                            <a:avLst/>
                            <a:gdLst>
                              <a:gd name="T0" fmla="+- 0 4384 4296"/>
                              <a:gd name="T1" fmla="*/ T0 w 88"/>
                              <a:gd name="T2" fmla="+- 0 1145 1130"/>
                              <a:gd name="T3" fmla="*/ 1145 h 15"/>
                              <a:gd name="T4" fmla="+- 0 4367 4296"/>
                              <a:gd name="T5" fmla="*/ T4 w 88"/>
                              <a:gd name="T6" fmla="+- 0 1132 1130"/>
                              <a:gd name="T7" fmla="*/ 1132 h 15"/>
                              <a:gd name="T8" fmla="+- 0 4342 4296"/>
                              <a:gd name="T9" fmla="*/ T8 w 88"/>
                              <a:gd name="T10" fmla="+- 0 1130 1130"/>
                              <a:gd name="T11" fmla="*/ 1130 h 15"/>
                              <a:gd name="T12" fmla="+- 0 4317 4296"/>
                              <a:gd name="T13" fmla="*/ T12 w 88"/>
                              <a:gd name="T14" fmla="+- 0 1135 1130"/>
                              <a:gd name="T15" fmla="*/ 1135 h 15"/>
                              <a:gd name="T16" fmla="+- 0 4296 4296"/>
                              <a:gd name="T17" fmla="*/ T16 w 88"/>
                              <a:gd name="T18" fmla="+- 0 1145 1130"/>
                              <a:gd name="T19" fmla="*/ 1145 h 15"/>
                            </a:gdLst>
                            <a:ahLst/>
                            <a:cxnLst>
                              <a:cxn ang="0">
                                <a:pos x="T1" y="T3"/>
                              </a:cxn>
                              <a:cxn ang="0">
                                <a:pos x="T5" y="T7"/>
                              </a:cxn>
                              <a:cxn ang="0">
                                <a:pos x="T9" y="T11"/>
                              </a:cxn>
                              <a:cxn ang="0">
                                <a:pos x="T13" y="T15"/>
                              </a:cxn>
                              <a:cxn ang="0">
                                <a:pos x="T17" y="T19"/>
                              </a:cxn>
                            </a:cxnLst>
                            <a:rect l="0" t="0" r="r" b="b"/>
                            <a:pathLst>
                              <a:path w="88" h="15">
                                <a:moveTo>
                                  <a:pt x="88" y="15"/>
                                </a:moveTo>
                                <a:lnTo>
                                  <a:pt x="71" y="2"/>
                                </a:lnTo>
                                <a:lnTo>
                                  <a:pt x="46" y="0"/>
                                </a:lnTo>
                                <a:lnTo>
                                  <a:pt x="21" y="5"/>
                                </a:lnTo>
                                <a:lnTo>
                                  <a:pt x="0" y="1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Freeform 127"/>
                        <wps:cNvSpPr>
                          <a:spLocks/>
                        </wps:cNvSpPr>
                        <wps:spPr bwMode="auto">
                          <a:xfrm>
                            <a:off x="4410" y="1100"/>
                            <a:ext cx="36" cy="14"/>
                          </a:xfrm>
                          <a:custGeom>
                            <a:avLst/>
                            <a:gdLst>
                              <a:gd name="T0" fmla="+- 0 4447 4411"/>
                              <a:gd name="T1" fmla="*/ T0 w 36"/>
                              <a:gd name="T2" fmla="+- 0 1107 1101"/>
                              <a:gd name="T3" fmla="*/ 1107 h 14"/>
                              <a:gd name="T4" fmla="+- 0 4447 4411"/>
                              <a:gd name="T5" fmla="*/ T4 w 36"/>
                              <a:gd name="T6" fmla="+- 0 1105 1101"/>
                              <a:gd name="T7" fmla="*/ 1105 h 14"/>
                              <a:gd name="T8" fmla="+- 0 4436 4411"/>
                              <a:gd name="T9" fmla="*/ T8 w 36"/>
                              <a:gd name="T10" fmla="+- 0 1101 1101"/>
                              <a:gd name="T11" fmla="*/ 1101 h 14"/>
                              <a:gd name="T12" fmla="+- 0 4439 4411"/>
                              <a:gd name="T13" fmla="*/ T12 w 36"/>
                              <a:gd name="T14" fmla="+- 0 1102 1101"/>
                              <a:gd name="T15" fmla="*/ 1102 h 14"/>
                              <a:gd name="T16" fmla="+- 0 4427 4411"/>
                              <a:gd name="T17" fmla="*/ T16 w 36"/>
                              <a:gd name="T18" fmla="+- 0 1102 1101"/>
                              <a:gd name="T19" fmla="*/ 1102 h 14"/>
                              <a:gd name="T20" fmla="+- 0 4423 4411"/>
                              <a:gd name="T21" fmla="*/ T20 w 36"/>
                              <a:gd name="T22" fmla="+- 0 1104 1101"/>
                              <a:gd name="T23" fmla="*/ 1104 h 14"/>
                              <a:gd name="T24" fmla="+- 0 4420 4411"/>
                              <a:gd name="T25" fmla="*/ T24 w 36"/>
                              <a:gd name="T26" fmla="+- 0 1105 1101"/>
                              <a:gd name="T27" fmla="*/ 1105 h 14"/>
                              <a:gd name="T28" fmla="+- 0 4416 4411"/>
                              <a:gd name="T29" fmla="*/ T28 w 36"/>
                              <a:gd name="T30" fmla="+- 0 1105 1101"/>
                              <a:gd name="T31" fmla="*/ 1105 h 14"/>
                              <a:gd name="T32" fmla="+- 0 4415 4411"/>
                              <a:gd name="T33" fmla="*/ T32 w 36"/>
                              <a:gd name="T34" fmla="+- 0 1107 1101"/>
                              <a:gd name="T35" fmla="*/ 1107 h 14"/>
                              <a:gd name="T36" fmla="+- 0 4413 4411"/>
                              <a:gd name="T37" fmla="*/ T36 w 36"/>
                              <a:gd name="T38" fmla="+- 0 1109 1101"/>
                              <a:gd name="T39" fmla="*/ 1109 h 14"/>
                              <a:gd name="T40" fmla="+- 0 4411 4411"/>
                              <a:gd name="T41" fmla="*/ T40 w 36"/>
                              <a:gd name="T42" fmla="+- 0 1113 1101"/>
                              <a:gd name="T43" fmla="*/ 1113 h 14"/>
                              <a:gd name="T44" fmla="+- 0 4411 4411"/>
                              <a:gd name="T45" fmla="*/ T44 w 36"/>
                              <a:gd name="T46" fmla="+- 0 1114 1101"/>
                              <a:gd name="T47" fmla="*/ 111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 h="14">
                                <a:moveTo>
                                  <a:pt x="36" y="6"/>
                                </a:moveTo>
                                <a:lnTo>
                                  <a:pt x="36" y="4"/>
                                </a:lnTo>
                                <a:lnTo>
                                  <a:pt x="25" y="0"/>
                                </a:lnTo>
                                <a:lnTo>
                                  <a:pt x="28" y="1"/>
                                </a:lnTo>
                                <a:lnTo>
                                  <a:pt x="16" y="1"/>
                                </a:lnTo>
                                <a:lnTo>
                                  <a:pt x="12" y="3"/>
                                </a:lnTo>
                                <a:lnTo>
                                  <a:pt x="9" y="4"/>
                                </a:lnTo>
                                <a:lnTo>
                                  <a:pt x="5" y="4"/>
                                </a:lnTo>
                                <a:lnTo>
                                  <a:pt x="4" y="6"/>
                                </a:lnTo>
                                <a:lnTo>
                                  <a:pt x="2" y="8"/>
                                </a:lnTo>
                                <a:lnTo>
                                  <a:pt x="0" y="12"/>
                                </a:lnTo>
                                <a:lnTo>
                                  <a:pt x="0" y="13"/>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Line 128"/>
                        <wps:cNvCnPr>
                          <a:cxnSpLocks noChangeShapeType="1"/>
                        </wps:cNvCnPr>
                        <wps:spPr bwMode="auto">
                          <a:xfrm flipV="1">
                            <a:off x="4082" y="1121"/>
                            <a:ext cx="211"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1985" name="Line 129"/>
                        <wps:cNvCnPr>
                          <a:cxnSpLocks noChangeShapeType="1"/>
                        </wps:cNvCnPr>
                        <wps:spPr bwMode="auto">
                          <a:xfrm>
                            <a:off x="2497" y="595"/>
                            <a:ext cx="32" cy="11"/>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1986" name="Line 130"/>
                        <wps:cNvCnPr>
                          <a:cxnSpLocks noChangeShapeType="1"/>
                        </wps:cNvCnPr>
                        <wps:spPr bwMode="auto">
                          <a:xfrm flipV="1">
                            <a:off x="2456" y="611"/>
                            <a:ext cx="2" cy="4"/>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1987" name="Line 131"/>
                        <wps:cNvCnPr>
                          <a:cxnSpLocks noChangeShapeType="1"/>
                        </wps:cNvCnPr>
                        <wps:spPr bwMode="auto">
                          <a:xfrm>
                            <a:off x="2490" y="624"/>
                            <a:ext cx="72" cy="523"/>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1988" name="Line 132"/>
                        <wps:cNvCnPr>
                          <a:cxnSpLocks noChangeShapeType="1"/>
                        </wps:cNvCnPr>
                        <wps:spPr bwMode="auto">
                          <a:xfrm flipH="1" flipV="1">
                            <a:off x="2569" y="1157"/>
                            <a:ext cx="669" cy="22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1989" name="Line 133"/>
                        <wps:cNvCnPr>
                          <a:cxnSpLocks noChangeShapeType="1"/>
                        </wps:cNvCnPr>
                        <wps:spPr bwMode="auto">
                          <a:xfrm flipV="1">
                            <a:off x="3260" y="1216"/>
                            <a:ext cx="836"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1990" name="Freeform 134"/>
                        <wps:cNvSpPr>
                          <a:spLocks/>
                        </wps:cNvSpPr>
                        <wps:spPr bwMode="auto">
                          <a:xfrm>
                            <a:off x="1140" y="1477"/>
                            <a:ext cx="47" cy="77"/>
                          </a:xfrm>
                          <a:custGeom>
                            <a:avLst/>
                            <a:gdLst>
                              <a:gd name="T0" fmla="+- 0 1149 1140"/>
                              <a:gd name="T1" fmla="*/ T0 w 47"/>
                              <a:gd name="T2" fmla="+- 0 1555 1478"/>
                              <a:gd name="T3" fmla="*/ 1555 h 77"/>
                              <a:gd name="T4" fmla="+- 0 1146 1140"/>
                              <a:gd name="T5" fmla="*/ T4 w 47"/>
                              <a:gd name="T6" fmla="+- 0 1553 1478"/>
                              <a:gd name="T7" fmla="*/ 1553 h 77"/>
                              <a:gd name="T8" fmla="+- 0 1142 1140"/>
                              <a:gd name="T9" fmla="*/ T8 w 47"/>
                              <a:gd name="T10" fmla="+- 0 1551 1478"/>
                              <a:gd name="T11" fmla="*/ 1551 h 77"/>
                              <a:gd name="T12" fmla="+- 0 1140 1140"/>
                              <a:gd name="T13" fmla="*/ T12 w 47"/>
                              <a:gd name="T14" fmla="+- 0 1548 1478"/>
                              <a:gd name="T15" fmla="*/ 1548 h 77"/>
                              <a:gd name="T16" fmla="+- 0 1140 1140"/>
                              <a:gd name="T17" fmla="*/ T16 w 47"/>
                              <a:gd name="T18" fmla="+- 0 1539 1478"/>
                              <a:gd name="T19" fmla="*/ 1539 h 77"/>
                              <a:gd name="T20" fmla="+- 0 1144 1140"/>
                              <a:gd name="T21" fmla="*/ T20 w 47"/>
                              <a:gd name="T22" fmla="+- 0 1530 1478"/>
                              <a:gd name="T23" fmla="*/ 1530 h 77"/>
                              <a:gd name="T24" fmla="+- 0 1152 1140"/>
                              <a:gd name="T25" fmla="*/ T24 w 47"/>
                              <a:gd name="T26" fmla="+- 0 1513 1478"/>
                              <a:gd name="T27" fmla="*/ 1513 h 77"/>
                              <a:gd name="T28" fmla="+- 0 1162 1140"/>
                              <a:gd name="T29" fmla="*/ T28 w 47"/>
                              <a:gd name="T30" fmla="+- 0 1501 1478"/>
                              <a:gd name="T31" fmla="*/ 1501 h 77"/>
                              <a:gd name="T32" fmla="+- 0 1174 1140"/>
                              <a:gd name="T33" fmla="*/ T32 w 47"/>
                              <a:gd name="T34" fmla="+- 0 1490 1478"/>
                              <a:gd name="T35" fmla="*/ 1490 h 77"/>
                              <a:gd name="T36" fmla="+- 0 1187 1140"/>
                              <a:gd name="T37" fmla="*/ T36 w 47"/>
                              <a:gd name="T38" fmla="+- 0 1478 1478"/>
                              <a:gd name="T39" fmla="*/ 147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77">
                                <a:moveTo>
                                  <a:pt x="9" y="77"/>
                                </a:moveTo>
                                <a:lnTo>
                                  <a:pt x="6" y="75"/>
                                </a:lnTo>
                                <a:lnTo>
                                  <a:pt x="2" y="73"/>
                                </a:lnTo>
                                <a:lnTo>
                                  <a:pt x="0" y="70"/>
                                </a:lnTo>
                                <a:lnTo>
                                  <a:pt x="0" y="61"/>
                                </a:lnTo>
                                <a:lnTo>
                                  <a:pt x="4" y="52"/>
                                </a:lnTo>
                                <a:lnTo>
                                  <a:pt x="12" y="35"/>
                                </a:lnTo>
                                <a:lnTo>
                                  <a:pt x="22" y="23"/>
                                </a:lnTo>
                                <a:lnTo>
                                  <a:pt x="34" y="12"/>
                                </a:lnTo>
                                <a:lnTo>
                                  <a:pt x="47"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135"/>
                        <wps:cNvSpPr>
                          <a:spLocks/>
                        </wps:cNvSpPr>
                        <wps:spPr bwMode="auto">
                          <a:xfrm>
                            <a:off x="973" y="1511"/>
                            <a:ext cx="94" cy="17"/>
                          </a:xfrm>
                          <a:custGeom>
                            <a:avLst/>
                            <a:gdLst>
                              <a:gd name="T0" fmla="+- 0 1067 974"/>
                              <a:gd name="T1" fmla="*/ T0 w 94"/>
                              <a:gd name="T2" fmla="+- 0 1512 1512"/>
                              <a:gd name="T3" fmla="*/ 1512 h 17"/>
                              <a:gd name="T4" fmla="+- 0 1046 974"/>
                              <a:gd name="T5" fmla="*/ T4 w 94"/>
                              <a:gd name="T6" fmla="+- 0 1522 1512"/>
                              <a:gd name="T7" fmla="*/ 1522 h 17"/>
                              <a:gd name="T8" fmla="+- 0 1020 974"/>
                              <a:gd name="T9" fmla="*/ T8 w 94"/>
                              <a:gd name="T10" fmla="+- 0 1528 1512"/>
                              <a:gd name="T11" fmla="*/ 1528 h 17"/>
                              <a:gd name="T12" fmla="+- 0 995 974"/>
                              <a:gd name="T13" fmla="*/ T12 w 94"/>
                              <a:gd name="T14" fmla="+- 0 1527 1512"/>
                              <a:gd name="T15" fmla="*/ 1527 h 17"/>
                              <a:gd name="T16" fmla="+- 0 974 974"/>
                              <a:gd name="T17" fmla="*/ T16 w 94"/>
                              <a:gd name="T18" fmla="+- 0 1517 1512"/>
                              <a:gd name="T19" fmla="*/ 1517 h 17"/>
                            </a:gdLst>
                            <a:ahLst/>
                            <a:cxnLst>
                              <a:cxn ang="0">
                                <a:pos x="T1" y="T3"/>
                              </a:cxn>
                              <a:cxn ang="0">
                                <a:pos x="T5" y="T7"/>
                              </a:cxn>
                              <a:cxn ang="0">
                                <a:pos x="T9" y="T11"/>
                              </a:cxn>
                              <a:cxn ang="0">
                                <a:pos x="T13" y="T15"/>
                              </a:cxn>
                              <a:cxn ang="0">
                                <a:pos x="T17" y="T19"/>
                              </a:cxn>
                            </a:cxnLst>
                            <a:rect l="0" t="0" r="r" b="b"/>
                            <a:pathLst>
                              <a:path w="94" h="17">
                                <a:moveTo>
                                  <a:pt x="93" y="0"/>
                                </a:moveTo>
                                <a:lnTo>
                                  <a:pt x="72" y="10"/>
                                </a:lnTo>
                                <a:lnTo>
                                  <a:pt x="46" y="16"/>
                                </a:lnTo>
                                <a:lnTo>
                                  <a:pt x="21" y="15"/>
                                </a:lnTo>
                                <a:lnTo>
                                  <a:pt x="0"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Freeform 136"/>
                        <wps:cNvSpPr>
                          <a:spLocks/>
                        </wps:cNvSpPr>
                        <wps:spPr bwMode="auto">
                          <a:xfrm>
                            <a:off x="879" y="1502"/>
                            <a:ext cx="30" cy="67"/>
                          </a:xfrm>
                          <a:custGeom>
                            <a:avLst/>
                            <a:gdLst>
                              <a:gd name="T0" fmla="+- 0 897 880"/>
                              <a:gd name="T1" fmla="*/ T0 w 30"/>
                              <a:gd name="T2" fmla="+- 0 1503 1503"/>
                              <a:gd name="T3" fmla="*/ 1503 h 67"/>
                              <a:gd name="T4" fmla="+- 0 889 880"/>
                              <a:gd name="T5" fmla="*/ T4 w 30"/>
                              <a:gd name="T6" fmla="+- 0 1510 1503"/>
                              <a:gd name="T7" fmla="*/ 1510 h 67"/>
                              <a:gd name="T8" fmla="+- 0 883 880"/>
                              <a:gd name="T9" fmla="*/ T8 w 30"/>
                              <a:gd name="T10" fmla="+- 0 1520 1503"/>
                              <a:gd name="T11" fmla="*/ 1520 h 67"/>
                              <a:gd name="T12" fmla="+- 0 880 880"/>
                              <a:gd name="T13" fmla="*/ T12 w 30"/>
                              <a:gd name="T14" fmla="+- 0 1530 1503"/>
                              <a:gd name="T15" fmla="*/ 1530 h 67"/>
                              <a:gd name="T16" fmla="+- 0 881 880"/>
                              <a:gd name="T17" fmla="*/ T16 w 30"/>
                              <a:gd name="T18" fmla="+- 0 1540 1503"/>
                              <a:gd name="T19" fmla="*/ 1540 h 67"/>
                              <a:gd name="T20" fmla="+- 0 881 880"/>
                              <a:gd name="T21" fmla="*/ T20 w 30"/>
                              <a:gd name="T22" fmla="+- 0 1546 1503"/>
                              <a:gd name="T23" fmla="*/ 1546 h 67"/>
                              <a:gd name="T24" fmla="+- 0 884 880"/>
                              <a:gd name="T25" fmla="*/ T24 w 30"/>
                              <a:gd name="T26" fmla="+- 0 1549 1503"/>
                              <a:gd name="T27" fmla="*/ 1549 h 67"/>
                              <a:gd name="T28" fmla="+- 0 886 880"/>
                              <a:gd name="T29" fmla="*/ T28 w 30"/>
                              <a:gd name="T30" fmla="+- 0 1555 1503"/>
                              <a:gd name="T31" fmla="*/ 1555 h 67"/>
                              <a:gd name="T32" fmla="+- 0 890 880"/>
                              <a:gd name="T33" fmla="*/ T32 w 30"/>
                              <a:gd name="T34" fmla="+- 0 1558 1503"/>
                              <a:gd name="T35" fmla="*/ 1558 h 67"/>
                              <a:gd name="T36" fmla="+- 0 899 880"/>
                              <a:gd name="T37" fmla="*/ T36 w 30"/>
                              <a:gd name="T38" fmla="+- 0 1565 1503"/>
                              <a:gd name="T39" fmla="*/ 1565 h 67"/>
                              <a:gd name="T40" fmla="+- 0 909 880"/>
                              <a:gd name="T41" fmla="*/ T40 w 30"/>
                              <a:gd name="T42" fmla="+- 0 1569 1503"/>
                              <a:gd name="T43" fmla="*/ 156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67">
                                <a:moveTo>
                                  <a:pt x="17" y="0"/>
                                </a:moveTo>
                                <a:lnTo>
                                  <a:pt x="9" y="7"/>
                                </a:lnTo>
                                <a:lnTo>
                                  <a:pt x="3" y="17"/>
                                </a:lnTo>
                                <a:lnTo>
                                  <a:pt x="0" y="27"/>
                                </a:lnTo>
                                <a:lnTo>
                                  <a:pt x="1" y="37"/>
                                </a:lnTo>
                                <a:lnTo>
                                  <a:pt x="1" y="43"/>
                                </a:lnTo>
                                <a:lnTo>
                                  <a:pt x="4" y="46"/>
                                </a:lnTo>
                                <a:lnTo>
                                  <a:pt x="6" y="52"/>
                                </a:lnTo>
                                <a:lnTo>
                                  <a:pt x="10" y="55"/>
                                </a:lnTo>
                                <a:lnTo>
                                  <a:pt x="19" y="62"/>
                                </a:lnTo>
                                <a:lnTo>
                                  <a:pt x="29" y="6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137"/>
                        <wps:cNvSpPr>
                          <a:spLocks/>
                        </wps:cNvSpPr>
                        <wps:spPr bwMode="auto">
                          <a:xfrm>
                            <a:off x="972" y="1479"/>
                            <a:ext cx="11" cy="29"/>
                          </a:xfrm>
                          <a:custGeom>
                            <a:avLst/>
                            <a:gdLst>
                              <a:gd name="T0" fmla="+- 0 983 972"/>
                              <a:gd name="T1" fmla="*/ T0 w 11"/>
                              <a:gd name="T2" fmla="+- 0 1480 1480"/>
                              <a:gd name="T3" fmla="*/ 1480 h 29"/>
                              <a:gd name="T4" fmla="+- 0 977 972"/>
                              <a:gd name="T5" fmla="*/ T4 w 11"/>
                              <a:gd name="T6" fmla="+- 0 1485 1480"/>
                              <a:gd name="T7" fmla="*/ 1485 h 29"/>
                              <a:gd name="T8" fmla="+- 0 974 972"/>
                              <a:gd name="T9" fmla="*/ T8 w 11"/>
                              <a:gd name="T10" fmla="+- 0 1488 1480"/>
                              <a:gd name="T11" fmla="*/ 1488 h 29"/>
                              <a:gd name="T12" fmla="+- 0 972 972"/>
                              <a:gd name="T13" fmla="*/ T12 w 11"/>
                              <a:gd name="T14" fmla="+- 0 1494 1480"/>
                              <a:gd name="T15" fmla="*/ 1494 h 29"/>
                              <a:gd name="T16" fmla="+- 0 972 972"/>
                              <a:gd name="T17" fmla="*/ T16 w 11"/>
                              <a:gd name="T18" fmla="+- 0 1505 1480"/>
                              <a:gd name="T19" fmla="*/ 1505 h 29"/>
                              <a:gd name="T20" fmla="+- 0 976 972"/>
                              <a:gd name="T21" fmla="*/ T20 w 11"/>
                              <a:gd name="T22" fmla="+- 0 1508 1480"/>
                              <a:gd name="T23" fmla="*/ 1508 h 29"/>
                            </a:gdLst>
                            <a:ahLst/>
                            <a:cxnLst>
                              <a:cxn ang="0">
                                <a:pos x="T1" y="T3"/>
                              </a:cxn>
                              <a:cxn ang="0">
                                <a:pos x="T5" y="T7"/>
                              </a:cxn>
                              <a:cxn ang="0">
                                <a:pos x="T9" y="T11"/>
                              </a:cxn>
                              <a:cxn ang="0">
                                <a:pos x="T13" y="T15"/>
                              </a:cxn>
                              <a:cxn ang="0">
                                <a:pos x="T17" y="T19"/>
                              </a:cxn>
                              <a:cxn ang="0">
                                <a:pos x="T21" y="T23"/>
                              </a:cxn>
                            </a:cxnLst>
                            <a:rect l="0" t="0" r="r" b="b"/>
                            <a:pathLst>
                              <a:path w="11" h="29">
                                <a:moveTo>
                                  <a:pt x="11" y="0"/>
                                </a:moveTo>
                                <a:lnTo>
                                  <a:pt x="5" y="5"/>
                                </a:lnTo>
                                <a:lnTo>
                                  <a:pt x="2" y="8"/>
                                </a:lnTo>
                                <a:lnTo>
                                  <a:pt x="0" y="14"/>
                                </a:lnTo>
                                <a:lnTo>
                                  <a:pt x="0" y="25"/>
                                </a:lnTo>
                                <a:lnTo>
                                  <a:pt x="4" y="28"/>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Freeform 138"/>
                        <wps:cNvSpPr>
                          <a:spLocks/>
                        </wps:cNvSpPr>
                        <wps:spPr bwMode="auto">
                          <a:xfrm>
                            <a:off x="975" y="1502"/>
                            <a:ext cx="13" cy="17"/>
                          </a:xfrm>
                          <a:custGeom>
                            <a:avLst/>
                            <a:gdLst>
                              <a:gd name="T0" fmla="+- 0 988 976"/>
                              <a:gd name="T1" fmla="*/ T0 w 13"/>
                              <a:gd name="T2" fmla="+- 0 1503 1503"/>
                              <a:gd name="T3" fmla="*/ 1503 h 17"/>
                              <a:gd name="T4" fmla="+- 0 983 976"/>
                              <a:gd name="T5" fmla="*/ T4 w 13"/>
                              <a:gd name="T6" fmla="+- 0 1506 1503"/>
                              <a:gd name="T7" fmla="*/ 1506 h 17"/>
                              <a:gd name="T8" fmla="+- 0 979 976"/>
                              <a:gd name="T9" fmla="*/ T8 w 13"/>
                              <a:gd name="T10" fmla="+- 0 1510 1503"/>
                              <a:gd name="T11" fmla="*/ 1510 h 17"/>
                              <a:gd name="T12" fmla="+- 0 977 976"/>
                              <a:gd name="T13" fmla="*/ T12 w 13"/>
                              <a:gd name="T14" fmla="+- 0 1515 1503"/>
                              <a:gd name="T15" fmla="*/ 1515 h 17"/>
                              <a:gd name="T16" fmla="+- 0 976 976"/>
                              <a:gd name="T17" fmla="*/ T16 w 13"/>
                              <a:gd name="T18" fmla="+- 0 1519 1503"/>
                              <a:gd name="T19" fmla="*/ 1519 h 17"/>
                            </a:gdLst>
                            <a:ahLst/>
                            <a:cxnLst>
                              <a:cxn ang="0">
                                <a:pos x="T1" y="T3"/>
                              </a:cxn>
                              <a:cxn ang="0">
                                <a:pos x="T5" y="T7"/>
                              </a:cxn>
                              <a:cxn ang="0">
                                <a:pos x="T9" y="T11"/>
                              </a:cxn>
                              <a:cxn ang="0">
                                <a:pos x="T13" y="T15"/>
                              </a:cxn>
                              <a:cxn ang="0">
                                <a:pos x="T17" y="T19"/>
                              </a:cxn>
                            </a:cxnLst>
                            <a:rect l="0" t="0" r="r" b="b"/>
                            <a:pathLst>
                              <a:path w="13" h="17">
                                <a:moveTo>
                                  <a:pt x="12" y="0"/>
                                </a:moveTo>
                                <a:lnTo>
                                  <a:pt x="7" y="3"/>
                                </a:lnTo>
                                <a:lnTo>
                                  <a:pt x="3" y="7"/>
                                </a:lnTo>
                                <a:lnTo>
                                  <a:pt x="1" y="12"/>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139"/>
                        <wps:cNvSpPr>
                          <a:spLocks/>
                        </wps:cNvSpPr>
                        <wps:spPr bwMode="auto">
                          <a:xfrm>
                            <a:off x="1278" y="1332"/>
                            <a:ext cx="9" cy="13"/>
                          </a:xfrm>
                          <a:custGeom>
                            <a:avLst/>
                            <a:gdLst>
                              <a:gd name="T0" fmla="+- 0 1278 1278"/>
                              <a:gd name="T1" fmla="*/ T0 w 9"/>
                              <a:gd name="T2" fmla="+- 0 1345 1333"/>
                              <a:gd name="T3" fmla="*/ 1345 h 13"/>
                              <a:gd name="T4" fmla="+- 0 1287 1278"/>
                              <a:gd name="T5" fmla="*/ T4 w 9"/>
                              <a:gd name="T6" fmla="+- 0 1336 1333"/>
                              <a:gd name="T7" fmla="*/ 1336 h 13"/>
                              <a:gd name="T8" fmla="+- 0 1287 1278"/>
                              <a:gd name="T9" fmla="*/ T8 w 9"/>
                              <a:gd name="T10" fmla="+- 0 1333 1333"/>
                              <a:gd name="T11" fmla="*/ 1333 h 13"/>
                            </a:gdLst>
                            <a:ahLst/>
                            <a:cxnLst>
                              <a:cxn ang="0">
                                <a:pos x="T1" y="T3"/>
                              </a:cxn>
                              <a:cxn ang="0">
                                <a:pos x="T5" y="T7"/>
                              </a:cxn>
                              <a:cxn ang="0">
                                <a:pos x="T9" y="T11"/>
                              </a:cxn>
                            </a:cxnLst>
                            <a:rect l="0" t="0" r="r" b="b"/>
                            <a:pathLst>
                              <a:path w="9" h="13">
                                <a:moveTo>
                                  <a:pt x="0" y="12"/>
                                </a:moveTo>
                                <a:lnTo>
                                  <a:pt x="9" y="3"/>
                                </a:lnTo>
                                <a:lnTo>
                                  <a:pt x="9"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140"/>
                        <wps:cNvSpPr>
                          <a:spLocks/>
                        </wps:cNvSpPr>
                        <wps:spPr bwMode="auto">
                          <a:xfrm>
                            <a:off x="1340" y="1223"/>
                            <a:ext cx="92" cy="16"/>
                          </a:xfrm>
                          <a:custGeom>
                            <a:avLst/>
                            <a:gdLst>
                              <a:gd name="T0" fmla="+- 0 1432 1341"/>
                              <a:gd name="T1" fmla="*/ T0 w 92"/>
                              <a:gd name="T2" fmla="+- 0 1224 1224"/>
                              <a:gd name="T3" fmla="*/ 1224 h 16"/>
                              <a:gd name="T4" fmla="+- 0 1413 1341"/>
                              <a:gd name="T5" fmla="*/ T4 w 92"/>
                              <a:gd name="T6" fmla="+- 0 1234 1224"/>
                              <a:gd name="T7" fmla="*/ 1234 h 16"/>
                              <a:gd name="T8" fmla="+- 0 1387 1341"/>
                              <a:gd name="T9" fmla="*/ T8 w 92"/>
                              <a:gd name="T10" fmla="+- 0 1239 1224"/>
                              <a:gd name="T11" fmla="*/ 1239 h 16"/>
                              <a:gd name="T12" fmla="+- 0 1361 1341"/>
                              <a:gd name="T13" fmla="*/ T12 w 92"/>
                              <a:gd name="T14" fmla="+- 0 1239 1224"/>
                              <a:gd name="T15" fmla="*/ 1239 h 16"/>
                              <a:gd name="T16" fmla="+- 0 1341 1341"/>
                              <a:gd name="T17" fmla="*/ T16 w 92"/>
                              <a:gd name="T18" fmla="+- 0 1229 1224"/>
                              <a:gd name="T19" fmla="*/ 1229 h 16"/>
                            </a:gdLst>
                            <a:ahLst/>
                            <a:cxnLst>
                              <a:cxn ang="0">
                                <a:pos x="T1" y="T3"/>
                              </a:cxn>
                              <a:cxn ang="0">
                                <a:pos x="T5" y="T7"/>
                              </a:cxn>
                              <a:cxn ang="0">
                                <a:pos x="T9" y="T11"/>
                              </a:cxn>
                              <a:cxn ang="0">
                                <a:pos x="T13" y="T15"/>
                              </a:cxn>
                              <a:cxn ang="0">
                                <a:pos x="T17" y="T19"/>
                              </a:cxn>
                            </a:cxnLst>
                            <a:rect l="0" t="0" r="r" b="b"/>
                            <a:pathLst>
                              <a:path w="92" h="16">
                                <a:moveTo>
                                  <a:pt x="91" y="0"/>
                                </a:moveTo>
                                <a:lnTo>
                                  <a:pt x="72" y="10"/>
                                </a:lnTo>
                                <a:lnTo>
                                  <a:pt x="46" y="15"/>
                                </a:lnTo>
                                <a:lnTo>
                                  <a:pt x="20" y="15"/>
                                </a:lnTo>
                                <a:lnTo>
                                  <a:pt x="0"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Freeform 141"/>
                        <wps:cNvSpPr>
                          <a:spLocks/>
                        </wps:cNvSpPr>
                        <wps:spPr bwMode="auto">
                          <a:xfrm>
                            <a:off x="1195" y="1297"/>
                            <a:ext cx="88" cy="29"/>
                          </a:xfrm>
                          <a:custGeom>
                            <a:avLst/>
                            <a:gdLst>
                              <a:gd name="T0" fmla="+- 0 1284 1196"/>
                              <a:gd name="T1" fmla="*/ T0 w 88"/>
                              <a:gd name="T2" fmla="+- 0 1326 1297"/>
                              <a:gd name="T3" fmla="*/ 1326 h 29"/>
                              <a:gd name="T4" fmla="+- 0 1276 1196"/>
                              <a:gd name="T5" fmla="*/ T4 w 88"/>
                              <a:gd name="T6" fmla="+- 0 1305 1297"/>
                              <a:gd name="T7" fmla="*/ 1305 h 29"/>
                              <a:gd name="T8" fmla="+- 0 1250 1196"/>
                              <a:gd name="T9" fmla="*/ T8 w 88"/>
                              <a:gd name="T10" fmla="+- 0 1297 1297"/>
                              <a:gd name="T11" fmla="*/ 1297 h 29"/>
                              <a:gd name="T12" fmla="+- 0 1218 1196"/>
                              <a:gd name="T13" fmla="*/ T12 w 88"/>
                              <a:gd name="T14" fmla="+- 0 1301 1297"/>
                              <a:gd name="T15" fmla="*/ 1301 h 29"/>
                              <a:gd name="T16" fmla="+- 0 1196 1196"/>
                              <a:gd name="T17" fmla="*/ T16 w 88"/>
                              <a:gd name="T18" fmla="+- 0 1313 1297"/>
                              <a:gd name="T19" fmla="*/ 1313 h 29"/>
                            </a:gdLst>
                            <a:ahLst/>
                            <a:cxnLst>
                              <a:cxn ang="0">
                                <a:pos x="T1" y="T3"/>
                              </a:cxn>
                              <a:cxn ang="0">
                                <a:pos x="T5" y="T7"/>
                              </a:cxn>
                              <a:cxn ang="0">
                                <a:pos x="T9" y="T11"/>
                              </a:cxn>
                              <a:cxn ang="0">
                                <a:pos x="T13" y="T15"/>
                              </a:cxn>
                              <a:cxn ang="0">
                                <a:pos x="T17" y="T19"/>
                              </a:cxn>
                            </a:cxnLst>
                            <a:rect l="0" t="0" r="r" b="b"/>
                            <a:pathLst>
                              <a:path w="88" h="29">
                                <a:moveTo>
                                  <a:pt x="88" y="29"/>
                                </a:moveTo>
                                <a:lnTo>
                                  <a:pt x="80" y="8"/>
                                </a:lnTo>
                                <a:lnTo>
                                  <a:pt x="54" y="0"/>
                                </a:lnTo>
                                <a:lnTo>
                                  <a:pt x="22" y="4"/>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Freeform 142"/>
                        <wps:cNvSpPr>
                          <a:spLocks/>
                        </wps:cNvSpPr>
                        <wps:spPr bwMode="auto">
                          <a:xfrm>
                            <a:off x="1337" y="1191"/>
                            <a:ext cx="13" cy="29"/>
                          </a:xfrm>
                          <a:custGeom>
                            <a:avLst/>
                            <a:gdLst>
                              <a:gd name="T0" fmla="+- 0 1350 1337"/>
                              <a:gd name="T1" fmla="*/ T0 w 13"/>
                              <a:gd name="T2" fmla="+- 0 1191 1191"/>
                              <a:gd name="T3" fmla="*/ 1191 h 29"/>
                              <a:gd name="T4" fmla="+- 0 1341 1337"/>
                              <a:gd name="T5" fmla="*/ T4 w 13"/>
                              <a:gd name="T6" fmla="+- 0 1200 1191"/>
                              <a:gd name="T7" fmla="*/ 1200 h 29"/>
                              <a:gd name="T8" fmla="+- 0 1337 1337"/>
                              <a:gd name="T9" fmla="*/ T8 w 13"/>
                              <a:gd name="T10" fmla="+- 0 1211 1191"/>
                              <a:gd name="T11" fmla="*/ 1211 h 29"/>
                              <a:gd name="T12" fmla="+- 0 1339 1337"/>
                              <a:gd name="T13" fmla="*/ T12 w 13"/>
                              <a:gd name="T14" fmla="+- 0 1216 1191"/>
                              <a:gd name="T15" fmla="*/ 1216 h 29"/>
                              <a:gd name="T16" fmla="+- 0 1341 1337"/>
                              <a:gd name="T17" fmla="*/ T16 w 13"/>
                              <a:gd name="T18" fmla="+- 0 1220 1191"/>
                              <a:gd name="T19" fmla="*/ 1220 h 29"/>
                            </a:gdLst>
                            <a:ahLst/>
                            <a:cxnLst>
                              <a:cxn ang="0">
                                <a:pos x="T1" y="T3"/>
                              </a:cxn>
                              <a:cxn ang="0">
                                <a:pos x="T5" y="T7"/>
                              </a:cxn>
                              <a:cxn ang="0">
                                <a:pos x="T9" y="T11"/>
                              </a:cxn>
                              <a:cxn ang="0">
                                <a:pos x="T13" y="T15"/>
                              </a:cxn>
                              <a:cxn ang="0">
                                <a:pos x="T17" y="T19"/>
                              </a:cxn>
                            </a:cxnLst>
                            <a:rect l="0" t="0" r="r" b="b"/>
                            <a:pathLst>
                              <a:path w="13" h="29">
                                <a:moveTo>
                                  <a:pt x="13" y="0"/>
                                </a:moveTo>
                                <a:lnTo>
                                  <a:pt x="4" y="9"/>
                                </a:lnTo>
                                <a:lnTo>
                                  <a:pt x="0" y="20"/>
                                </a:lnTo>
                                <a:lnTo>
                                  <a:pt x="2" y="25"/>
                                </a:lnTo>
                                <a:lnTo>
                                  <a:pt x="4" y="29"/>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143"/>
                        <wps:cNvSpPr>
                          <a:spLocks/>
                        </wps:cNvSpPr>
                        <wps:spPr bwMode="auto">
                          <a:xfrm>
                            <a:off x="1342" y="1214"/>
                            <a:ext cx="11" cy="17"/>
                          </a:xfrm>
                          <a:custGeom>
                            <a:avLst/>
                            <a:gdLst>
                              <a:gd name="T0" fmla="+- 0 1353 1343"/>
                              <a:gd name="T1" fmla="*/ T0 w 11"/>
                              <a:gd name="T2" fmla="+- 0 1215 1215"/>
                              <a:gd name="T3" fmla="*/ 1215 h 17"/>
                              <a:gd name="T4" fmla="+- 0 1346 1343"/>
                              <a:gd name="T5" fmla="*/ T4 w 11"/>
                              <a:gd name="T6" fmla="+- 0 1222 1215"/>
                              <a:gd name="T7" fmla="*/ 1222 h 17"/>
                              <a:gd name="T8" fmla="+- 0 1343 1343"/>
                              <a:gd name="T9" fmla="*/ T8 w 11"/>
                              <a:gd name="T10" fmla="+- 0 1227 1215"/>
                              <a:gd name="T11" fmla="*/ 1227 h 17"/>
                              <a:gd name="T12" fmla="+- 0 1343 1343"/>
                              <a:gd name="T13" fmla="*/ T12 w 11"/>
                              <a:gd name="T14" fmla="+- 0 1231 1215"/>
                              <a:gd name="T15" fmla="*/ 1231 h 17"/>
                            </a:gdLst>
                            <a:ahLst/>
                            <a:cxnLst>
                              <a:cxn ang="0">
                                <a:pos x="T1" y="T3"/>
                              </a:cxn>
                              <a:cxn ang="0">
                                <a:pos x="T5" y="T7"/>
                              </a:cxn>
                              <a:cxn ang="0">
                                <a:pos x="T9" y="T11"/>
                              </a:cxn>
                              <a:cxn ang="0">
                                <a:pos x="T13" y="T15"/>
                              </a:cxn>
                            </a:cxnLst>
                            <a:rect l="0" t="0" r="r" b="b"/>
                            <a:pathLst>
                              <a:path w="11" h="17">
                                <a:moveTo>
                                  <a:pt x="10" y="0"/>
                                </a:moveTo>
                                <a:lnTo>
                                  <a:pt x="3" y="7"/>
                                </a:lnTo>
                                <a:lnTo>
                                  <a:pt x="0" y="12"/>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Freeform 144"/>
                        <wps:cNvSpPr>
                          <a:spLocks/>
                        </wps:cNvSpPr>
                        <wps:spPr bwMode="auto">
                          <a:xfrm>
                            <a:off x="1199" y="1320"/>
                            <a:ext cx="88" cy="17"/>
                          </a:xfrm>
                          <a:custGeom>
                            <a:avLst/>
                            <a:gdLst>
                              <a:gd name="T0" fmla="+- 0 1287 1199"/>
                              <a:gd name="T1" fmla="*/ T0 w 88"/>
                              <a:gd name="T2" fmla="+- 0 1334 1320"/>
                              <a:gd name="T3" fmla="*/ 1334 h 17"/>
                              <a:gd name="T4" fmla="+- 0 1280 1199"/>
                              <a:gd name="T5" fmla="*/ T4 w 88"/>
                              <a:gd name="T6" fmla="+- 0 1327 1320"/>
                              <a:gd name="T7" fmla="*/ 1327 h 17"/>
                              <a:gd name="T8" fmla="+- 0 1270 1199"/>
                              <a:gd name="T9" fmla="*/ T8 w 88"/>
                              <a:gd name="T10" fmla="+- 0 1323 1320"/>
                              <a:gd name="T11" fmla="*/ 1323 h 17"/>
                              <a:gd name="T12" fmla="+- 0 1260 1199"/>
                              <a:gd name="T13" fmla="*/ T12 w 88"/>
                              <a:gd name="T14" fmla="+- 0 1321 1320"/>
                              <a:gd name="T15" fmla="*/ 1321 h 17"/>
                              <a:gd name="T16" fmla="+- 0 1250 1199"/>
                              <a:gd name="T17" fmla="*/ T16 w 88"/>
                              <a:gd name="T18" fmla="+- 0 1320 1320"/>
                              <a:gd name="T19" fmla="*/ 1320 h 17"/>
                              <a:gd name="T20" fmla="+- 0 1241 1199"/>
                              <a:gd name="T21" fmla="*/ T20 w 88"/>
                              <a:gd name="T22" fmla="+- 0 1320 1320"/>
                              <a:gd name="T23" fmla="*/ 1320 h 17"/>
                              <a:gd name="T24" fmla="+- 0 1230 1199"/>
                              <a:gd name="T25" fmla="*/ T24 w 88"/>
                              <a:gd name="T26" fmla="+- 0 1322 1320"/>
                              <a:gd name="T27" fmla="*/ 1322 h 17"/>
                              <a:gd name="T28" fmla="+- 0 1221 1199"/>
                              <a:gd name="T29" fmla="*/ T28 w 88"/>
                              <a:gd name="T30" fmla="+- 0 1324 1320"/>
                              <a:gd name="T31" fmla="*/ 1324 h 17"/>
                              <a:gd name="T32" fmla="+- 0 1214 1199"/>
                              <a:gd name="T33" fmla="*/ T32 w 88"/>
                              <a:gd name="T34" fmla="+- 0 1327 1320"/>
                              <a:gd name="T35" fmla="*/ 1327 h 17"/>
                              <a:gd name="T36" fmla="+- 0 1205 1199"/>
                              <a:gd name="T37" fmla="*/ T36 w 88"/>
                              <a:gd name="T38" fmla="+- 0 1331 1320"/>
                              <a:gd name="T39" fmla="*/ 1331 h 17"/>
                              <a:gd name="T40" fmla="+- 0 1199 1199"/>
                              <a:gd name="T41" fmla="*/ T40 w 88"/>
                              <a:gd name="T42" fmla="+- 0 1336 1320"/>
                              <a:gd name="T43" fmla="*/ 133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17">
                                <a:moveTo>
                                  <a:pt x="88" y="14"/>
                                </a:moveTo>
                                <a:lnTo>
                                  <a:pt x="81" y="7"/>
                                </a:lnTo>
                                <a:lnTo>
                                  <a:pt x="71" y="3"/>
                                </a:lnTo>
                                <a:lnTo>
                                  <a:pt x="61" y="1"/>
                                </a:lnTo>
                                <a:lnTo>
                                  <a:pt x="51" y="0"/>
                                </a:lnTo>
                                <a:lnTo>
                                  <a:pt x="42" y="0"/>
                                </a:lnTo>
                                <a:lnTo>
                                  <a:pt x="31" y="2"/>
                                </a:lnTo>
                                <a:lnTo>
                                  <a:pt x="22" y="4"/>
                                </a:lnTo>
                                <a:lnTo>
                                  <a:pt x="15" y="7"/>
                                </a:lnTo>
                                <a:lnTo>
                                  <a:pt x="6" y="11"/>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Line 145"/>
                        <wps:cNvCnPr>
                          <a:cxnSpLocks noChangeShapeType="1"/>
                        </wps:cNvCnPr>
                        <wps:spPr bwMode="auto">
                          <a:xfrm flipH="1">
                            <a:off x="983" y="1313"/>
                            <a:ext cx="213"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02" name="Line 146"/>
                        <wps:cNvCnPr>
                          <a:cxnSpLocks noChangeShapeType="1"/>
                        </wps:cNvCnPr>
                        <wps:spPr bwMode="auto">
                          <a:xfrm flipV="1">
                            <a:off x="1305" y="1506"/>
                            <a:ext cx="14" cy="13"/>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03" name="Line 147"/>
                        <wps:cNvCnPr>
                          <a:cxnSpLocks noChangeShapeType="1"/>
                        </wps:cNvCnPr>
                        <wps:spPr bwMode="auto">
                          <a:xfrm flipH="1">
                            <a:off x="1189" y="506"/>
                            <a:ext cx="1233" cy="970"/>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04" name="Line 148"/>
                        <wps:cNvCnPr>
                          <a:cxnSpLocks noChangeShapeType="1"/>
                        </wps:cNvCnPr>
                        <wps:spPr bwMode="auto">
                          <a:xfrm>
                            <a:off x="2293" y="1374"/>
                            <a:ext cx="668" cy="225"/>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05" name="Freeform 149"/>
                        <wps:cNvSpPr>
                          <a:spLocks/>
                        </wps:cNvSpPr>
                        <wps:spPr bwMode="auto">
                          <a:xfrm>
                            <a:off x="2984" y="2256"/>
                            <a:ext cx="81" cy="18"/>
                          </a:xfrm>
                          <a:custGeom>
                            <a:avLst/>
                            <a:gdLst>
                              <a:gd name="T0" fmla="+- 0 2984 2984"/>
                              <a:gd name="T1" fmla="*/ T0 w 81"/>
                              <a:gd name="T2" fmla="+- 0 2269 2256"/>
                              <a:gd name="T3" fmla="*/ 2269 h 18"/>
                              <a:gd name="T4" fmla="+- 0 2995 2984"/>
                              <a:gd name="T5" fmla="*/ T4 w 81"/>
                              <a:gd name="T6" fmla="+- 0 2273 2256"/>
                              <a:gd name="T7" fmla="*/ 2273 h 18"/>
                              <a:gd name="T8" fmla="+- 0 3006 2984"/>
                              <a:gd name="T9" fmla="*/ T8 w 81"/>
                              <a:gd name="T10" fmla="+- 0 2274 2256"/>
                              <a:gd name="T11" fmla="*/ 2274 h 18"/>
                              <a:gd name="T12" fmla="+- 0 3016 2984"/>
                              <a:gd name="T13" fmla="*/ T12 w 81"/>
                              <a:gd name="T14" fmla="+- 0 2273 2256"/>
                              <a:gd name="T15" fmla="*/ 2273 h 18"/>
                              <a:gd name="T16" fmla="+- 0 3027 2984"/>
                              <a:gd name="T17" fmla="*/ T16 w 81"/>
                              <a:gd name="T18" fmla="+- 0 2273 2256"/>
                              <a:gd name="T19" fmla="*/ 2273 h 18"/>
                              <a:gd name="T20" fmla="+- 0 3038 2984"/>
                              <a:gd name="T21" fmla="*/ T20 w 81"/>
                              <a:gd name="T22" fmla="+- 0 2269 2256"/>
                              <a:gd name="T23" fmla="*/ 2269 h 18"/>
                              <a:gd name="T24" fmla="+- 0 3049 2984"/>
                              <a:gd name="T25" fmla="*/ T24 w 81"/>
                              <a:gd name="T26" fmla="+- 0 2265 2256"/>
                              <a:gd name="T27" fmla="*/ 2265 h 18"/>
                              <a:gd name="T28" fmla="+- 0 3058 2984"/>
                              <a:gd name="T29" fmla="*/ T28 w 81"/>
                              <a:gd name="T30" fmla="+- 0 2262 2256"/>
                              <a:gd name="T31" fmla="*/ 2262 h 18"/>
                              <a:gd name="T32" fmla="+- 0 3065 2984"/>
                              <a:gd name="T33" fmla="*/ T32 w 81"/>
                              <a:gd name="T34" fmla="+- 0 2256 2256"/>
                              <a:gd name="T35" fmla="*/ 225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 h="18">
                                <a:moveTo>
                                  <a:pt x="0" y="13"/>
                                </a:moveTo>
                                <a:lnTo>
                                  <a:pt x="11" y="17"/>
                                </a:lnTo>
                                <a:lnTo>
                                  <a:pt x="22" y="18"/>
                                </a:lnTo>
                                <a:lnTo>
                                  <a:pt x="32" y="17"/>
                                </a:lnTo>
                                <a:lnTo>
                                  <a:pt x="43" y="17"/>
                                </a:lnTo>
                                <a:lnTo>
                                  <a:pt x="54" y="13"/>
                                </a:lnTo>
                                <a:lnTo>
                                  <a:pt x="65" y="9"/>
                                </a:lnTo>
                                <a:lnTo>
                                  <a:pt x="74" y="6"/>
                                </a:lnTo>
                                <a:lnTo>
                                  <a:pt x="81"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Freeform 150"/>
                        <wps:cNvSpPr>
                          <a:spLocks/>
                        </wps:cNvSpPr>
                        <wps:spPr bwMode="auto">
                          <a:xfrm>
                            <a:off x="2973" y="2184"/>
                            <a:ext cx="92" cy="18"/>
                          </a:xfrm>
                          <a:custGeom>
                            <a:avLst/>
                            <a:gdLst>
                              <a:gd name="T0" fmla="+- 0 3065 2973"/>
                              <a:gd name="T1" fmla="*/ T0 w 92"/>
                              <a:gd name="T2" fmla="+- 0 2185 2185"/>
                              <a:gd name="T3" fmla="*/ 2185 h 18"/>
                              <a:gd name="T4" fmla="+- 0 3051 2973"/>
                              <a:gd name="T5" fmla="*/ T4 w 92"/>
                              <a:gd name="T6" fmla="+- 0 2193 2185"/>
                              <a:gd name="T7" fmla="*/ 2193 h 18"/>
                              <a:gd name="T8" fmla="+- 0 3036 2973"/>
                              <a:gd name="T9" fmla="*/ T8 w 92"/>
                              <a:gd name="T10" fmla="+- 0 2198 2185"/>
                              <a:gd name="T11" fmla="*/ 2198 h 18"/>
                              <a:gd name="T12" fmla="+- 0 3019 2973"/>
                              <a:gd name="T13" fmla="*/ T12 w 92"/>
                              <a:gd name="T14" fmla="+- 0 2202 2185"/>
                              <a:gd name="T15" fmla="*/ 2202 h 18"/>
                              <a:gd name="T16" fmla="+- 0 3004 2973"/>
                              <a:gd name="T17" fmla="*/ T16 w 92"/>
                              <a:gd name="T18" fmla="+- 0 2203 2185"/>
                              <a:gd name="T19" fmla="*/ 2203 h 18"/>
                              <a:gd name="T20" fmla="+- 0 2997 2973"/>
                              <a:gd name="T21" fmla="*/ T20 w 92"/>
                              <a:gd name="T22" fmla="+- 0 2201 2185"/>
                              <a:gd name="T23" fmla="*/ 2201 h 18"/>
                              <a:gd name="T24" fmla="+- 0 2990 2973"/>
                              <a:gd name="T25" fmla="*/ T24 w 92"/>
                              <a:gd name="T26" fmla="+- 0 2201 2185"/>
                              <a:gd name="T27" fmla="*/ 2201 h 18"/>
                              <a:gd name="T28" fmla="+- 0 2984 2973"/>
                              <a:gd name="T29" fmla="*/ T28 w 92"/>
                              <a:gd name="T30" fmla="+- 0 2199 2185"/>
                              <a:gd name="T31" fmla="*/ 2199 h 18"/>
                              <a:gd name="T32" fmla="+- 0 2979 2973"/>
                              <a:gd name="T33" fmla="*/ T32 w 92"/>
                              <a:gd name="T34" fmla="+- 0 2196 2185"/>
                              <a:gd name="T35" fmla="*/ 2196 h 18"/>
                              <a:gd name="T36" fmla="+- 0 2975 2973"/>
                              <a:gd name="T37" fmla="*/ T36 w 92"/>
                              <a:gd name="T38" fmla="+- 0 2194 2185"/>
                              <a:gd name="T39" fmla="*/ 2194 h 18"/>
                              <a:gd name="T40" fmla="+- 0 2973 2973"/>
                              <a:gd name="T41" fmla="*/ T40 w 92"/>
                              <a:gd name="T42" fmla="+- 0 2192 2185"/>
                              <a:gd name="T43" fmla="*/ 2192 h 18"/>
                              <a:gd name="T44" fmla="+- 0 2973 2973"/>
                              <a:gd name="T45" fmla="*/ T44 w 92"/>
                              <a:gd name="T46" fmla="+- 0 2190 2185"/>
                              <a:gd name="T47" fmla="*/ 2190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 h="18">
                                <a:moveTo>
                                  <a:pt x="92" y="0"/>
                                </a:moveTo>
                                <a:lnTo>
                                  <a:pt x="78" y="8"/>
                                </a:lnTo>
                                <a:lnTo>
                                  <a:pt x="63" y="13"/>
                                </a:lnTo>
                                <a:lnTo>
                                  <a:pt x="46" y="17"/>
                                </a:lnTo>
                                <a:lnTo>
                                  <a:pt x="31" y="18"/>
                                </a:lnTo>
                                <a:lnTo>
                                  <a:pt x="24" y="16"/>
                                </a:lnTo>
                                <a:lnTo>
                                  <a:pt x="17" y="16"/>
                                </a:lnTo>
                                <a:lnTo>
                                  <a:pt x="11" y="14"/>
                                </a:lnTo>
                                <a:lnTo>
                                  <a:pt x="6" y="11"/>
                                </a:lnTo>
                                <a:lnTo>
                                  <a:pt x="2" y="9"/>
                                </a:lnTo>
                                <a:lnTo>
                                  <a:pt x="0" y="7"/>
                                </a:lnTo>
                                <a:lnTo>
                                  <a:pt x="0"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Freeform 151"/>
                        <wps:cNvSpPr>
                          <a:spLocks/>
                        </wps:cNvSpPr>
                        <wps:spPr bwMode="auto">
                          <a:xfrm>
                            <a:off x="2866" y="2132"/>
                            <a:ext cx="22" cy="2"/>
                          </a:xfrm>
                          <a:custGeom>
                            <a:avLst/>
                            <a:gdLst>
                              <a:gd name="T0" fmla="+- 0 2888 2866"/>
                              <a:gd name="T1" fmla="*/ T0 w 22"/>
                              <a:gd name="T2" fmla="+- 0 2135 2133"/>
                              <a:gd name="T3" fmla="*/ 2135 h 2"/>
                              <a:gd name="T4" fmla="+- 0 2870 2866"/>
                              <a:gd name="T5" fmla="*/ T4 w 22"/>
                              <a:gd name="T6" fmla="+- 0 2135 2133"/>
                              <a:gd name="T7" fmla="*/ 2135 h 2"/>
                              <a:gd name="T8" fmla="+- 0 2866 2866"/>
                              <a:gd name="T9" fmla="*/ T8 w 22"/>
                              <a:gd name="T10" fmla="+- 0 2133 2133"/>
                              <a:gd name="T11" fmla="*/ 2133 h 2"/>
                            </a:gdLst>
                            <a:ahLst/>
                            <a:cxnLst>
                              <a:cxn ang="0">
                                <a:pos x="T1" y="T3"/>
                              </a:cxn>
                              <a:cxn ang="0">
                                <a:pos x="T5" y="T7"/>
                              </a:cxn>
                              <a:cxn ang="0">
                                <a:pos x="T9" y="T11"/>
                              </a:cxn>
                            </a:cxnLst>
                            <a:rect l="0" t="0" r="r" b="b"/>
                            <a:pathLst>
                              <a:path w="22" h="2">
                                <a:moveTo>
                                  <a:pt x="22" y="2"/>
                                </a:moveTo>
                                <a:lnTo>
                                  <a:pt x="4" y="2"/>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Freeform 152"/>
                        <wps:cNvSpPr>
                          <a:spLocks/>
                        </wps:cNvSpPr>
                        <wps:spPr bwMode="auto">
                          <a:xfrm>
                            <a:off x="2885" y="2084"/>
                            <a:ext cx="106" cy="51"/>
                          </a:xfrm>
                          <a:custGeom>
                            <a:avLst/>
                            <a:gdLst>
                              <a:gd name="T0" fmla="+- 0 2991 2886"/>
                              <a:gd name="T1" fmla="*/ T0 w 106"/>
                              <a:gd name="T2" fmla="+- 0 2085 2085"/>
                              <a:gd name="T3" fmla="*/ 2085 h 51"/>
                              <a:gd name="T4" fmla="+- 0 2968 2886"/>
                              <a:gd name="T5" fmla="*/ T4 w 106"/>
                              <a:gd name="T6" fmla="+- 0 2102 2085"/>
                              <a:gd name="T7" fmla="*/ 2102 h 51"/>
                              <a:gd name="T8" fmla="+- 0 2942 2886"/>
                              <a:gd name="T9" fmla="*/ T8 w 106"/>
                              <a:gd name="T10" fmla="+- 0 2117 2085"/>
                              <a:gd name="T11" fmla="*/ 2117 h 51"/>
                              <a:gd name="T12" fmla="+- 0 2914 2886"/>
                              <a:gd name="T13" fmla="*/ T12 w 106"/>
                              <a:gd name="T14" fmla="+- 0 2128 2085"/>
                              <a:gd name="T15" fmla="*/ 2128 h 51"/>
                              <a:gd name="T16" fmla="+- 0 2886 2886"/>
                              <a:gd name="T17" fmla="*/ T16 w 106"/>
                              <a:gd name="T18" fmla="+- 0 2135 2085"/>
                              <a:gd name="T19" fmla="*/ 2135 h 51"/>
                            </a:gdLst>
                            <a:ahLst/>
                            <a:cxnLst>
                              <a:cxn ang="0">
                                <a:pos x="T1" y="T3"/>
                              </a:cxn>
                              <a:cxn ang="0">
                                <a:pos x="T5" y="T7"/>
                              </a:cxn>
                              <a:cxn ang="0">
                                <a:pos x="T9" y="T11"/>
                              </a:cxn>
                              <a:cxn ang="0">
                                <a:pos x="T13" y="T15"/>
                              </a:cxn>
                              <a:cxn ang="0">
                                <a:pos x="T17" y="T19"/>
                              </a:cxn>
                            </a:cxnLst>
                            <a:rect l="0" t="0" r="r" b="b"/>
                            <a:pathLst>
                              <a:path w="106" h="51">
                                <a:moveTo>
                                  <a:pt x="105" y="0"/>
                                </a:moveTo>
                                <a:lnTo>
                                  <a:pt x="82" y="17"/>
                                </a:lnTo>
                                <a:lnTo>
                                  <a:pt x="56" y="32"/>
                                </a:lnTo>
                                <a:lnTo>
                                  <a:pt x="28" y="43"/>
                                </a:lnTo>
                                <a:lnTo>
                                  <a:pt x="0" y="5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Freeform 153"/>
                        <wps:cNvSpPr>
                          <a:spLocks/>
                        </wps:cNvSpPr>
                        <wps:spPr bwMode="auto">
                          <a:xfrm>
                            <a:off x="2969" y="2152"/>
                            <a:ext cx="12" cy="31"/>
                          </a:xfrm>
                          <a:custGeom>
                            <a:avLst/>
                            <a:gdLst>
                              <a:gd name="T0" fmla="+- 0 2981 2969"/>
                              <a:gd name="T1" fmla="*/ T0 w 12"/>
                              <a:gd name="T2" fmla="+- 0 2153 2153"/>
                              <a:gd name="T3" fmla="*/ 2153 h 31"/>
                              <a:gd name="T4" fmla="+- 0 2976 2969"/>
                              <a:gd name="T5" fmla="*/ T4 w 12"/>
                              <a:gd name="T6" fmla="+- 0 2160 2153"/>
                              <a:gd name="T7" fmla="*/ 2160 h 31"/>
                              <a:gd name="T8" fmla="+- 0 2971 2969"/>
                              <a:gd name="T9" fmla="*/ T8 w 12"/>
                              <a:gd name="T10" fmla="+- 0 2167 2153"/>
                              <a:gd name="T11" fmla="*/ 2167 h 31"/>
                              <a:gd name="T12" fmla="+- 0 2969 2969"/>
                              <a:gd name="T13" fmla="*/ T12 w 12"/>
                              <a:gd name="T14" fmla="+- 0 2175 2153"/>
                              <a:gd name="T15" fmla="*/ 2175 h 31"/>
                              <a:gd name="T16" fmla="+- 0 2973 2969"/>
                              <a:gd name="T17" fmla="*/ T16 w 12"/>
                              <a:gd name="T18" fmla="+- 0 2183 2153"/>
                              <a:gd name="T19" fmla="*/ 2183 h 31"/>
                            </a:gdLst>
                            <a:ahLst/>
                            <a:cxnLst>
                              <a:cxn ang="0">
                                <a:pos x="T1" y="T3"/>
                              </a:cxn>
                              <a:cxn ang="0">
                                <a:pos x="T5" y="T7"/>
                              </a:cxn>
                              <a:cxn ang="0">
                                <a:pos x="T9" y="T11"/>
                              </a:cxn>
                              <a:cxn ang="0">
                                <a:pos x="T13" y="T15"/>
                              </a:cxn>
                              <a:cxn ang="0">
                                <a:pos x="T17" y="T19"/>
                              </a:cxn>
                            </a:cxnLst>
                            <a:rect l="0" t="0" r="r" b="b"/>
                            <a:pathLst>
                              <a:path w="12" h="31">
                                <a:moveTo>
                                  <a:pt x="12" y="0"/>
                                </a:moveTo>
                                <a:lnTo>
                                  <a:pt x="7" y="7"/>
                                </a:lnTo>
                                <a:lnTo>
                                  <a:pt x="2" y="14"/>
                                </a:lnTo>
                                <a:lnTo>
                                  <a:pt x="0" y="22"/>
                                </a:lnTo>
                                <a:lnTo>
                                  <a:pt x="4" y="3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Freeform 154"/>
                        <wps:cNvSpPr>
                          <a:spLocks/>
                        </wps:cNvSpPr>
                        <wps:spPr bwMode="auto">
                          <a:xfrm>
                            <a:off x="2973" y="2175"/>
                            <a:ext cx="13" cy="18"/>
                          </a:xfrm>
                          <a:custGeom>
                            <a:avLst/>
                            <a:gdLst>
                              <a:gd name="T0" fmla="+- 0 2986 2973"/>
                              <a:gd name="T1" fmla="*/ T0 w 13"/>
                              <a:gd name="T2" fmla="+- 0 2176 2176"/>
                              <a:gd name="T3" fmla="*/ 2176 h 18"/>
                              <a:gd name="T4" fmla="+- 0 2981 2973"/>
                              <a:gd name="T5" fmla="*/ T4 w 13"/>
                              <a:gd name="T6" fmla="+- 0 2179 2176"/>
                              <a:gd name="T7" fmla="*/ 2179 h 18"/>
                              <a:gd name="T8" fmla="+- 0 2977 2973"/>
                              <a:gd name="T9" fmla="*/ T8 w 13"/>
                              <a:gd name="T10" fmla="+- 0 2185 2176"/>
                              <a:gd name="T11" fmla="*/ 2185 h 18"/>
                              <a:gd name="T12" fmla="+- 0 2975 2973"/>
                              <a:gd name="T13" fmla="*/ T12 w 13"/>
                              <a:gd name="T14" fmla="+- 0 2188 2176"/>
                              <a:gd name="T15" fmla="*/ 2188 h 18"/>
                              <a:gd name="T16" fmla="+- 0 2973 2973"/>
                              <a:gd name="T17" fmla="*/ T16 w 13"/>
                              <a:gd name="T18" fmla="+- 0 2194 2176"/>
                              <a:gd name="T19" fmla="*/ 2194 h 18"/>
                            </a:gdLst>
                            <a:ahLst/>
                            <a:cxnLst>
                              <a:cxn ang="0">
                                <a:pos x="T1" y="T3"/>
                              </a:cxn>
                              <a:cxn ang="0">
                                <a:pos x="T5" y="T7"/>
                              </a:cxn>
                              <a:cxn ang="0">
                                <a:pos x="T9" y="T11"/>
                              </a:cxn>
                              <a:cxn ang="0">
                                <a:pos x="T13" y="T15"/>
                              </a:cxn>
                              <a:cxn ang="0">
                                <a:pos x="T17" y="T19"/>
                              </a:cxn>
                            </a:cxnLst>
                            <a:rect l="0" t="0" r="r" b="b"/>
                            <a:pathLst>
                              <a:path w="13" h="18">
                                <a:moveTo>
                                  <a:pt x="13" y="0"/>
                                </a:moveTo>
                                <a:lnTo>
                                  <a:pt x="8" y="3"/>
                                </a:lnTo>
                                <a:lnTo>
                                  <a:pt x="4" y="9"/>
                                </a:lnTo>
                                <a:lnTo>
                                  <a:pt x="2" y="12"/>
                                </a:lnTo>
                                <a:lnTo>
                                  <a:pt x="0" y="18"/>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Line 155"/>
                        <wps:cNvCnPr>
                          <a:cxnSpLocks noChangeShapeType="1"/>
                        </wps:cNvCnPr>
                        <wps:spPr bwMode="auto">
                          <a:xfrm flipH="1" flipV="1">
                            <a:off x="2968" y="1603"/>
                            <a:ext cx="61" cy="451"/>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12" name="Line 156"/>
                        <wps:cNvCnPr>
                          <a:cxnSpLocks noChangeShapeType="1"/>
                        </wps:cNvCnPr>
                        <wps:spPr bwMode="auto">
                          <a:xfrm flipH="1">
                            <a:off x="1350" y="1025"/>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13" name="Line 157"/>
                        <wps:cNvCnPr>
                          <a:cxnSpLocks noChangeShapeType="1"/>
                        </wps:cNvCnPr>
                        <wps:spPr bwMode="auto">
                          <a:xfrm flipH="1" flipV="1">
                            <a:off x="2515" y="490"/>
                            <a:ext cx="1703" cy="574"/>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14" name="Freeform 158"/>
                        <wps:cNvSpPr>
                          <a:spLocks/>
                        </wps:cNvSpPr>
                        <wps:spPr bwMode="auto">
                          <a:xfrm>
                            <a:off x="3642" y="1717"/>
                            <a:ext cx="9" cy="13"/>
                          </a:xfrm>
                          <a:custGeom>
                            <a:avLst/>
                            <a:gdLst>
                              <a:gd name="T0" fmla="+- 0 3652 3643"/>
                              <a:gd name="T1" fmla="*/ T0 w 9"/>
                              <a:gd name="T2" fmla="+- 0 1718 1718"/>
                              <a:gd name="T3" fmla="*/ 1718 h 13"/>
                              <a:gd name="T4" fmla="+- 0 3652 3643"/>
                              <a:gd name="T5" fmla="*/ T4 w 9"/>
                              <a:gd name="T6" fmla="+- 0 1719 1718"/>
                              <a:gd name="T7" fmla="*/ 1719 h 13"/>
                              <a:gd name="T8" fmla="+- 0 3650 3643"/>
                              <a:gd name="T9" fmla="*/ T8 w 9"/>
                              <a:gd name="T10" fmla="+- 0 1721 1718"/>
                              <a:gd name="T11" fmla="*/ 1721 h 13"/>
                              <a:gd name="T12" fmla="+- 0 3648 3643"/>
                              <a:gd name="T13" fmla="*/ T12 w 9"/>
                              <a:gd name="T14" fmla="+- 0 1725 1718"/>
                              <a:gd name="T15" fmla="*/ 1725 h 13"/>
                              <a:gd name="T16" fmla="+- 0 3643 3643"/>
                              <a:gd name="T17" fmla="*/ T16 w 9"/>
                              <a:gd name="T18" fmla="+- 0 1730 1718"/>
                              <a:gd name="T19" fmla="*/ 1730 h 13"/>
                            </a:gdLst>
                            <a:ahLst/>
                            <a:cxnLst>
                              <a:cxn ang="0">
                                <a:pos x="T1" y="T3"/>
                              </a:cxn>
                              <a:cxn ang="0">
                                <a:pos x="T5" y="T7"/>
                              </a:cxn>
                              <a:cxn ang="0">
                                <a:pos x="T9" y="T11"/>
                              </a:cxn>
                              <a:cxn ang="0">
                                <a:pos x="T13" y="T15"/>
                              </a:cxn>
                              <a:cxn ang="0">
                                <a:pos x="T17" y="T19"/>
                              </a:cxn>
                            </a:cxnLst>
                            <a:rect l="0" t="0" r="r" b="b"/>
                            <a:pathLst>
                              <a:path w="9" h="13">
                                <a:moveTo>
                                  <a:pt x="9" y="0"/>
                                </a:moveTo>
                                <a:lnTo>
                                  <a:pt x="9" y="1"/>
                                </a:lnTo>
                                <a:lnTo>
                                  <a:pt x="7" y="3"/>
                                </a:lnTo>
                                <a:lnTo>
                                  <a:pt x="5" y="7"/>
                                </a:lnTo>
                                <a:lnTo>
                                  <a:pt x="0" y="12"/>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159"/>
                        <wps:cNvSpPr>
                          <a:spLocks/>
                        </wps:cNvSpPr>
                        <wps:spPr bwMode="auto">
                          <a:xfrm>
                            <a:off x="3705" y="1608"/>
                            <a:ext cx="92" cy="18"/>
                          </a:xfrm>
                          <a:custGeom>
                            <a:avLst/>
                            <a:gdLst>
                              <a:gd name="T0" fmla="+- 0 3797 3706"/>
                              <a:gd name="T1" fmla="*/ T0 w 92"/>
                              <a:gd name="T2" fmla="+- 0 1608 1608"/>
                              <a:gd name="T3" fmla="*/ 1608 h 18"/>
                              <a:gd name="T4" fmla="+- 0 3784 3706"/>
                              <a:gd name="T5" fmla="*/ T4 w 92"/>
                              <a:gd name="T6" fmla="+- 0 1617 1608"/>
                              <a:gd name="T7" fmla="*/ 1617 h 18"/>
                              <a:gd name="T8" fmla="+- 0 3769 3706"/>
                              <a:gd name="T9" fmla="*/ T8 w 92"/>
                              <a:gd name="T10" fmla="+- 0 1622 1608"/>
                              <a:gd name="T11" fmla="*/ 1622 h 18"/>
                              <a:gd name="T12" fmla="+- 0 3753 3706"/>
                              <a:gd name="T13" fmla="*/ T12 w 92"/>
                              <a:gd name="T14" fmla="+- 0 1625 1608"/>
                              <a:gd name="T15" fmla="*/ 1625 h 18"/>
                              <a:gd name="T16" fmla="+- 0 3738 3706"/>
                              <a:gd name="T17" fmla="*/ T16 w 92"/>
                              <a:gd name="T18" fmla="+- 0 1626 1608"/>
                              <a:gd name="T19" fmla="*/ 1626 h 18"/>
                              <a:gd name="T20" fmla="+- 0 3729 3706"/>
                              <a:gd name="T21" fmla="*/ T20 w 92"/>
                              <a:gd name="T22" fmla="+- 0 1625 1608"/>
                              <a:gd name="T23" fmla="*/ 1625 h 18"/>
                              <a:gd name="T24" fmla="+- 0 3722 3706"/>
                              <a:gd name="T25" fmla="*/ T24 w 92"/>
                              <a:gd name="T26" fmla="+- 0 1625 1608"/>
                              <a:gd name="T27" fmla="*/ 1625 h 18"/>
                              <a:gd name="T28" fmla="+- 0 3716 3706"/>
                              <a:gd name="T29" fmla="*/ T28 w 92"/>
                              <a:gd name="T30" fmla="+- 0 1623 1608"/>
                              <a:gd name="T31" fmla="*/ 1623 h 18"/>
                              <a:gd name="T32" fmla="+- 0 3711 3706"/>
                              <a:gd name="T33" fmla="*/ T32 w 92"/>
                              <a:gd name="T34" fmla="+- 0 1619 1608"/>
                              <a:gd name="T35" fmla="*/ 1619 h 18"/>
                              <a:gd name="T36" fmla="+- 0 3709 3706"/>
                              <a:gd name="T37" fmla="*/ T36 w 92"/>
                              <a:gd name="T38" fmla="+- 0 1617 1608"/>
                              <a:gd name="T39" fmla="*/ 1617 h 18"/>
                              <a:gd name="T40" fmla="+- 0 3707 3706"/>
                              <a:gd name="T41" fmla="*/ T40 w 92"/>
                              <a:gd name="T42" fmla="+- 0 1616 1608"/>
                              <a:gd name="T43" fmla="*/ 1616 h 18"/>
                              <a:gd name="T44" fmla="+- 0 3706 3706"/>
                              <a:gd name="T45" fmla="*/ T44 w 92"/>
                              <a:gd name="T46" fmla="+- 0 1616 1608"/>
                              <a:gd name="T47" fmla="*/ 1616 h 18"/>
                              <a:gd name="T48" fmla="+- 0 3706 3706"/>
                              <a:gd name="T49" fmla="*/ T48 w 92"/>
                              <a:gd name="T50" fmla="+- 0 1614 1608"/>
                              <a:gd name="T51" fmla="*/ 161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 h="18">
                                <a:moveTo>
                                  <a:pt x="91" y="0"/>
                                </a:moveTo>
                                <a:lnTo>
                                  <a:pt x="78" y="9"/>
                                </a:lnTo>
                                <a:lnTo>
                                  <a:pt x="63" y="14"/>
                                </a:lnTo>
                                <a:lnTo>
                                  <a:pt x="47" y="17"/>
                                </a:lnTo>
                                <a:lnTo>
                                  <a:pt x="32" y="18"/>
                                </a:lnTo>
                                <a:lnTo>
                                  <a:pt x="23" y="17"/>
                                </a:lnTo>
                                <a:lnTo>
                                  <a:pt x="16" y="17"/>
                                </a:lnTo>
                                <a:lnTo>
                                  <a:pt x="10" y="15"/>
                                </a:lnTo>
                                <a:lnTo>
                                  <a:pt x="5" y="11"/>
                                </a:lnTo>
                                <a:lnTo>
                                  <a:pt x="3" y="9"/>
                                </a:lnTo>
                                <a:lnTo>
                                  <a:pt x="1" y="8"/>
                                </a:lnTo>
                                <a:lnTo>
                                  <a:pt x="0" y="8"/>
                                </a:lnTo>
                                <a:lnTo>
                                  <a:pt x="0" y="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Freeform 160"/>
                        <wps:cNvSpPr>
                          <a:spLocks/>
                        </wps:cNvSpPr>
                        <wps:spPr bwMode="auto">
                          <a:xfrm>
                            <a:off x="3702" y="1576"/>
                            <a:ext cx="13" cy="31"/>
                          </a:xfrm>
                          <a:custGeom>
                            <a:avLst/>
                            <a:gdLst>
                              <a:gd name="T0" fmla="+- 0 3715 3702"/>
                              <a:gd name="T1" fmla="*/ T0 w 13"/>
                              <a:gd name="T2" fmla="+- 0 1576 1576"/>
                              <a:gd name="T3" fmla="*/ 1576 h 31"/>
                              <a:gd name="T4" fmla="+- 0 3709 3702"/>
                              <a:gd name="T5" fmla="*/ T4 w 13"/>
                              <a:gd name="T6" fmla="+- 0 1582 1576"/>
                              <a:gd name="T7" fmla="*/ 1582 h 31"/>
                              <a:gd name="T8" fmla="+- 0 3706 3702"/>
                              <a:gd name="T9" fmla="*/ T8 w 13"/>
                              <a:gd name="T10" fmla="+- 0 1587 1576"/>
                              <a:gd name="T11" fmla="*/ 1587 h 31"/>
                              <a:gd name="T12" fmla="+- 0 3704 3702"/>
                              <a:gd name="T13" fmla="*/ T12 w 13"/>
                              <a:gd name="T14" fmla="+- 0 1592 1576"/>
                              <a:gd name="T15" fmla="*/ 1592 h 31"/>
                              <a:gd name="T16" fmla="+- 0 3702 3702"/>
                              <a:gd name="T17" fmla="*/ T16 w 13"/>
                              <a:gd name="T18" fmla="+- 0 1598 1576"/>
                              <a:gd name="T19" fmla="*/ 1598 h 31"/>
                              <a:gd name="T20" fmla="+- 0 3704 3702"/>
                              <a:gd name="T21" fmla="*/ T20 w 13"/>
                              <a:gd name="T22" fmla="+- 0 1601 1576"/>
                              <a:gd name="T23" fmla="*/ 1601 h 31"/>
                              <a:gd name="T24" fmla="+- 0 3706 3702"/>
                              <a:gd name="T25" fmla="*/ T24 w 13"/>
                              <a:gd name="T26" fmla="+- 0 1607 1576"/>
                              <a:gd name="T27" fmla="*/ 1607 h 31"/>
                            </a:gdLst>
                            <a:ahLst/>
                            <a:cxnLst>
                              <a:cxn ang="0">
                                <a:pos x="T1" y="T3"/>
                              </a:cxn>
                              <a:cxn ang="0">
                                <a:pos x="T5" y="T7"/>
                              </a:cxn>
                              <a:cxn ang="0">
                                <a:pos x="T9" y="T11"/>
                              </a:cxn>
                              <a:cxn ang="0">
                                <a:pos x="T13" y="T15"/>
                              </a:cxn>
                              <a:cxn ang="0">
                                <a:pos x="T17" y="T19"/>
                              </a:cxn>
                              <a:cxn ang="0">
                                <a:pos x="T21" y="T23"/>
                              </a:cxn>
                              <a:cxn ang="0">
                                <a:pos x="T25" y="T27"/>
                              </a:cxn>
                            </a:cxnLst>
                            <a:rect l="0" t="0" r="r" b="b"/>
                            <a:pathLst>
                              <a:path w="13" h="31">
                                <a:moveTo>
                                  <a:pt x="13" y="0"/>
                                </a:moveTo>
                                <a:lnTo>
                                  <a:pt x="7" y="6"/>
                                </a:lnTo>
                                <a:lnTo>
                                  <a:pt x="4" y="11"/>
                                </a:lnTo>
                                <a:lnTo>
                                  <a:pt x="2" y="16"/>
                                </a:lnTo>
                                <a:lnTo>
                                  <a:pt x="0" y="22"/>
                                </a:lnTo>
                                <a:lnTo>
                                  <a:pt x="2" y="25"/>
                                </a:lnTo>
                                <a:lnTo>
                                  <a:pt x="4" y="31"/>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161"/>
                        <wps:cNvSpPr>
                          <a:spLocks/>
                        </wps:cNvSpPr>
                        <wps:spPr bwMode="auto">
                          <a:xfrm>
                            <a:off x="3558" y="1683"/>
                            <a:ext cx="92" cy="27"/>
                          </a:xfrm>
                          <a:custGeom>
                            <a:avLst/>
                            <a:gdLst>
                              <a:gd name="T0" fmla="+- 0 3648 3559"/>
                              <a:gd name="T1" fmla="*/ T0 w 92"/>
                              <a:gd name="T2" fmla="+- 0 1710 1684"/>
                              <a:gd name="T3" fmla="*/ 1710 h 27"/>
                              <a:gd name="T4" fmla="+- 0 3650 3559"/>
                              <a:gd name="T5" fmla="*/ T4 w 92"/>
                              <a:gd name="T6" fmla="+- 0 1705 1684"/>
                              <a:gd name="T7" fmla="*/ 1705 h 27"/>
                              <a:gd name="T8" fmla="+- 0 3648 3559"/>
                              <a:gd name="T9" fmla="*/ T8 w 92"/>
                              <a:gd name="T10" fmla="+- 0 1700 1684"/>
                              <a:gd name="T11" fmla="*/ 1700 h 27"/>
                              <a:gd name="T12" fmla="+- 0 3647 3559"/>
                              <a:gd name="T13" fmla="*/ T12 w 92"/>
                              <a:gd name="T14" fmla="+- 0 1696 1684"/>
                              <a:gd name="T15" fmla="*/ 1696 h 27"/>
                              <a:gd name="T16" fmla="+- 0 3641 3559"/>
                              <a:gd name="T17" fmla="*/ T16 w 92"/>
                              <a:gd name="T18" fmla="+- 0 1691 1684"/>
                              <a:gd name="T19" fmla="*/ 1691 h 27"/>
                              <a:gd name="T20" fmla="+- 0 3636 3559"/>
                              <a:gd name="T21" fmla="*/ T20 w 92"/>
                              <a:gd name="T22" fmla="+- 0 1687 1684"/>
                              <a:gd name="T23" fmla="*/ 1687 h 27"/>
                              <a:gd name="T24" fmla="+- 0 3629 3559"/>
                              <a:gd name="T25" fmla="*/ T24 w 92"/>
                              <a:gd name="T26" fmla="+- 0 1685 1684"/>
                              <a:gd name="T27" fmla="*/ 1685 h 27"/>
                              <a:gd name="T28" fmla="+- 0 3620 3559"/>
                              <a:gd name="T29" fmla="*/ T28 w 92"/>
                              <a:gd name="T30" fmla="+- 0 1684 1684"/>
                              <a:gd name="T31" fmla="*/ 1684 h 27"/>
                              <a:gd name="T32" fmla="+- 0 3603 3559"/>
                              <a:gd name="T33" fmla="*/ T32 w 92"/>
                              <a:gd name="T34" fmla="+- 0 1684 1684"/>
                              <a:gd name="T35" fmla="*/ 1684 h 27"/>
                              <a:gd name="T36" fmla="+- 0 3588 3559"/>
                              <a:gd name="T37" fmla="*/ T36 w 92"/>
                              <a:gd name="T38" fmla="+- 0 1686 1684"/>
                              <a:gd name="T39" fmla="*/ 1686 h 27"/>
                              <a:gd name="T40" fmla="+- 0 3574 3559"/>
                              <a:gd name="T41" fmla="*/ T40 w 92"/>
                              <a:gd name="T42" fmla="+- 0 1691 1684"/>
                              <a:gd name="T43" fmla="*/ 1691 h 27"/>
                              <a:gd name="T44" fmla="+- 0 3559 3559"/>
                              <a:gd name="T45" fmla="*/ T44 w 92"/>
                              <a:gd name="T46" fmla="+- 0 1698 1684"/>
                              <a:gd name="T47" fmla="*/ 169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 h="27">
                                <a:moveTo>
                                  <a:pt x="89" y="26"/>
                                </a:moveTo>
                                <a:lnTo>
                                  <a:pt x="91" y="21"/>
                                </a:lnTo>
                                <a:lnTo>
                                  <a:pt x="89" y="16"/>
                                </a:lnTo>
                                <a:lnTo>
                                  <a:pt x="88" y="12"/>
                                </a:lnTo>
                                <a:lnTo>
                                  <a:pt x="82" y="7"/>
                                </a:lnTo>
                                <a:lnTo>
                                  <a:pt x="77" y="3"/>
                                </a:lnTo>
                                <a:lnTo>
                                  <a:pt x="70" y="1"/>
                                </a:lnTo>
                                <a:lnTo>
                                  <a:pt x="61" y="0"/>
                                </a:lnTo>
                                <a:lnTo>
                                  <a:pt x="44" y="0"/>
                                </a:lnTo>
                                <a:lnTo>
                                  <a:pt x="29" y="2"/>
                                </a:lnTo>
                                <a:lnTo>
                                  <a:pt x="15" y="7"/>
                                </a:lnTo>
                                <a:lnTo>
                                  <a:pt x="0" y="14"/>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Freeform 162"/>
                        <wps:cNvSpPr>
                          <a:spLocks/>
                        </wps:cNvSpPr>
                        <wps:spPr bwMode="auto">
                          <a:xfrm>
                            <a:off x="3564" y="1705"/>
                            <a:ext cx="88" cy="16"/>
                          </a:xfrm>
                          <a:custGeom>
                            <a:avLst/>
                            <a:gdLst>
                              <a:gd name="T0" fmla="+- 0 3652 3564"/>
                              <a:gd name="T1" fmla="*/ T0 w 88"/>
                              <a:gd name="T2" fmla="+- 0 1721 1706"/>
                              <a:gd name="T3" fmla="*/ 1721 h 16"/>
                              <a:gd name="T4" fmla="+- 0 3632 3564"/>
                              <a:gd name="T5" fmla="*/ T4 w 88"/>
                              <a:gd name="T6" fmla="+- 0 1708 1706"/>
                              <a:gd name="T7" fmla="*/ 1708 h 16"/>
                              <a:gd name="T8" fmla="+- 0 3609 3564"/>
                              <a:gd name="T9" fmla="*/ T8 w 88"/>
                              <a:gd name="T10" fmla="+- 0 1706 1706"/>
                              <a:gd name="T11" fmla="*/ 1706 h 16"/>
                              <a:gd name="T12" fmla="+- 0 3585 3564"/>
                              <a:gd name="T13" fmla="*/ T12 w 88"/>
                              <a:gd name="T14" fmla="+- 0 1711 1706"/>
                              <a:gd name="T15" fmla="*/ 1711 h 16"/>
                              <a:gd name="T16" fmla="+- 0 3564 3564"/>
                              <a:gd name="T17" fmla="*/ T16 w 88"/>
                              <a:gd name="T18" fmla="+- 0 1721 1706"/>
                              <a:gd name="T19" fmla="*/ 1721 h 16"/>
                            </a:gdLst>
                            <a:ahLst/>
                            <a:cxnLst>
                              <a:cxn ang="0">
                                <a:pos x="T1" y="T3"/>
                              </a:cxn>
                              <a:cxn ang="0">
                                <a:pos x="T5" y="T7"/>
                              </a:cxn>
                              <a:cxn ang="0">
                                <a:pos x="T9" y="T11"/>
                              </a:cxn>
                              <a:cxn ang="0">
                                <a:pos x="T13" y="T15"/>
                              </a:cxn>
                              <a:cxn ang="0">
                                <a:pos x="T17" y="T19"/>
                              </a:cxn>
                            </a:cxnLst>
                            <a:rect l="0" t="0" r="r" b="b"/>
                            <a:pathLst>
                              <a:path w="88" h="16">
                                <a:moveTo>
                                  <a:pt x="88" y="15"/>
                                </a:moveTo>
                                <a:lnTo>
                                  <a:pt x="68" y="2"/>
                                </a:lnTo>
                                <a:lnTo>
                                  <a:pt x="45" y="0"/>
                                </a:lnTo>
                                <a:lnTo>
                                  <a:pt x="21" y="5"/>
                                </a:lnTo>
                                <a:lnTo>
                                  <a:pt x="0" y="1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163"/>
                        <wps:cNvSpPr>
                          <a:spLocks/>
                        </wps:cNvSpPr>
                        <wps:spPr bwMode="auto">
                          <a:xfrm>
                            <a:off x="3707" y="1599"/>
                            <a:ext cx="11" cy="18"/>
                          </a:xfrm>
                          <a:custGeom>
                            <a:avLst/>
                            <a:gdLst>
                              <a:gd name="T0" fmla="+- 0 3718 3707"/>
                              <a:gd name="T1" fmla="*/ T0 w 11"/>
                              <a:gd name="T2" fmla="+- 0 1599 1599"/>
                              <a:gd name="T3" fmla="*/ 1599 h 18"/>
                              <a:gd name="T4" fmla="+- 0 3715 3707"/>
                              <a:gd name="T5" fmla="*/ T4 w 11"/>
                              <a:gd name="T6" fmla="+- 0 1603 1599"/>
                              <a:gd name="T7" fmla="*/ 1603 h 18"/>
                              <a:gd name="T8" fmla="+- 0 3711 3707"/>
                              <a:gd name="T9" fmla="*/ T8 w 11"/>
                              <a:gd name="T10" fmla="+- 0 1608 1599"/>
                              <a:gd name="T11" fmla="*/ 1608 h 18"/>
                              <a:gd name="T12" fmla="+- 0 3707 3707"/>
                              <a:gd name="T13" fmla="*/ T12 w 11"/>
                              <a:gd name="T14" fmla="+- 0 1612 1599"/>
                              <a:gd name="T15" fmla="*/ 1612 h 18"/>
                              <a:gd name="T16" fmla="+- 0 3707 3707"/>
                              <a:gd name="T17" fmla="*/ T16 w 11"/>
                              <a:gd name="T18" fmla="+- 0 1617 1599"/>
                              <a:gd name="T19" fmla="*/ 1617 h 18"/>
                            </a:gdLst>
                            <a:ahLst/>
                            <a:cxnLst>
                              <a:cxn ang="0">
                                <a:pos x="T1" y="T3"/>
                              </a:cxn>
                              <a:cxn ang="0">
                                <a:pos x="T5" y="T7"/>
                              </a:cxn>
                              <a:cxn ang="0">
                                <a:pos x="T9" y="T11"/>
                              </a:cxn>
                              <a:cxn ang="0">
                                <a:pos x="T13" y="T15"/>
                              </a:cxn>
                              <a:cxn ang="0">
                                <a:pos x="T17" y="T19"/>
                              </a:cxn>
                            </a:cxnLst>
                            <a:rect l="0" t="0" r="r" b="b"/>
                            <a:pathLst>
                              <a:path w="11" h="18">
                                <a:moveTo>
                                  <a:pt x="11" y="0"/>
                                </a:moveTo>
                                <a:lnTo>
                                  <a:pt x="8" y="4"/>
                                </a:lnTo>
                                <a:lnTo>
                                  <a:pt x="4" y="9"/>
                                </a:lnTo>
                                <a:lnTo>
                                  <a:pt x="0" y="13"/>
                                </a:lnTo>
                                <a:lnTo>
                                  <a:pt x="0" y="18"/>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164"/>
                        <wps:cNvSpPr>
                          <a:spLocks/>
                        </wps:cNvSpPr>
                        <wps:spPr bwMode="auto">
                          <a:xfrm>
                            <a:off x="3276" y="2005"/>
                            <a:ext cx="9" cy="13"/>
                          </a:xfrm>
                          <a:custGeom>
                            <a:avLst/>
                            <a:gdLst>
                              <a:gd name="T0" fmla="+- 0 3285 3276"/>
                              <a:gd name="T1" fmla="*/ T0 w 9"/>
                              <a:gd name="T2" fmla="+- 0 2006 2006"/>
                              <a:gd name="T3" fmla="*/ 2006 h 13"/>
                              <a:gd name="T4" fmla="+- 0 3285 3276"/>
                              <a:gd name="T5" fmla="*/ T4 w 9"/>
                              <a:gd name="T6" fmla="+- 0 2009 2006"/>
                              <a:gd name="T7" fmla="*/ 2009 h 13"/>
                              <a:gd name="T8" fmla="+- 0 3276 3276"/>
                              <a:gd name="T9" fmla="*/ T8 w 9"/>
                              <a:gd name="T10" fmla="+- 0 2018 2006"/>
                              <a:gd name="T11" fmla="*/ 2018 h 13"/>
                            </a:gdLst>
                            <a:ahLst/>
                            <a:cxnLst>
                              <a:cxn ang="0">
                                <a:pos x="T1" y="T3"/>
                              </a:cxn>
                              <a:cxn ang="0">
                                <a:pos x="T5" y="T7"/>
                              </a:cxn>
                              <a:cxn ang="0">
                                <a:pos x="T9" y="T11"/>
                              </a:cxn>
                            </a:cxnLst>
                            <a:rect l="0" t="0" r="r" b="b"/>
                            <a:pathLst>
                              <a:path w="9" h="13">
                                <a:moveTo>
                                  <a:pt x="9" y="0"/>
                                </a:moveTo>
                                <a:lnTo>
                                  <a:pt x="9" y="3"/>
                                </a:lnTo>
                                <a:lnTo>
                                  <a:pt x="0" y="12"/>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165"/>
                        <wps:cNvSpPr>
                          <a:spLocks/>
                        </wps:cNvSpPr>
                        <wps:spPr bwMode="auto">
                          <a:xfrm>
                            <a:off x="3338" y="1896"/>
                            <a:ext cx="94" cy="17"/>
                          </a:xfrm>
                          <a:custGeom>
                            <a:avLst/>
                            <a:gdLst>
                              <a:gd name="T0" fmla="+- 0 3432 3339"/>
                              <a:gd name="T1" fmla="*/ T0 w 94"/>
                              <a:gd name="T2" fmla="+- 0 1897 1897"/>
                              <a:gd name="T3" fmla="*/ 1897 h 17"/>
                              <a:gd name="T4" fmla="+- 0 3411 3339"/>
                              <a:gd name="T5" fmla="*/ T4 w 94"/>
                              <a:gd name="T6" fmla="+- 0 1907 1897"/>
                              <a:gd name="T7" fmla="*/ 1907 h 17"/>
                              <a:gd name="T8" fmla="+- 0 3385 3339"/>
                              <a:gd name="T9" fmla="*/ T8 w 94"/>
                              <a:gd name="T10" fmla="+- 0 1914 1897"/>
                              <a:gd name="T11" fmla="*/ 1914 h 17"/>
                              <a:gd name="T12" fmla="+- 0 3358 3339"/>
                              <a:gd name="T13" fmla="*/ T12 w 94"/>
                              <a:gd name="T14" fmla="+- 0 1913 1897"/>
                              <a:gd name="T15" fmla="*/ 1913 h 17"/>
                              <a:gd name="T16" fmla="+- 0 3339 3339"/>
                              <a:gd name="T17" fmla="*/ T16 w 94"/>
                              <a:gd name="T18" fmla="+- 0 1902 1897"/>
                              <a:gd name="T19" fmla="*/ 1902 h 17"/>
                            </a:gdLst>
                            <a:ahLst/>
                            <a:cxnLst>
                              <a:cxn ang="0">
                                <a:pos x="T1" y="T3"/>
                              </a:cxn>
                              <a:cxn ang="0">
                                <a:pos x="T5" y="T7"/>
                              </a:cxn>
                              <a:cxn ang="0">
                                <a:pos x="T9" y="T11"/>
                              </a:cxn>
                              <a:cxn ang="0">
                                <a:pos x="T13" y="T15"/>
                              </a:cxn>
                              <a:cxn ang="0">
                                <a:pos x="T17" y="T19"/>
                              </a:cxn>
                            </a:cxnLst>
                            <a:rect l="0" t="0" r="r" b="b"/>
                            <a:pathLst>
                              <a:path w="94" h="17">
                                <a:moveTo>
                                  <a:pt x="93" y="0"/>
                                </a:moveTo>
                                <a:lnTo>
                                  <a:pt x="72" y="10"/>
                                </a:lnTo>
                                <a:lnTo>
                                  <a:pt x="46" y="17"/>
                                </a:lnTo>
                                <a:lnTo>
                                  <a:pt x="19" y="16"/>
                                </a:lnTo>
                                <a:lnTo>
                                  <a:pt x="0"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166"/>
                        <wps:cNvSpPr>
                          <a:spLocks/>
                        </wps:cNvSpPr>
                        <wps:spPr bwMode="auto">
                          <a:xfrm>
                            <a:off x="3331" y="1864"/>
                            <a:ext cx="16" cy="31"/>
                          </a:xfrm>
                          <a:custGeom>
                            <a:avLst/>
                            <a:gdLst>
                              <a:gd name="T0" fmla="+- 0 3348 3332"/>
                              <a:gd name="T1" fmla="*/ T0 w 16"/>
                              <a:gd name="T2" fmla="+- 0 1864 1864"/>
                              <a:gd name="T3" fmla="*/ 1864 h 31"/>
                              <a:gd name="T4" fmla="+- 0 3339 3332"/>
                              <a:gd name="T5" fmla="*/ T4 w 16"/>
                              <a:gd name="T6" fmla="+- 0 1871 1864"/>
                              <a:gd name="T7" fmla="*/ 1871 h 31"/>
                              <a:gd name="T8" fmla="+- 0 3332 3332"/>
                              <a:gd name="T9" fmla="*/ T8 w 16"/>
                              <a:gd name="T10" fmla="+- 0 1886 1864"/>
                              <a:gd name="T11" fmla="*/ 1886 h 31"/>
                              <a:gd name="T12" fmla="+- 0 3340 3332"/>
                              <a:gd name="T13" fmla="*/ T12 w 16"/>
                              <a:gd name="T14" fmla="+- 0 1895 1864"/>
                              <a:gd name="T15" fmla="*/ 1895 h 31"/>
                            </a:gdLst>
                            <a:ahLst/>
                            <a:cxnLst>
                              <a:cxn ang="0">
                                <a:pos x="T1" y="T3"/>
                              </a:cxn>
                              <a:cxn ang="0">
                                <a:pos x="T5" y="T7"/>
                              </a:cxn>
                              <a:cxn ang="0">
                                <a:pos x="T9" y="T11"/>
                              </a:cxn>
                              <a:cxn ang="0">
                                <a:pos x="T13" y="T15"/>
                              </a:cxn>
                            </a:cxnLst>
                            <a:rect l="0" t="0" r="r" b="b"/>
                            <a:pathLst>
                              <a:path w="16" h="31">
                                <a:moveTo>
                                  <a:pt x="16" y="0"/>
                                </a:moveTo>
                                <a:lnTo>
                                  <a:pt x="7" y="7"/>
                                </a:lnTo>
                                <a:lnTo>
                                  <a:pt x="0" y="22"/>
                                </a:lnTo>
                                <a:lnTo>
                                  <a:pt x="8" y="31"/>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Freeform 167"/>
                        <wps:cNvSpPr>
                          <a:spLocks/>
                        </wps:cNvSpPr>
                        <wps:spPr bwMode="auto">
                          <a:xfrm>
                            <a:off x="3193" y="1971"/>
                            <a:ext cx="90" cy="27"/>
                          </a:xfrm>
                          <a:custGeom>
                            <a:avLst/>
                            <a:gdLst>
                              <a:gd name="T0" fmla="+- 0 3281 3194"/>
                              <a:gd name="T1" fmla="*/ T0 w 90"/>
                              <a:gd name="T2" fmla="+- 0 1999 1972"/>
                              <a:gd name="T3" fmla="*/ 1999 h 27"/>
                              <a:gd name="T4" fmla="+- 0 3283 3194"/>
                              <a:gd name="T5" fmla="*/ T4 w 90"/>
                              <a:gd name="T6" fmla="+- 0 1993 1972"/>
                              <a:gd name="T7" fmla="*/ 1993 h 27"/>
                              <a:gd name="T8" fmla="+- 0 3281 3194"/>
                              <a:gd name="T9" fmla="*/ T8 w 90"/>
                              <a:gd name="T10" fmla="+- 0 1988 1972"/>
                              <a:gd name="T11" fmla="*/ 1988 h 27"/>
                              <a:gd name="T12" fmla="+- 0 3280 3194"/>
                              <a:gd name="T13" fmla="*/ T12 w 90"/>
                              <a:gd name="T14" fmla="+- 0 1984 1972"/>
                              <a:gd name="T15" fmla="*/ 1984 h 27"/>
                              <a:gd name="T16" fmla="+- 0 3274 3194"/>
                              <a:gd name="T17" fmla="*/ T16 w 90"/>
                              <a:gd name="T18" fmla="+- 0 1979 1972"/>
                              <a:gd name="T19" fmla="*/ 1979 h 27"/>
                              <a:gd name="T20" fmla="+- 0 3269 3194"/>
                              <a:gd name="T21" fmla="*/ T20 w 90"/>
                              <a:gd name="T22" fmla="+- 0 1975 1972"/>
                              <a:gd name="T23" fmla="*/ 1975 h 27"/>
                              <a:gd name="T24" fmla="+- 0 3262 3194"/>
                              <a:gd name="T25" fmla="*/ T24 w 90"/>
                              <a:gd name="T26" fmla="+- 0 1974 1972"/>
                              <a:gd name="T27" fmla="*/ 1974 h 27"/>
                              <a:gd name="T28" fmla="+- 0 3254 3194"/>
                              <a:gd name="T29" fmla="*/ T28 w 90"/>
                              <a:gd name="T30" fmla="+- 0 1972 1972"/>
                              <a:gd name="T31" fmla="*/ 1972 h 27"/>
                              <a:gd name="T32" fmla="+- 0 3238 3194"/>
                              <a:gd name="T33" fmla="*/ T32 w 90"/>
                              <a:gd name="T34" fmla="+- 0 1972 1972"/>
                              <a:gd name="T35" fmla="*/ 1972 h 27"/>
                              <a:gd name="T36" fmla="+- 0 3223 3194"/>
                              <a:gd name="T37" fmla="*/ T36 w 90"/>
                              <a:gd name="T38" fmla="+- 0 1974 1972"/>
                              <a:gd name="T39" fmla="*/ 1974 h 27"/>
                              <a:gd name="T40" fmla="+- 0 3209 3194"/>
                              <a:gd name="T41" fmla="*/ T40 w 90"/>
                              <a:gd name="T42" fmla="+- 0 1979 1972"/>
                              <a:gd name="T43" fmla="*/ 1979 h 27"/>
                              <a:gd name="T44" fmla="+- 0 3194 3194"/>
                              <a:gd name="T45" fmla="*/ T44 w 90"/>
                              <a:gd name="T46" fmla="+- 0 1986 1972"/>
                              <a:gd name="T47" fmla="*/ 198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 h="27">
                                <a:moveTo>
                                  <a:pt x="87" y="27"/>
                                </a:moveTo>
                                <a:lnTo>
                                  <a:pt x="89" y="21"/>
                                </a:lnTo>
                                <a:lnTo>
                                  <a:pt x="87" y="16"/>
                                </a:lnTo>
                                <a:lnTo>
                                  <a:pt x="86" y="12"/>
                                </a:lnTo>
                                <a:lnTo>
                                  <a:pt x="80" y="7"/>
                                </a:lnTo>
                                <a:lnTo>
                                  <a:pt x="75" y="3"/>
                                </a:lnTo>
                                <a:lnTo>
                                  <a:pt x="68" y="2"/>
                                </a:lnTo>
                                <a:lnTo>
                                  <a:pt x="60" y="0"/>
                                </a:lnTo>
                                <a:lnTo>
                                  <a:pt x="44" y="0"/>
                                </a:lnTo>
                                <a:lnTo>
                                  <a:pt x="29" y="2"/>
                                </a:lnTo>
                                <a:lnTo>
                                  <a:pt x="15" y="7"/>
                                </a:lnTo>
                                <a:lnTo>
                                  <a:pt x="0" y="14"/>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168"/>
                        <wps:cNvSpPr>
                          <a:spLocks/>
                        </wps:cNvSpPr>
                        <wps:spPr bwMode="auto">
                          <a:xfrm>
                            <a:off x="3197" y="1994"/>
                            <a:ext cx="88" cy="16"/>
                          </a:xfrm>
                          <a:custGeom>
                            <a:avLst/>
                            <a:gdLst>
                              <a:gd name="T0" fmla="+- 0 3285 3197"/>
                              <a:gd name="T1" fmla="*/ T0 w 88"/>
                              <a:gd name="T2" fmla="+- 0 2009 1994"/>
                              <a:gd name="T3" fmla="*/ 2009 h 16"/>
                              <a:gd name="T4" fmla="+- 0 3267 3197"/>
                              <a:gd name="T5" fmla="*/ T4 w 88"/>
                              <a:gd name="T6" fmla="+- 0 1996 1994"/>
                              <a:gd name="T7" fmla="*/ 1996 h 16"/>
                              <a:gd name="T8" fmla="+- 0 3243 3197"/>
                              <a:gd name="T9" fmla="*/ T8 w 88"/>
                              <a:gd name="T10" fmla="+- 0 1994 1994"/>
                              <a:gd name="T11" fmla="*/ 1994 h 16"/>
                              <a:gd name="T12" fmla="+- 0 3218 3197"/>
                              <a:gd name="T13" fmla="*/ T12 w 88"/>
                              <a:gd name="T14" fmla="+- 0 1999 1994"/>
                              <a:gd name="T15" fmla="*/ 1999 h 16"/>
                              <a:gd name="T16" fmla="+- 0 3197 3197"/>
                              <a:gd name="T17" fmla="*/ T16 w 88"/>
                              <a:gd name="T18" fmla="+- 0 2009 1994"/>
                              <a:gd name="T19" fmla="*/ 2009 h 16"/>
                            </a:gdLst>
                            <a:ahLst/>
                            <a:cxnLst>
                              <a:cxn ang="0">
                                <a:pos x="T1" y="T3"/>
                              </a:cxn>
                              <a:cxn ang="0">
                                <a:pos x="T5" y="T7"/>
                              </a:cxn>
                              <a:cxn ang="0">
                                <a:pos x="T9" y="T11"/>
                              </a:cxn>
                              <a:cxn ang="0">
                                <a:pos x="T13" y="T15"/>
                              </a:cxn>
                              <a:cxn ang="0">
                                <a:pos x="T17" y="T19"/>
                              </a:cxn>
                            </a:cxnLst>
                            <a:rect l="0" t="0" r="r" b="b"/>
                            <a:pathLst>
                              <a:path w="88" h="16">
                                <a:moveTo>
                                  <a:pt x="88" y="15"/>
                                </a:moveTo>
                                <a:lnTo>
                                  <a:pt x="70" y="2"/>
                                </a:lnTo>
                                <a:lnTo>
                                  <a:pt x="46" y="0"/>
                                </a:lnTo>
                                <a:lnTo>
                                  <a:pt x="21" y="5"/>
                                </a:lnTo>
                                <a:lnTo>
                                  <a:pt x="0" y="1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Freeform 169"/>
                        <wps:cNvSpPr>
                          <a:spLocks/>
                        </wps:cNvSpPr>
                        <wps:spPr bwMode="auto">
                          <a:xfrm>
                            <a:off x="3340" y="1887"/>
                            <a:ext cx="11" cy="18"/>
                          </a:xfrm>
                          <a:custGeom>
                            <a:avLst/>
                            <a:gdLst>
                              <a:gd name="T0" fmla="+- 0 3351 3340"/>
                              <a:gd name="T1" fmla="*/ T0 w 11"/>
                              <a:gd name="T2" fmla="+- 0 1888 1888"/>
                              <a:gd name="T3" fmla="*/ 1888 h 18"/>
                              <a:gd name="T4" fmla="+- 0 3348 3340"/>
                              <a:gd name="T5" fmla="*/ T4 w 11"/>
                              <a:gd name="T6" fmla="+- 0 1891 1888"/>
                              <a:gd name="T7" fmla="*/ 1891 h 18"/>
                              <a:gd name="T8" fmla="+- 0 3344 3340"/>
                              <a:gd name="T9" fmla="*/ T8 w 11"/>
                              <a:gd name="T10" fmla="+- 0 1897 1888"/>
                              <a:gd name="T11" fmla="*/ 1897 h 18"/>
                              <a:gd name="T12" fmla="+- 0 3342 3340"/>
                              <a:gd name="T13" fmla="*/ T12 w 11"/>
                              <a:gd name="T14" fmla="+- 0 1900 1888"/>
                              <a:gd name="T15" fmla="*/ 1900 h 18"/>
                              <a:gd name="T16" fmla="+- 0 3340 3340"/>
                              <a:gd name="T17" fmla="*/ T16 w 11"/>
                              <a:gd name="T18" fmla="+- 0 1906 1888"/>
                              <a:gd name="T19" fmla="*/ 1906 h 18"/>
                            </a:gdLst>
                            <a:ahLst/>
                            <a:cxnLst>
                              <a:cxn ang="0">
                                <a:pos x="T1" y="T3"/>
                              </a:cxn>
                              <a:cxn ang="0">
                                <a:pos x="T5" y="T7"/>
                              </a:cxn>
                              <a:cxn ang="0">
                                <a:pos x="T9" y="T11"/>
                              </a:cxn>
                              <a:cxn ang="0">
                                <a:pos x="T13" y="T15"/>
                              </a:cxn>
                              <a:cxn ang="0">
                                <a:pos x="T17" y="T19"/>
                              </a:cxn>
                            </a:cxnLst>
                            <a:rect l="0" t="0" r="r" b="b"/>
                            <a:pathLst>
                              <a:path w="11" h="18">
                                <a:moveTo>
                                  <a:pt x="11" y="0"/>
                                </a:moveTo>
                                <a:lnTo>
                                  <a:pt x="8" y="3"/>
                                </a:lnTo>
                                <a:lnTo>
                                  <a:pt x="4" y="9"/>
                                </a:lnTo>
                                <a:lnTo>
                                  <a:pt x="2" y="12"/>
                                </a:lnTo>
                                <a:lnTo>
                                  <a:pt x="0" y="18"/>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Line 170"/>
                        <wps:cNvCnPr>
                          <a:cxnSpLocks noChangeShapeType="1"/>
                        </wps:cNvCnPr>
                        <wps:spPr bwMode="auto">
                          <a:xfrm flipV="1">
                            <a:off x="3348" y="1698"/>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27" name="Line 171"/>
                        <wps:cNvCnPr>
                          <a:cxnSpLocks noChangeShapeType="1"/>
                        </wps:cNvCnPr>
                        <wps:spPr bwMode="auto">
                          <a:xfrm flipV="1">
                            <a:off x="3715" y="1410"/>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28" name="Line 172"/>
                        <wps:cNvCnPr>
                          <a:cxnSpLocks noChangeShapeType="1"/>
                        </wps:cNvCnPr>
                        <wps:spPr bwMode="auto">
                          <a:xfrm flipV="1">
                            <a:off x="2981" y="1986"/>
                            <a:ext cx="213"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29" name="Freeform 173"/>
                        <wps:cNvSpPr>
                          <a:spLocks/>
                        </wps:cNvSpPr>
                        <wps:spPr bwMode="auto">
                          <a:xfrm>
                            <a:off x="2289" y="1923"/>
                            <a:ext cx="36" cy="27"/>
                          </a:xfrm>
                          <a:custGeom>
                            <a:avLst/>
                            <a:gdLst>
                              <a:gd name="T0" fmla="+- 0 2325 2290"/>
                              <a:gd name="T1" fmla="*/ T0 w 36"/>
                              <a:gd name="T2" fmla="+- 0 1950 1923"/>
                              <a:gd name="T3" fmla="*/ 1950 h 27"/>
                              <a:gd name="T4" fmla="+- 0 2315 2290"/>
                              <a:gd name="T5" fmla="*/ T4 w 36"/>
                              <a:gd name="T6" fmla="+- 0 1945 1923"/>
                              <a:gd name="T7" fmla="*/ 1945 h 27"/>
                              <a:gd name="T8" fmla="+- 0 2308 2290"/>
                              <a:gd name="T9" fmla="*/ T8 w 36"/>
                              <a:gd name="T10" fmla="+- 0 1940 1923"/>
                              <a:gd name="T11" fmla="*/ 1940 h 27"/>
                              <a:gd name="T12" fmla="+- 0 2290 2290"/>
                              <a:gd name="T13" fmla="*/ T12 w 36"/>
                              <a:gd name="T14" fmla="+- 0 1923 1923"/>
                              <a:gd name="T15" fmla="*/ 1923 h 27"/>
                            </a:gdLst>
                            <a:ahLst/>
                            <a:cxnLst>
                              <a:cxn ang="0">
                                <a:pos x="T1" y="T3"/>
                              </a:cxn>
                              <a:cxn ang="0">
                                <a:pos x="T5" y="T7"/>
                              </a:cxn>
                              <a:cxn ang="0">
                                <a:pos x="T9" y="T11"/>
                              </a:cxn>
                              <a:cxn ang="0">
                                <a:pos x="T13" y="T15"/>
                              </a:cxn>
                            </a:cxnLst>
                            <a:rect l="0" t="0" r="r" b="b"/>
                            <a:pathLst>
                              <a:path w="36" h="27">
                                <a:moveTo>
                                  <a:pt x="35" y="27"/>
                                </a:moveTo>
                                <a:lnTo>
                                  <a:pt x="25" y="22"/>
                                </a:lnTo>
                                <a:lnTo>
                                  <a:pt x="18" y="17"/>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Freeform 174"/>
                        <wps:cNvSpPr>
                          <a:spLocks/>
                        </wps:cNvSpPr>
                        <wps:spPr bwMode="auto">
                          <a:xfrm>
                            <a:off x="1689" y="1735"/>
                            <a:ext cx="24" cy="6"/>
                          </a:xfrm>
                          <a:custGeom>
                            <a:avLst/>
                            <a:gdLst>
                              <a:gd name="T0" fmla="+- 0 1713 1690"/>
                              <a:gd name="T1" fmla="*/ T0 w 24"/>
                              <a:gd name="T2" fmla="+- 0 1741 1735"/>
                              <a:gd name="T3" fmla="*/ 1741 h 6"/>
                              <a:gd name="T4" fmla="+- 0 1701 1690"/>
                              <a:gd name="T5" fmla="*/ T4 w 24"/>
                              <a:gd name="T6" fmla="+- 0 1739 1735"/>
                              <a:gd name="T7" fmla="*/ 1739 h 6"/>
                              <a:gd name="T8" fmla="+- 0 1690 1690"/>
                              <a:gd name="T9" fmla="*/ T8 w 24"/>
                              <a:gd name="T10" fmla="+- 0 1735 1735"/>
                              <a:gd name="T11" fmla="*/ 1735 h 6"/>
                            </a:gdLst>
                            <a:ahLst/>
                            <a:cxnLst>
                              <a:cxn ang="0">
                                <a:pos x="T1" y="T3"/>
                              </a:cxn>
                              <a:cxn ang="0">
                                <a:pos x="T5" y="T7"/>
                              </a:cxn>
                              <a:cxn ang="0">
                                <a:pos x="T9" y="T11"/>
                              </a:cxn>
                            </a:cxnLst>
                            <a:rect l="0" t="0" r="r" b="b"/>
                            <a:pathLst>
                              <a:path w="24" h="6">
                                <a:moveTo>
                                  <a:pt x="23" y="6"/>
                                </a:moveTo>
                                <a:lnTo>
                                  <a:pt x="11" y="4"/>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Freeform 175"/>
                        <wps:cNvSpPr>
                          <a:spLocks/>
                        </wps:cNvSpPr>
                        <wps:spPr bwMode="auto">
                          <a:xfrm>
                            <a:off x="1761" y="1744"/>
                            <a:ext cx="529" cy="179"/>
                          </a:xfrm>
                          <a:custGeom>
                            <a:avLst/>
                            <a:gdLst>
                              <a:gd name="T0" fmla="+- 0 2288 1762"/>
                              <a:gd name="T1" fmla="*/ T0 w 529"/>
                              <a:gd name="T2" fmla="+- 0 1923 1744"/>
                              <a:gd name="T3" fmla="*/ 1923 h 179"/>
                              <a:gd name="T4" fmla="+- 0 2290 1762"/>
                              <a:gd name="T5" fmla="*/ T4 w 529"/>
                              <a:gd name="T6" fmla="+- 0 1923 1744"/>
                              <a:gd name="T7" fmla="*/ 1923 h 179"/>
                              <a:gd name="T8" fmla="+- 0 2224 1762"/>
                              <a:gd name="T9" fmla="*/ T8 w 529"/>
                              <a:gd name="T10" fmla="+- 0 1876 1744"/>
                              <a:gd name="T11" fmla="*/ 1876 h 179"/>
                              <a:gd name="T12" fmla="+- 0 2153 1762"/>
                              <a:gd name="T13" fmla="*/ T12 w 529"/>
                              <a:gd name="T14" fmla="+- 0 1838 1744"/>
                              <a:gd name="T15" fmla="*/ 1838 h 179"/>
                              <a:gd name="T16" fmla="+- 0 2078 1762"/>
                              <a:gd name="T17" fmla="*/ T16 w 529"/>
                              <a:gd name="T18" fmla="+- 0 1807 1744"/>
                              <a:gd name="T19" fmla="*/ 1807 h 179"/>
                              <a:gd name="T20" fmla="+- 0 2001 1762"/>
                              <a:gd name="T21" fmla="*/ T20 w 529"/>
                              <a:gd name="T22" fmla="+- 0 1783 1744"/>
                              <a:gd name="T23" fmla="*/ 1783 h 179"/>
                              <a:gd name="T24" fmla="+- 0 1922 1762"/>
                              <a:gd name="T25" fmla="*/ T24 w 529"/>
                              <a:gd name="T26" fmla="+- 0 1765 1744"/>
                              <a:gd name="T27" fmla="*/ 1765 h 179"/>
                              <a:gd name="T28" fmla="+- 0 1842 1762"/>
                              <a:gd name="T29" fmla="*/ T28 w 529"/>
                              <a:gd name="T30" fmla="+- 0 1753 1744"/>
                              <a:gd name="T31" fmla="*/ 1753 h 179"/>
                              <a:gd name="T32" fmla="+- 0 1762 1762"/>
                              <a:gd name="T33" fmla="*/ T32 w 529"/>
                              <a:gd name="T34" fmla="+- 0 1744 1744"/>
                              <a:gd name="T35" fmla="*/ 1744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9" h="179">
                                <a:moveTo>
                                  <a:pt x="526" y="179"/>
                                </a:moveTo>
                                <a:lnTo>
                                  <a:pt x="528" y="179"/>
                                </a:lnTo>
                                <a:lnTo>
                                  <a:pt x="462" y="132"/>
                                </a:lnTo>
                                <a:lnTo>
                                  <a:pt x="391" y="94"/>
                                </a:lnTo>
                                <a:lnTo>
                                  <a:pt x="316" y="63"/>
                                </a:lnTo>
                                <a:lnTo>
                                  <a:pt x="239" y="39"/>
                                </a:lnTo>
                                <a:lnTo>
                                  <a:pt x="160" y="21"/>
                                </a:lnTo>
                                <a:lnTo>
                                  <a:pt x="80" y="9"/>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Freeform 176"/>
                        <wps:cNvSpPr>
                          <a:spLocks/>
                        </wps:cNvSpPr>
                        <wps:spPr bwMode="auto">
                          <a:xfrm>
                            <a:off x="1706" y="1739"/>
                            <a:ext cx="58" cy="6"/>
                          </a:xfrm>
                          <a:custGeom>
                            <a:avLst/>
                            <a:gdLst>
                              <a:gd name="T0" fmla="+- 0 1763 1706"/>
                              <a:gd name="T1" fmla="*/ T0 w 58"/>
                              <a:gd name="T2" fmla="+- 0 1744 1739"/>
                              <a:gd name="T3" fmla="*/ 1744 h 6"/>
                              <a:gd name="T4" fmla="+- 0 1735 1706"/>
                              <a:gd name="T5" fmla="*/ T4 w 58"/>
                              <a:gd name="T6" fmla="+- 0 1743 1739"/>
                              <a:gd name="T7" fmla="*/ 1743 h 6"/>
                              <a:gd name="T8" fmla="+- 0 1706 1706"/>
                              <a:gd name="T9" fmla="*/ T8 w 58"/>
                              <a:gd name="T10" fmla="+- 0 1739 1739"/>
                              <a:gd name="T11" fmla="*/ 1739 h 6"/>
                            </a:gdLst>
                            <a:ahLst/>
                            <a:cxnLst>
                              <a:cxn ang="0">
                                <a:pos x="T1" y="T3"/>
                              </a:cxn>
                              <a:cxn ang="0">
                                <a:pos x="T5" y="T7"/>
                              </a:cxn>
                              <a:cxn ang="0">
                                <a:pos x="T9" y="T11"/>
                              </a:cxn>
                            </a:cxnLst>
                            <a:rect l="0" t="0" r="r" b="b"/>
                            <a:pathLst>
                              <a:path w="58" h="6">
                                <a:moveTo>
                                  <a:pt x="57" y="5"/>
                                </a:moveTo>
                                <a:lnTo>
                                  <a:pt x="29" y="4"/>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Line 177"/>
                        <wps:cNvCnPr>
                          <a:cxnSpLocks noChangeShapeType="1"/>
                        </wps:cNvCnPr>
                        <wps:spPr bwMode="auto">
                          <a:xfrm>
                            <a:off x="1146" y="1555"/>
                            <a:ext cx="540" cy="182"/>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34" name="Line 178"/>
                        <wps:cNvCnPr>
                          <a:cxnSpLocks noChangeShapeType="1"/>
                        </wps:cNvCnPr>
                        <wps:spPr bwMode="auto">
                          <a:xfrm flipV="1">
                            <a:off x="2291" y="1159"/>
                            <a:ext cx="265" cy="210"/>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35" name="Line 179"/>
                        <wps:cNvCnPr>
                          <a:cxnSpLocks noChangeShapeType="1"/>
                        </wps:cNvCnPr>
                        <wps:spPr bwMode="auto">
                          <a:xfrm flipH="1">
                            <a:off x="1332" y="1376"/>
                            <a:ext cx="940" cy="155"/>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36" name="Line 180"/>
                        <wps:cNvCnPr>
                          <a:cxnSpLocks noChangeShapeType="1"/>
                        </wps:cNvCnPr>
                        <wps:spPr bwMode="auto">
                          <a:xfrm>
                            <a:off x="1140" y="1540"/>
                            <a:ext cx="151" cy="2"/>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37" name="Line 181"/>
                        <wps:cNvCnPr>
                          <a:cxnSpLocks noChangeShapeType="1"/>
                        </wps:cNvCnPr>
                        <wps:spPr bwMode="auto">
                          <a:xfrm flipH="1" flipV="1">
                            <a:off x="2469" y="504"/>
                            <a:ext cx="12" cy="68"/>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38" name="Line 182"/>
                        <wps:cNvCnPr>
                          <a:cxnSpLocks noChangeShapeType="1"/>
                        </wps:cNvCnPr>
                        <wps:spPr bwMode="auto">
                          <a:xfrm flipH="1">
                            <a:off x="1319" y="601"/>
                            <a:ext cx="1155" cy="90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39" name="Line 183"/>
                        <wps:cNvCnPr>
                          <a:cxnSpLocks noChangeShapeType="1"/>
                        </wps:cNvCnPr>
                        <wps:spPr bwMode="auto">
                          <a:xfrm>
                            <a:off x="2322" y="1950"/>
                            <a:ext cx="540" cy="183"/>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40" name="Line 184"/>
                        <wps:cNvCnPr>
                          <a:cxnSpLocks noChangeShapeType="1"/>
                        </wps:cNvCnPr>
                        <wps:spPr bwMode="auto">
                          <a:xfrm flipH="1">
                            <a:off x="2082" y="448"/>
                            <a:ext cx="213"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41" name="Line 185"/>
                        <wps:cNvCnPr>
                          <a:cxnSpLocks noChangeShapeType="1"/>
                        </wps:cNvCnPr>
                        <wps:spPr bwMode="auto">
                          <a:xfrm flipV="1">
                            <a:off x="2973" y="1390"/>
                            <a:ext cx="267" cy="208"/>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42" name="Line 186"/>
                        <wps:cNvCnPr>
                          <a:cxnSpLocks noChangeShapeType="1"/>
                        </wps:cNvCnPr>
                        <wps:spPr bwMode="auto">
                          <a:xfrm flipH="1" flipV="1">
                            <a:off x="1312" y="1555"/>
                            <a:ext cx="650" cy="218"/>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43" name="Line 187"/>
                        <wps:cNvCnPr>
                          <a:cxnSpLocks noChangeShapeType="1"/>
                        </wps:cNvCnPr>
                        <wps:spPr bwMode="auto">
                          <a:xfrm flipH="1" flipV="1">
                            <a:off x="2155" y="1838"/>
                            <a:ext cx="801" cy="270"/>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44" name="Line 188"/>
                        <wps:cNvCnPr>
                          <a:cxnSpLocks noChangeShapeType="1"/>
                        </wps:cNvCnPr>
                        <wps:spPr bwMode="auto">
                          <a:xfrm flipH="1">
                            <a:off x="1717" y="737"/>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45" name="Line 189"/>
                        <wps:cNvCnPr>
                          <a:cxnSpLocks noChangeShapeType="1"/>
                        </wps:cNvCnPr>
                        <wps:spPr bwMode="auto">
                          <a:xfrm flipH="1" flipV="1">
                            <a:off x="2497" y="595"/>
                            <a:ext cx="1672" cy="564"/>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46" name="Line 190"/>
                        <wps:cNvCnPr>
                          <a:cxnSpLocks noChangeShapeType="1"/>
                        </wps:cNvCnPr>
                        <wps:spPr bwMode="auto">
                          <a:xfrm flipV="1">
                            <a:off x="2087" y="472"/>
                            <a:ext cx="212"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47" name="Line 191"/>
                        <wps:cNvCnPr>
                          <a:cxnSpLocks noChangeShapeType="1"/>
                        </wps:cNvCnPr>
                        <wps:spPr bwMode="auto">
                          <a:xfrm flipH="1">
                            <a:off x="2166" y="481"/>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48" name="Line 192"/>
                        <wps:cNvCnPr>
                          <a:cxnSpLocks noChangeShapeType="1"/>
                        </wps:cNvCnPr>
                        <wps:spPr bwMode="auto">
                          <a:xfrm flipV="1">
                            <a:off x="1720" y="760"/>
                            <a:ext cx="212"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49" name="Line 193"/>
                        <wps:cNvCnPr>
                          <a:cxnSpLocks noChangeShapeType="1"/>
                        </wps:cNvCnPr>
                        <wps:spPr bwMode="auto">
                          <a:xfrm flipH="1">
                            <a:off x="1799" y="769"/>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50" name="Line 194"/>
                        <wps:cNvCnPr>
                          <a:cxnSpLocks noChangeShapeType="1"/>
                        </wps:cNvCnPr>
                        <wps:spPr bwMode="auto">
                          <a:xfrm flipV="1">
                            <a:off x="1353" y="1048"/>
                            <a:ext cx="213"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51" name="Line 195"/>
                        <wps:cNvCnPr>
                          <a:cxnSpLocks noChangeShapeType="1"/>
                        </wps:cNvCnPr>
                        <wps:spPr bwMode="auto">
                          <a:xfrm flipH="1">
                            <a:off x="1432" y="1057"/>
                            <a:ext cx="213"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52" name="Line 196"/>
                        <wps:cNvCnPr>
                          <a:cxnSpLocks noChangeShapeType="1"/>
                        </wps:cNvCnPr>
                        <wps:spPr bwMode="auto">
                          <a:xfrm flipV="1">
                            <a:off x="3351" y="1721"/>
                            <a:ext cx="213"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53" name="Line 197"/>
                        <wps:cNvCnPr>
                          <a:cxnSpLocks noChangeShapeType="1"/>
                        </wps:cNvCnPr>
                        <wps:spPr bwMode="auto">
                          <a:xfrm flipH="1">
                            <a:off x="3797" y="1442"/>
                            <a:ext cx="213"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54" name="Line 198"/>
                        <wps:cNvCnPr>
                          <a:cxnSpLocks noChangeShapeType="1"/>
                        </wps:cNvCnPr>
                        <wps:spPr bwMode="auto">
                          <a:xfrm flipV="1">
                            <a:off x="3718" y="1433"/>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55" name="Line 199"/>
                        <wps:cNvCnPr>
                          <a:cxnSpLocks noChangeShapeType="1"/>
                        </wps:cNvCnPr>
                        <wps:spPr bwMode="auto">
                          <a:xfrm flipH="1">
                            <a:off x="4164" y="1154"/>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56" name="Line 200"/>
                        <wps:cNvCnPr>
                          <a:cxnSpLocks noChangeShapeType="1"/>
                        </wps:cNvCnPr>
                        <wps:spPr bwMode="auto">
                          <a:xfrm flipV="1">
                            <a:off x="4085" y="1145"/>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57" name="Line 201"/>
                        <wps:cNvCnPr>
                          <a:cxnSpLocks noChangeShapeType="1"/>
                        </wps:cNvCnPr>
                        <wps:spPr bwMode="auto">
                          <a:xfrm flipH="1" flipV="1">
                            <a:off x="2383" y="384"/>
                            <a:ext cx="2076" cy="700"/>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58" name="Line 202"/>
                        <wps:cNvCnPr>
                          <a:cxnSpLocks noChangeShapeType="1"/>
                        </wps:cNvCnPr>
                        <wps:spPr bwMode="auto">
                          <a:xfrm>
                            <a:off x="4441" y="1113"/>
                            <a:ext cx="2" cy="1"/>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59" name="Line 203"/>
                        <wps:cNvCnPr>
                          <a:cxnSpLocks noChangeShapeType="1"/>
                        </wps:cNvCnPr>
                        <wps:spPr bwMode="auto">
                          <a:xfrm>
                            <a:off x="4440" y="1109"/>
                            <a:ext cx="5" cy="2"/>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60" name="Freeform 204"/>
                        <wps:cNvSpPr>
                          <a:spLocks/>
                        </wps:cNvSpPr>
                        <wps:spPr bwMode="auto">
                          <a:xfrm>
                            <a:off x="4410" y="1108"/>
                            <a:ext cx="31" cy="9"/>
                          </a:xfrm>
                          <a:custGeom>
                            <a:avLst/>
                            <a:gdLst>
                              <a:gd name="T0" fmla="+- 0 4411 4411"/>
                              <a:gd name="T1" fmla="*/ T0 w 31"/>
                              <a:gd name="T2" fmla="+- 0 1113 1109"/>
                              <a:gd name="T3" fmla="*/ 1113 h 9"/>
                              <a:gd name="T4" fmla="+- 0 4413 4411"/>
                              <a:gd name="T5" fmla="*/ T4 w 31"/>
                              <a:gd name="T6" fmla="+- 0 1114 1109"/>
                              <a:gd name="T7" fmla="*/ 1114 h 9"/>
                              <a:gd name="T8" fmla="+- 0 4415 4411"/>
                              <a:gd name="T9" fmla="*/ T8 w 31"/>
                              <a:gd name="T10" fmla="+- 0 1118 1109"/>
                              <a:gd name="T11" fmla="*/ 1118 h 9"/>
                              <a:gd name="T12" fmla="+- 0 4441 4411"/>
                              <a:gd name="T13" fmla="*/ T12 w 31"/>
                              <a:gd name="T14" fmla="+- 0 1113 1109"/>
                              <a:gd name="T15" fmla="*/ 1113 h 9"/>
                              <a:gd name="T16" fmla="+- 0 4440 4411"/>
                              <a:gd name="T17" fmla="*/ T16 w 31"/>
                              <a:gd name="T18" fmla="+- 0 1109 1109"/>
                              <a:gd name="T19" fmla="*/ 1109 h 9"/>
                              <a:gd name="T20" fmla="+- 0 4413 4411"/>
                              <a:gd name="T21" fmla="*/ T20 w 31"/>
                              <a:gd name="T22" fmla="+- 0 1114 1109"/>
                              <a:gd name="T23" fmla="*/ 1114 h 9"/>
                            </a:gdLst>
                            <a:ahLst/>
                            <a:cxnLst>
                              <a:cxn ang="0">
                                <a:pos x="T1" y="T3"/>
                              </a:cxn>
                              <a:cxn ang="0">
                                <a:pos x="T5" y="T7"/>
                              </a:cxn>
                              <a:cxn ang="0">
                                <a:pos x="T9" y="T11"/>
                              </a:cxn>
                              <a:cxn ang="0">
                                <a:pos x="T13" y="T15"/>
                              </a:cxn>
                              <a:cxn ang="0">
                                <a:pos x="T17" y="T19"/>
                              </a:cxn>
                              <a:cxn ang="0">
                                <a:pos x="T21" y="T23"/>
                              </a:cxn>
                            </a:cxnLst>
                            <a:rect l="0" t="0" r="r" b="b"/>
                            <a:pathLst>
                              <a:path w="31" h="9">
                                <a:moveTo>
                                  <a:pt x="0" y="4"/>
                                </a:moveTo>
                                <a:lnTo>
                                  <a:pt x="2" y="5"/>
                                </a:lnTo>
                                <a:lnTo>
                                  <a:pt x="4" y="9"/>
                                </a:lnTo>
                                <a:lnTo>
                                  <a:pt x="30" y="4"/>
                                </a:lnTo>
                                <a:lnTo>
                                  <a:pt x="29" y="0"/>
                                </a:lnTo>
                                <a:lnTo>
                                  <a:pt x="2"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Line 205"/>
                        <wps:cNvCnPr>
                          <a:cxnSpLocks noChangeShapeType="1"/>
                        </wps:cNvCnPr>
                        <wps:spPr bwMode="auto">
                          <a:xfrm flipH="1">
                            <a:off x="1067" y="1345"/>
                            <a:ext cx="211"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62" name="Line 206"/>
                        <wps:cNvCnPr>
                          <a:cxnSpLocks noChangeShapeType="1"/>
                        </wps:cNvCnPr>
                        <wps:spPr bwMode="auto">
                          <a:xfrm flipH="1">
                            <a:off x="897" y="398"/>
                            <a:ext cx="1405" cy="1105"/>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63" name="Line 207"/>
                        <wps:cNvCnPr>
                          <a:cxnSpLocks noChangeShapeType="1"/>
                        </wps:cNvCnPr>
                        <wps:spPr bwMode="auto">
                          <a:xfrm flipV="1">
                            <a:off x="988" y="1336"/>
                            <a:ext cx="211"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64" name="Line 208"/>
                        <wps:cNvCnPr>
                          <a:cxnSpLocks noChangeShapeType="1"/>
                        </wps:cNvCnPr>
                        <wps:spPr bwMode="auto">
                          <a:xfrm>
                            <a:off x="909" y="1569"/>
                            <a:ext cx="2075" cy="700"/>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65" name="Line 209"/>
                        <wps:cNvCnPr>
                          <a:cxnSpLocks noChangeShapeType="1"/>
                        </wps:cNvCnPr>
                        <wps:spPr bwMode="auto">
                          <a:xfrm flipV="1">
                            <a:off x="3065" y="1152"/>
                            <a:ext cx="1405" cy="1104"/>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66" name="Line 210"/>
                        <wps:cNvCnPr>
                          <a:cxnSpLocks noChangeShapeType="1"/>
                        </wps:cNvCnPr>
                        <wps:spPr bwMode="auto">
                          <a:xfrm flipH="1">
                            <a:off x="2991" y="1114"/>
                            <a:ext cx="1234" cy="971"/>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67" name="Line 211"/>
                        <wps:cNvCnPr>
                          <a:cxnSpLocks noChangeShapeType="1"/>
                        </wps:cNvCnPr>
                        <wps:spPr bwMode="auto">
                          <a:xfrm flipH="1">
                            <a:off x="3065" y="2018"/>
                            <a:ext cx="211"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68" name="Line 212"/>
                        <wps:cNvCnPr>
                          <a:cxnSpLocks noChangeShapeType="1"/>
                        </wps:cNvCnPr>
                        <wps:spPr bwMode="auto">
                          <a:xfrm flipV="1">
                            <a:off x="2986" y="2009"/>
                            <a:ext cx="211"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2069" name="Line 213"/>
                        <wps:cNvCnPr>
                          <a:cxnSpLocks noChangeShapeType="1"/>
                        </wps:cNvCnPr>
                        <wps:spPr bwMode="auto">
                          <a:xfrm flipH="1">
                            <a:off x="3432" y="1730"/>
                            <a:ext cx="211"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158065" id="Group 93" o:spid="_x0000_s1026" style="position:absolute;margin-left:43.75pt;margin-top:18.75pt;width:180.85pt;height:95.2pt;z-index:251631104;mso-position-horizontal-relative:page" coordorigin="875,375" coordsize="3617,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">
                <v:shape id="Freeform 94" o:spid="_x0000_s1027" style="position:absolute;left:2302;top:379;width:81;height:19;visibility:visible;mso-wrap-style:square;v-text-anchor:top" coordsize="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" path="m81,4l61,,39,1,17,8,,18e" filled="f" strokecolor="#2d2e2f" strokeweight=".14994mm">
                  <v:path arrowok="t" o:connecttype="custom" o:connectlocs="81,384;61,380;39,381;17,388;0,398" o:connectangles="0,0,0,0,0"/>
                </v:shape>
                <v:shape id="Freeform 95" o:spid="_x0000_s1028" style="position:absolute;left:2377;top:46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" path="m,13l9,4,9,e" filled="f" strokecolor="#2d2e2f" strokeweight=".14994mm">
                  <v:path arrowok="t" o:connecttype="custom" o:connectlocs="0,481;9,472;9,468" o:connectangles="0,0,0"/>
                </v:shape>
                <v:shape id="Freeform 96" o:spid="_x0000_s1029" style="position:absolute;left:2422;top:484;width:94;height:22;visibility:visible;mso-wrap-style:square;v-text-anchor:top" coordsize="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" path="m93,5l70,,44,1,20,8,,21e" filled="f" strokecolor="#2d2e2f" strokeweight=".14994mm">
                  <v:path arrowok="t" o:connecttype="custom" o:connectlocs="93,490;70,485;44,486;20,493;0,506" o:connectangles="0,0,0,0,0"/>
                </v:shape>
                <v:shape id="Freeform 97" o:spid="_x0000_s1030" style="position:absolute;left:2295;top:432;width:88;height:29;visibility:visible;mso-wrap-style:square;v-text-anchor:top" coordsize="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" path="m88,28l81,7,54,,22,3,,15e" filled="f" strokecolor="#2d2e2f" strokeweight=".14994mm">
                  <v:path arrowok="t" o:connecttype="custom" o:connectlocs="88,461;81,440;54,433;22,436;0,448" o:connectangles="0,0,0,0,0"/>
                </v:shape>
                <v:shape id="Freeform 98" o:spid="_x0000_s1031" style="position:absolute;left:2332;top:410;width:24;height: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" path="m23,l16,,7,2,,5e" filled="f" strokecolor="#2d2e2f" strokeweight=".14994mm">
                  <v:path arrowok="t" o:connecttype="custom" o:connectlocs="23,411;16,411;7,413;0,416" o:connectangles="0,0,0,0"/>
                </v:shape>
                <v:shape id="Freeform 99" o:spid="_x0000_s1032" style="position:absolute;left:2323;top:397;width:38;height:14;visibility:visible;mso-wrap-style:square;v-text-anchor:top" coordsize="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" path="m37,6l33,,25,,18,,10,4,7,4,5,6,3,7,1,11,,13e" filled="f" strokecolor="#2d2e2f" strokeweight=".14994mm">
                  <v:path arrowok="t" o:connecttype="custom" o:connectlocs="37,404;33,398;25,398;18,398;10,402;7,402;5,404;3,405;1,409;0,411" o:connectangles="0,0,0,0,0,0,0,0,0,0"/>
                </v:shape>
                <v:shape id="Freeform 100" o:spid="_x0000_s1033" style="position:absolute;left:2298;top:455;width:88;height:17;visibility:visible;mso-wrap-style:square;v-text-anchor:top" coordsize="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" path="m87,16l71,2,45,,19,5,,16e" filled="f" strokecolor="#2d2e2f" strokeweight=".14994mm">
                  <v:path arrowok="t" o:connecttype="custom" o:connectlocs="87,472;71,458;45,456;19,461;0,472" o:connectangles="0,0,0,0,0"/>
                </v:shape>
                <v:shape id="Freeform 101" o:spid="_x0000_s1034" style="position:absolute;left:2323;top:394;width:38;height:22;visibility:visible;mso-wrap-style:square;v-text-anchor:top" coordsize="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" path="m,14r,2l1,18r2,1l7,19r2,2l16,21r5,-2l25,19r3,-1l30,16r4,-2l35,12r2,-2l37,9,32,1,19,,6,4,,10r,4xe" filled="f" strokecolor="#2d2e2f" strokeweight=".14994mm">
                  <v:path arrowok="t" o:connecttype="custom" o:connectlocs="0,409;0,411;1,413;3,414;7,414;9,416;16,416;21,414;25,414;28,413;30,411;34,409;35,407;37,405;37,404;32,396;19,395;6,399;0,405;0,409" o:connectangles="0,0,0,0,0,0,0,0,0,0,0,0,0,0,0,0,0,0,0,0"/>
                </v:shape>
                <v:shape id="Freeform 102" o:spid="_x0000_s1035" style="position:absolute;left:2073;top:647;width:94;height:17;visibility:visible;mso-wrap-style:square;v-text-anchor:top" coordsize="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" path="m93,l80,7,64,13,48,16r-16,l25,16,18,14,13,13,7,11,4,9,2,7,2,5,,5e" filled="f" strokecolor="#2d2e2f" strokeweight=".14994mm">
                  <v:path arrowok="t" o:connecttype="custom" o:connectlocs="93,647;80,654;64,660;48,663;32,663;25,663;18,661;13,660;7,658;4,656;2,654;2,652;0,652" o:connectangles="0,0,0,0,0,0,0,0,0,0,0,0,0"/>
                </v:shape>
                <v:shape id="Freeform 103" o:spid="_x0000_s1036" style="position:absolute;left:2071;top:614;width:11;height:29;visibility:visible;mso-wrap-style:square;v-text-anchor:top" coordsize="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" path="m11,l7,5,2,9,,14,,25r4,4e" filled="f" strokecolor="#2d2e2f" strokeweight=".14994mm">
                  <v:path arrowok="t" o:connecttype="custom" o:connectlocs="11,615;7,620;2,624;0,629;0,640;4,644" o:connectangles="0,0,0,0,0,0"/>
                </v:shape>
                <v:shape id="Freeform 104" o:spid="_x0000_s1037" style="position:absolute;left:2010;top:756;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" path="m,13l6,7,9,4,9,e" filled="f" strokecolor="#2d2e2f" strokeweight=".14994mm">
                  <v:path arrowok="t" o:connecttype="custom" o:connectlocs="0,769;6,763;9,760;9,756" o:connectangles="0,0,0,0"/>
                </v:shape>
                <v:shape id="Freeform 105" o:spid="_x0000_s1038" style="position:absolute;left:1928;top:720;width:90;height:29;visibility:visible;mso-wrap-style:square;v-text-anchor:top" coordsize="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" path="m90,29r,-11l86,13,82,9,68,2r-7,l46,,29,3,12,8,,17e" filled="f" strokecolor="#2d2e2f" strokeweight=".14994mm">
                  <v:path arrowok="t" o:connecttype="custom" o:connectlocs="90,749;90,738;86,733;82,729;68,722;61,722;46,720;29,723;12,728;0,737" o:connectangles="0,0,0,0,0,0,0,0,0,0"/>
                </v:shape>
                <v:shape id="Freeform 106" o:spid="_x0000_s1039" style="position:absolute;left:2074;top:638;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" path="m12,l7,4,3,7,2,13,,16e" filled="f" strokecolor="#2d2e2f" strokeweight=".14994mm">
                  <v:path arrowok="t" o:connecttype="custom" o:connectlocs="12,638;7,642;3,645;2,651;0,654" o:connectangles="0,0,0,0,0"/>
                </v:shape>
                <v:shape id="Freeform 107" o:spid="_x0000_s1040" style="position:absolute;left:1931;top:743;width:88;height:17;visibility:visible;mso-wrap-style:square;v-text-anchor:top" coordsize="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" path="m87,14l71,2,45,,19,5,,16e" filled="f" strokecolor="#2d2e2f" strokeweight=".14994mm">
                  <v:path arrowok="t" o:connecttype="custom" o:connectlocs="87,758;71,746;45,744;19,749;0,760" o:connectangles="0,0,0,0,0"/>
                </v:shape>
                <v:shape id="Freeform 108" o:spid="_x0000_s1041" style="position:absolute;left:1707;top:935;width:92;height:17;visibility:visible;mso-wrap-style:square;v-text-anchor:top" coordsize="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" path="m91,l78,8,62,13,45,16r-15,l23,16,16,15,11,13,5,11,2,9,,7,,6e" filled="f" strokecolor="#2d2e2f" strokeweight=".14994mm">
                  <v:path arrowok="t" o:connecttype="custom" o:connectlocs="91,935;78,943;62,948;45,951;30,951;23,951;16,950;11,948;5,946;2,944;0,942;0,941" o:connectangles="0,0,0,0,0,0,0,0,0,0,0,0"/>
                </v:shape>
                <v:shape id="Freeform 109" o:spid="_x0000_s1042" style="position:absolute;left:1645;top:1044;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" path="m,12l6,7,9,e" filled="f" strokecolor="#2d2e2f" strokeweight=".14994mm">
                  <v:path arrowok="t" o:connecttype="custom" o:connectlocs="0,1057;6,1052;9,1045" o:connectangles="0,0,0"/>
                </v:shape>
                <v:shape id="Freeform 110" o:spid="_x0000_s1043" style="position:absolute;left:1561;top:1008;width:90;height:29;visibility:visible;mso-wrap-style:square;v-text-anchor:top" coordsize="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" path="m90,28r,-10l86,12,82,9,77,5,70,1r-9,l47,,29,2,12,8,,16e" filled="f" strokecolor="#2d2e2f" strokeweight=".14994mm">
                  <v:path arrowok="t" o:connecttype="custom" o:connectlocs="90,1037;90,1027;86,1021;82,1018;77,1014;70,1010;61,1010;47,1009;29,1011;12,1017;0,1025" o:connectangles="0,0,0,0,0,0,0,0,0,0,0"/>
                </v:shape>
                <v:shape id="Freeform 111" o:spid="_x0000_s1044" style="position:absolute;left:1699;top:903;width:18;height:29;visibility:visible;mso-wrap-style:square;v-text-anchor:top" coordsize="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" path="m18,l7,12,,12,9,29e" filled="f" strokecolor="#2d2e2f" strokeweight=".14994mm">
                  <v:path arrowok="t" o:connecttype="custom" o:connectlocs="18,903;7,915;0,915;9,932" o:connectangles="0,0,0,0"/>
                </v:shape>
                <v:shape id="Freeform 112" o:spid="_x0000_s1045" style="position:absolute;left:1707;top:926;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" path="m12,l7,4,3,8,2,13,,16e" filled="f" strokecolor="#2d2e2f" strokeweight=".14994mm">
                  <v:path arrowok="t" o:connecttype="custom" o:connectlocs="12,926;7,930;3,934;2,939;0,942" o:connectangles="0,0,0,0,0"/>
                </v:shape>
                <v:shape id="Freeform 113" o:spid="_x0000_s1046" style="position:absolute;left:1566;top:1031;width:88;height:17;visibility:visible;mso-wrap-style:square;v-text-anchor:top" coordsize="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" path="m88,14l70,3,44,,19,5,,16e" filled="f" strokecolor="#2d2e2f" strokeweight=".14994mm">
                  <v:path arrowok="t" o:connecttype="custom" o:connectlocs="88,1046;70,1035;44,1032;19,1037;0,1048" o:connectangles="0,0,0,0,0"/>
                </v:shape>
                <v:shape id="Freeform 114" o:spid="_x0000_s1047" style="position:absolute;left:4009;top:1429;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" path="m9,r,2l7,4,5,8,,13e" filled="f" strokecolor="#2d2e2f" strokeweight=".14994mm">
                  <v:path arrowok="t" o:connecttype="custom" o:connectlocs="9,1429;9,1431;7,1433;5,1437;0,1442" o:connectangles="0,0,0,0,0"/>
                </v:shape>
                <v:shape id="Freeform 115" o:spid="_x0000_s1048" style="position:absolute;left:4072;top:1320;width:92;height:18;visibility:visible;mso-wrap-style:square;v-text-anchor:top" coordsize="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" path="m91,l78,8,62,14,44,17,30,18,23,16r-7,l10,14,5,11,1,9,,7,,6e" filled="f" strokecolor="#2d2e2f" strokeweight=".14994mm">
                  <v:path arrowok="t" o:connecttype="custom" o:connectlocs="91,1320;78,1328;62,1334;44,1337;30,1338;23,1336;16,1336;10,1334;5,1331;1,1329;0,1327;0,1326" o:connectangles="0,0,0,0,0,0,0,0,0,0,0,0"/>
                </v:shape>
                <v:shape id="Freeform 116" o:spid="_x0000_s1049" style="position:absolute;left:4065;top:1287;width:16;height:31;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" path="m16,l2,16,,15,7,30e" filled="f" strokecolor="#2d2e2f" strokeweight=".14994mm">
                  <v:path arrowok="t" o:connecttype="custom" o:connectlocs="16,1288;2,1304;0,1303;7,1318" o:connectangles="0,0,0,0"/>
                </v:shape>
                <v:shape id="Freeform 117" o:spid="_x0000_s1050" style="position:absolute;left:3925;top:1395;width:90;height:27;visibility:visible;mso-wrap-style:square;v-text-anchor:top" coordsize="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" path="m89,27r,-11l86,13,82,8,77,4,70,2,61,,43,,29,3,15,7,,15e" filled="f" strokecolor="#2d2e2f" strokeweight=".14994mm">
                  <v:path arrowok="t" o:connecttype="custom" o:connectlocs="89,1422;89,1411;86,1408;82,1403;77,1399;70,1397;61,1395;43,1395;29,1398;15,1402;0,1410" o:connectangles="0,0,0,0,0,0,0,0,0,0,0"/>
                </v:shape>
                <v:shape id="Freeform 118" o:spid="_x0000_s1051" style="position:absolute;left:3929;top:1417;width:90;height:16;visibility:visible;mso-wrap-style:square;v-text-anchor:top" coordsize="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" path="m90,15l70,2,47,,22,5,,15e" filled="f" strokecolor="#2d2e2f" strokeweight=".14994mm">
                  <v:path arrowok="t" o:connecttype="custom" o:connectlocs="90,1433;70,1420;47,1418;22,1423;0,1433" o:connectangles="0,0,0,0,0"/>
                </v:shape>
                <v:shape id="Freeform 119" o:spid="_x0000_s1052" style="position:absolute;left:4072;top:1311;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" path="m12,l7,6,3,9,1,13,,18e" filled="f" strokecolor="#2d2e2f" strokeweight=".14994mm">
                  <v:path arrowok="t" o:connecttype="custom" o:connectlocs="12,1311;7,1317;3,1320;1,1324;0,1329" o:connectangles="0,0,0,0,0"/>
                </v:shape>
                <v:shape id="Freeform 120" o:spid="_x0000_s1053" style="position:absolute;left:4375;top:114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" path="m9,r,4l5,7,,13e" filled="f" strokecolor="#2d2e2f" strokeweight=".14994mm">
                  <v:path arrowok="t" o:connecttype="custom" o:connectlocs="9,1141;9,1145;5,1148;0,1154" o:connectangles="0,0,0,0"/>
                </v:shape>
                <v:shape id="Freeform 121" o:spid="_x0000_s1054" style="position:absolute;left:4224;top:1103;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" path="m9,r,1l7,5,3,9,,10e" filled="f" strokecolor="#2d2e2f" strokeweight=".14994mm">
                  <v:path arrowok="t" o:connecttype="custom" o:connectlocs="9,1104;9,1105;7,1109;3,1113;0,1114" o:connectangles="0,0,0,0,0"/>
                </v:shape>
                <v:shape id="Freeform 122" o:spid="_x0000_s1055" style="position:absolute;left:4217;top:1064;width:19;height:31;visibility:visible;mso-wrap-style:square;v-text-anchor:top" coordsize="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" path="m16,31l18,20,15,12,9,5,,e" filled="f" strokecolor="#2d2e2f" strokeweight=".14994mm">
                  <v:path arrowok="t" o:connecttype="custom" o:connectlocs="16,1095;18,1084;15,1076;9,1069;0,1064" o:connectangles="0,0,0,0,0"/>
                </v:shape>
                <v:shape id="Freeform 123" o:spid="_x0000_s1056" style="position:absolute;left:4292;top:1107;width:90;height:27;visibility:visible;mso-wrap-style:square;v-text-anchor:top" coordsize="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" path="m89,27r,-11l86,13,82,7,75,4,61,,44,,29,2,15,7,,14e" filled="f" strokecolor="#2d2e2f" strokeweight=".14994mm">
                  <v:path arrowok="t" o:connecttype="custom" o:connectlocs="89,1134;89,1123;86,1120;82,1114;75,1111;61,1107;44,1107;29,1109;15,1114;0,1121" o:connectangles="0,0,0,0,0,0,0,0,0,0"/>
                </v:shape>
                <v:shape id="Freeform 124" o:spid="_x0000_s1057" style="position:absolute;left:4459;top:1083;width:29;height:68;visibility:visible;mso-wrap-style:square;v-text-anchor:top" coordsize="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" path="m11,68l26,50,28,30,20,11,,e" filled="f" strokecolor="#2d2e2f" strokeweight=".14994mm">
                  <v:path arrowok="t" o:connecttype="custom" o:connectlocs="11,1152;26,1134;28,1114;20,1095;0,1084" o:connectangles="0,0,0,0,0"/>
                </v:shape>
                <v:shape id="Freeform 125" o:spid="_x0000_s1058" style="position:absolute;left:4409;top:1097;width:39;height:24;visibility:visible;mso-wrap-style:square;v-text-anchor:top" coordsize="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" path="m38,7r,-1l36,4,34,2,32,,25,,17,,9,3,2,7r,2l,13r,2l2,16r,2l13,23,9,22r13,l25,20,38,14r,-5l38,7xe" filled="f" strokecolor="#2d2e2f" strokeweight=".14994mm">
                  <v:path arrowok="t" o:connecttype="custom" o:connectlocs="38,1105;38,1104;36,1102;34,1100;32,1098;25,1098;17,1098;9,1101;2,1105;2,1107;0,1111;0,1113;2,1114;2,1116;13,1121;9,1120;22,1120;25,1118;38,1112;38,1107;38,1105" o:connectangles="0,0,0,0,0,0,0,0,0,0,0,0,0,0,0,0,0,0,0,0,0"/>
                </v:shape>
                <v:shape id="Freeform 126" o:spid="_x0000_s1059" style="position:absolute;left:4296;top:1129;width:88;height:15;visibility:visible;mso-wrap-style:square;v-text-anchor:top" coordsize="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" path="m88,15l71,2,46,,21,5,,15e" filled="f" strokecolor="#2d2e2f" strokeweight=".14994mm">
                  <v:path arrowok="t" o:connecttype="custom" o:connectlocs="88,1145;71,1132;46,1130;21,1135;0,1145" o:connectangles="0,0,0,0,0"/>
                </v:shape>
                <v:shape id="Freeform 127" o:spid="_x0000_s1060" style="position:absolute;left:4410;top:1100;width:36;height:14;visibility:visible;mso-wrap-style:square;v-text-anchor:top" coordsize="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" path="m36,6r,-2l25,r3,1l16,1,12,3,9,4,5,4,4,6,2,8,,12r,1e" filled="f" strokecolor="#2d2e2f" strokeweight=".14994mm">
                  <v:path arrowok="t" o:connecttype="custom" o:connectlocs="36,1107;36,1105;25,1101;28,1102;16,1102;12,1104;9,1105;5,1105;4,1107;2,1109;0,1113;0,1114" o:connectangles="0,0,0,0,0,0,0,0,0,0,0,0"/>
                </v:shape>
                <v:line id="Line 128" o:spid="_x0000_s1061" style="position:absolute;flip:y;visibility:visible;mso-wrap-style:square" from="4082,1121" to="4293,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" strokecolor="#2d2e2f" strokeweight=".14994mm"/>
                <v:line id="Line 129" o:spid="_x0000_s1062" style="position:absolute;visibility:visible;mso-wrap-style:square" from="2497,595" to="2529,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" strokecolor="#2d2e2f" strokeweight=".14994mm"/>
                <v:line id="Line 130" o:spid="_x0000_s1063" style="position:absolute;flip:y;visibility:visible;mso-wrap-style:square" from="2456,611" to="245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" strokecolor="#2d2e2f" strokeweight=".14994mm"/>
                <v:line id="Line 131" o:spid="_x0000_s1064" style="position:absolute;visibility:visible;mso-wrap-style:square" from="2490,624" to="256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" strokecolor="#2d2e2f" strokeweight=".14994mm"/>
                <v:line id="Line 132" o:spid="_x0000_s1065" style="position:absolute;flip:x y;visibility:visible;mso-wrap-style:square" from="2569,1157" to="3238,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" strokecolor="#2d2e2f" strokeweight=".14994mm"/>
                <v:line id="Line 133" o:spid="_x0000_s1066" style="position:absolute;flip:y;visibility:visible;mso-wrap-style:square" from="3260,1216" to="4096,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" strokecolor="#2d2e2f" strokeweight=".14994mm"/>
                <v:shape id="Freeform 134" o:spid="_x0000_s1067" style="position:absolute;left:1140;top:1477;width:47;height:77;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" path="m9,77l6,75,2,73,,70,,61,4,52,12,35,22,23,34,12,47,e" filled="f" strokecolor="#2d2e2f" strokeweight=".14994mm">
                  <v:path arrowok="t" o:connecttype="custom" o:connectlocs="9,1555;6,1553;2,1551;0,1548;0,1539;4,1530;12,1513;22,1501;34,1490;47,1478" o:connectangles="0,0,0,0,0,0,0,0,0,0"/>
                </v:shape>
                <v:shape id="Freeform 135" o:spid="_x0000_s1068" style="position:absolute;left:973;top:1511;width:94;height:17;visibility:visible;mso-wrap-style:square;v-text-anchor:top" coordsize="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" path="m93,l72,10,46,16,21,15,,5e" filled="f" strokecolor="#2d2e2f" strokeweight=".14994mm">
                  <v:path arrowok="t" o:connecttype="custom" o:connectlocs="93,1512;72,1522;46,1528;21,1527;0,1517" o:connectangles="0,0,0,0,0"/>
                </v:shape>
                <v:shape id="Freeform 136" o:spid="_x0000_s1069" style="position:absolute;left:879;top:1502;width:30;height:67;visibility:visible;mso-wrap-style:square;v-text-anchor:top" coordsize="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" path="m17,l9,7,3,17,,27,1,37r,6l4,46r2,6l10,55r9,7l29,66e" filled="f" strokecolor="#2d2e2f" strokeweight=".14994mm">
                  <v:path arrowok="t" o:connecttype="custom" o:connectlocs="17,1503;9,1510;3,1520;0,1530;1,1540;1,1546;4,1549;6,1555;10,1558;19,1565;29,1569" o:connectangles="0,0,0,0,0,0,0,0,0,0,0"/>
                </v:shape>
                <v:shape id="Freeform 137" o:spid="_x0000_s1070" style="position:absolute;left:972;top:1479;width:11;height:29;visibility:visible;mso-wrap-style:square;v-text-anchor:top" coordsize="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" path="m11,l5,5,2,8,,14,,25r4,3e" filled="f" strokecolor="#2d2e2f" strokeweight=".14994mm">
                  <v:path arrowok="t" o:connecttype="custom" o:connectlocs="11,1480;5,1485;2,1488;0,1494;0,1505;4,1508" o:connectangles="0,0,0,0,0,0"/>
                </v:shape>
                <v:shape id="Freeform 138" o:spid="_x0000_s1071" style="position:absolute;left:975;top:1502;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" path="m12,l7,3,3,7,1,12,,16e" filled="f" strokecolor="#2d2e2f" strokeweight=".14994mm">
                  <v:path arrowok="t" o:connecttype="custom" o:connectlocs="12,1503;7,1506;3,1510;1,1515;0,1519" o:connectangles="0,0,0,0,0"/>
                </v:shape>
                <v:shape id="Freeform 139" o:spid="_x0000_s1072" style="position:absolute;left:1278;top:1332;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" path="m,12l9,3,9,e" filled="f" strokecolor="#2d2e2f" strokeweight=".14994mm">
                  <v:path arrowok="t" o:connecttype="custom" o:connectlocs="0,1345;9,1336;9,1333" o:connectangles="0,0,0"/>
                </v:shape>
                <v:shape id="Freeform 140" o:spid="_x0000_s1073" style="position:absolute;left:1340;top:1223;width:92;height:16;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" path="m91,l72,10,46,15r-26,l,5e" filled="f" strokecolor="#2d2e2f" strokeweight=".14994mm">
                  <v:path arrowok="t" o:connecttype="custom" o:connectlocs="91,1224;72,1234;46,1239;20,1239;0,1229" o:connectangles="0,0,0,0,0"/>
                </v:shape>
                <v:shape id="Freeform 141" o:spid="_x0000_s1074" style="position:absolute;left:1195;top:1297;width:88;height:29;visibility:visible;mso-wrap-style:square;v-text-anchor:top" coordsize="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" path="m88,29l80,8,54,,22,4,,16e" filled="f" strokecolor="#2d2e2f" strokeweight=".14994mm">
                  <v:path arrowok="t" o:connecttype="custom" o:connectlocs="88,1326;80,1305;54,1297;22,1301;0,1313" o:connectangles="0,0,0,0,0"/>
                </v:shape>
                <v:shape id="Freeform 142" o:spid="_x0000_s1075" style="position:absolute;left:1337;top:1191;width:13;height:29;visibility:visible;mso-wrap-style:square;v-text-anchor:top" coordsize="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" path="m13,l4,9,,20r2,5l4,29e" filled="f" strokecolor="#2d2e2f" strokeweight=".14994mm">
                  <v:path arrowok="t" o:connecttype="custom" o:connectlocs="13,1191;4,1200;0,1211;2,1216;4,1220" o:connectangles="0,0,0,0,0"/>
                </v:shape>
                <v:shape id="Freeform 143" o:spid="_x0000_s1076" style="position:absolute;left:1342;top:1214;width:11;height:17;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" path="m10,l3,7,,12r,4e" filled="f" strokecolor="#2d2e2f" strokeweight=".14994mm">
                  <v:path arrowok="t" o:connecttype="custom" o:connectlocs="10,1215;3,1222;0,1227;0,1231" o:connectangles="0,0,0,0"/>
                </v:shape>
                <v:shape id="Freeform 144" o:spid="_x0000_s1077" style="position:absolute;left:1199;top:1320;width:88;height:17;visibility:visible;mso-wrap-style:square;v-text-anchor:top" coordsize="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" path="m88,14l81,7,71,3,61,1,51,,42,,31,2,22,4,15,7,6,11,,16e" filled="f" strokecolor="#2d2e2f" strokeweight=".14994mm">
                  <v:path arrowok="t" o:connecttype="custom" o:connectlocs="88,1334;81,1327;71,1323;61,1321;51,1320;42,1320;31,1322;22,1324;15,1327;6,1331;0,1336" o:connectangles="0,0,0,0,0,0,0,0,0,0,0"/>
                </v:shape>
                <v:line id="Line 145" o:spid="_x0000_s1078" style="position:absolute;flip:x;visibility:visible;mso-wrap-style:square" from="983,1313" to="1196,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" strokecolor="#2d2e2f" strokeweight=".14994mm"/>
                <v:line id="Line 146" o:spid="_x0000_s1079" style="position:absolute;flip:y;visibility:visible;mso-wrap-style:square" from="1305,1506" to="131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" strokecolor="#2d2e2f" strokeweight=".14994mm"/>
                <v:line id="Line 147" o:spid="_x0000_s1080" style="position:absolute;flip:x;visibility:visible;mso-wrap-style:square" from="1189,506" to="2422,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" strokecolor="#2d2e2f" strokeweight=".14994mm"/>
                <v:line id="Line 148" o:spid="_x0000_s1081" style="position:absolute;visibility:visible;mso-wrap-style:square" from="2293,1374" to="296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" strokecolor="#2d2e2f" strokeweight=".14994mm"/>
                <v:shape id="Freeform 149" o:spid="_x0000_s1082" style="position:absolute;left:2984;top:2256;width:81;height:18;visibility:visible;mso-wrap-style:square;v-text-anchor:top" coordsize="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" path="m,13r11,4l22,18,32,17r11,l54,13,65,9,74,6,81,e" filled="f" strokecolor="#2d2e2f" strokeweight=".14994mm">
                  <v:path arrowok="t" o:connecttype="custom" o:connectlocs="0,2269;11,2273;22,2274;32,2273;43,2273;54,2269;65,2265;74,2262;81,2256" o:connectangles="0,0,0,0,0,0,0,0,0"/>
                </v:shape>
                <v:shape id="Freeform 150" o:spid="_x0000_s1083" style="position:absolute;left:2973;top:2184;width:92;height:18;visibility:visible;mso-wrap-style:square;v-text-anchor:top" coordsize="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" path="m92,l78,8,63,13,46,17,31,18,24,16r-7,l11,14,6,11,2,9,,7,,5e" filled="f" strokecolor="#2d2e2f" strokeweight=".14994mm">
                  <v:path arrowok="t" o:connecttype="custom" o:connectlocs="92,2185;78,2193;63,2198;46,2202;31,2203;24,2201;17,2201;11,2199;6,2196;2,2194;0,2192;0,2190" o:connectangles="0,0,0,0,0,0,0,0,0,0,0,0"/>
                </v:shape>
                <v:shape id="Freeform 151" o:spid="_x0000_s1084" style="position:absolute;left:2866;top:2132;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" path="m22,2l4,2,,e" filled="f" strokecolor="#2d2e2f" strokeweight=".14994mm">
                  <v:path arrowok="t" o:connecttype="custom" o:connectlocs="22,2135;4,2135;0,2133" o:connectangles="0,0,0"/>
                </v:shape>
                <v:shape id="Freeform 152" o:spid="_x0000_s1085" style="position:absolute;left:2885;top:2084;width:106;height:51;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" path="m105,l82,17,56,32,28,43,,50e" filled="f" strokecolor="#2d2e2f" strokeweight=".14994mm">
                  <v:path arrowok="t" o:connecttype="custom" o:connectlocs="105,2085;82,2102;56,2117;28,2128;0,2135" o:connectangles="0,0,0,0,0"/>
                </v:shape>
                <v:shape id="Freeform 153" o:spid="_x0000_s1086" style="position:absolute;left:2969;top:2152;width:12;height:31;visibility:visible;mso-wrap-style:square;v-text-anchor:top" coordsize="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" path="m12,l7,7,2,14,,22r4,8e" filled="f" strokecolor="#2d2e2f" strokeweight=".14994mm">
                  <v:path arrowok="t" o:connecttype="custom" o:connectlocs="12,2153;7,2160;2,2167;0,2175;4,2183" o:connectangles="0,0,0,0,0"/>
                </v:shape>
                <v:shape id="Freeform 154" o:spid="_x0000_s1087" style="position:absolute;left:2973;top:2175;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" path="m13,l8,3,4,9,2,12,,18e" filled="f" strokecolor="#2d2e2f" strokeweight=".14994mm">
                  <v:path arrowok="t" o:connecttype="custom" o:connectlocs="13,2176;8,2179;4,2185;2,2188;0,2194" o:connectangles="0,0,0,0,0"/>
                </v:shape>
                <v:line id="Line 155" o:spid="_x0000_s1088" style="position:absolute;flip:x y;visibility:visible;mso-wrap-style:square" from="2968,1603" to="3029,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" strokecolor="#2d2e2f" strokeweight=".14994mm"/>
                <v:line id="Line 156" o:spid="_x0000_s1089" style="position:absolute;flip:x;visibility:visible;mso-wrap-style:square" from="1350,1025" to="156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" strokecolor="#2d2e2f" strokeweight=".14994mm"/>
                <v:line id="Line 157" o:spid="_x0000_s1090" style="position:absolute;flip:x y;visibility:visible;mso-wrap-style:square" from="2515,490" to="4218,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" strokecolor="#2d2e2f" strokeweight=".14994mm"/>
                <v:shape id="Freeform 158" o:spid="_x0000_s1091" style="position:absolute;left:3642;top:171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" path="m9,r,1l7,3,5,7,,12e" filled="f" strokecolor="#2d2e2f" strokeweight=".14994mm">
                  <v:path arrowok="t" o:connecttype="custom" o:connectlocs="9,1718;9,1719;7,1721;5,1725;0,1730" o:connectangles="0,0,0,0,0"/>
                </v:shape>
                <v:shape id="Freeform 159" o:spid="_x0000_s1092" style="position:absolute;left:3705;top:1608;width:92;height:18;visibility:visible;mso-wrap-style:square;v-text-anchor:top" coordsize="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" path="m91,l78,9,63,14,47,17,32,18,23,17r-7,l10,15,5,11,3,9,1,8,,8,,6e" filled="f" strokecolor="#2d2e2f" strokeweight=".14994mm">
                  <v:path arrowok="t" o:connecttype="custom" o:connectlocs="91,1608;78,1617;63,1622;47,1625;32,1626;23,1625;16,1625;10,1623;5,1619;3,1617;1,1616;0,1616;0,1614" o:connectangles="0,0,0,0,0,0,0,0,0,0,0,0,0"/>
                </v:shape>
                <v:shape id="Freeform 160" o:spid="_x0000_s1093" style="position:absolute;left:3702;top:1576;width:13;height:31;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" path="m13,l7,6,4,11,2,16,,22r2,3l4,31e" filled="f" strokecolor="#2d2e2f" strokeweight=".14994mm">
                  <v:path arrowok="t" o:connecttype="custom" o:connectlocs="13,1576;7,1582;4,1587;2,1592;0,1598;2,1601;4,1607" o:connectangles="0,0,0,0,0,0,0"/>
                </v:shape>
                <v:shape id="Freeform 161" o:spid="_x0000_s1094" style="position:absolute;left:3558;top:1683;width:92;height:27;visibility:visible;mso-wrap-style:square;v-text-anchor:top" coordsize="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" path="m89,26r2,-5l89,16,88,12,82,7,77,3,70,1,61,,44,,29,2,15,7,,14e" filled="f" strokecolor="#2d2e2f" strokeweight=".14994mm">
                  <v:path arrowok="t" o:connecttype="custom" o:connectlocs="89,1710;91,1705;89,1700;88,1696;82,1691;77,1687;70,1685;61,1684;44,1684;29,1686;15,1691;0,1698" o:connectangles="0,0,0,0,0,0,0,0,0,0,0,0"/>
                </v:shape>
                <v:shape id="Freeform 162" o:spid="_x0000_s1095" style="position:absolute;left:3564;top:1705;width:88;height:16;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" path="m88,15l68,2,45,,21,5,,15e" filled="f" strokecolor="#2d2e2f" strokeweight=".14994mm">
                  <v:path arrowok="t" o:connecttype="custom" o:connectlocs="88,1721;68,1708;45,1706;21,1711;0,1721" o:connectangles="0,0,0,0,0"/>
                </v:shape>
                <v:shape id="Freeform 163" o:spid="_x0000_s1096" style="position:absolute;left:3707;top:1599;width:11;height:18;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" path="m11,l8,4,4,9,,13r,5e" filled="f" strokecolor="#2d2e2f" strokeweight=".14994mm">
                  <v:path arrowok="t" o:connecttype="custom" o:connectlocs="11,1599;8,1603;4,1608;0,1612;0,1617" o:connectangles="0,0,0,0,0"/>
                </v:shape>
                <v:shape id="Freeform 164" o:spid="_x0000_s1097" style="position:absolute;left:3276;top:200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" path="m9,r,3l,12e" filled="f" strokecolor="#2d2e2f" strokeweight=".14994mm">
                  <v:path arrowok="t" o:connecttype="custom" o:connectlocs="9,2006;9,2009;0,2018" o:connectangles="0,0,0"/>
                </v:shape>
                <v:shape id="Freeform 165" o:spid="_x0000_s1098" style="position:absolute;left:3338;top:1896;width:94;height:17;visibility:visible;mso-wrap-style:square;v-text-anchor:top" coordsize="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" path="m93,l72,10,46,17,19,16,,5e" filled="f" strokecolor="#2d2e2f" strokeweight=".14994mm">
                  <v:path arrowok="t" o:connecttype="custom" o:connectlocs="93,1897;72,1907;46,1914;19,1913;0,1902" o:connectangles="0,0,0,0,0"/>
                </v:shape>
                <v:shape id="Freeform 166" o:spid="_x0000_s1099" style="position:absolute;left:3331;top:1864;width:16;height:31;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" path="m16,l7,7,,22r8,9e" filled="f" strokecolor="#2d2e2f" strokeweight=".14994mm">
                  <v:path arrowok="t" o:connecttype="custom" o:connectlocs="16,1864;7,1871;0,1886;8,1895" o:connectangles="0,0,0,0"/>
                </v:shape>
                <v:shape id="Freeform 167" o:spid="_x0000_s1100" style="position:absolute;left:3193;top:1971;width:90;height:27;visibility:visible;mso-wrap-style:square;v-text-anchor:top" coordsize="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" path="m87,27r2,-6l87,16,86,12,80,7,75,3,68,2,60,,44,,29,2,15,7,,14e" filled="f" strokecolor="#2d2e2f" strokeweight=".14994mm">
                  <v:path arrowok="t" o:connecttype="custom" o:connectlocs="87,1999;89,1993;87,1988;86,1984;80,1979;75,1975;68,1974;60,1972;44,1972;29,1974;15,1979;0,1986" o:connectangles="0,0,0,0,0,0,0,0,0,0,0,0"/>
                </v:shape>
                <v:shape id="Freeform 168" o:spid="_x0000_s1101" style="position:absolute;left:3197;top:1994;width:88;height:16;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" path="m88,15l70,2,46,,21,5,,15e" filled="f" strokecolor="#2d2e2f" strokeweight=".14994mm">
                  <v:path arrowok="t" o:connecttype="custom" o:connectlocs="88,2009;70,1996;46,1994;21,1999;0,2009" o:connectangles="0,0,0,0,0"/>
                </v:shape>
                <v:shape id="Freeform 169" o:spid="_x0000_s1102" style="position:absolute;left:3340;top:1887;width:11;height:18;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" path="m11,l8,3,4,9,2,12,,18e" filled="f" strokecolor="#2d2e2f" strokeweight=".14994mm">
                  <v:path arrowok="t" o:connecttype="custom" o:connectlocs="11,1888;8,1891;4,1897;2,1900;0,1906" o:connectangles="0,0,0,0,0"/>
                </v:shape>
                <v:line id="Line 170" o:spid="_x0000_s1103" style="position:absolute;flip:y;visibility:visible;mso-wrap-style:square" from="3348,1698" to="35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" strokecolor="#2d2e2f" strokeweight=".14994mm"/>
                <v:line id="Line 171" o:spid="_x0000_s1104" style="position:absolute;flip:y;visibility:visible;mso-wrap-style:square" from="3715,1410" to="3926,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" strokecolor="#2d2e2f" strokeweight=".14994mm"/>
                <v:line id="Line 172" o:spid="_x0000_s1105" style="position:absolute;flip:y;visibility:visible;mso-wrap-style:square" from="2981,1986" to="3194,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" strokecolor="#2d2e2f" strokeweight=".14994mm"/>
                <v:shape id="Freeform 173" o:spid="_x0000_s1106" style="position:absolute;left:2289;top:1923;width:36;height:27;visibility:visible;mso-wrap-style:square;v-text-anchor:top" coordsize="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" path="m35,27l25,22,18,17,,e" filled="f" strokecolor="#2d2e2f" strokeweight=".14994mm">
                  <v:path arrowok="t" o:connecttype="custom" o:connectlocs="35,1950;25,1945;18,1940;0,1923" o:connectangles="0,0,0,0"/>
                </v:shape>
                <v:shape id="Freeform 174" o:spid="_x0000_s1107" style="position:absolute;left:1689;top:1735;width:24;height: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" path="m23,6l11,4,,e" filled="f" strokecolor="#2d2e2f" strokeweight=".14994mm">
                  <v:path arrowok="t" o:connecttype="custom" o:connectlocs="23,1741;11,1739;0,1735" o:connectangles="0,0,0"/>
                </v:shape>
                <v:shape id="Freeform 175" o:spid="_x0000_s1108" style="position:absolute;left:1761;top:1744;width:529;height:179;visibility:visible;mso-wrap-style:square;v-text-anchor:top" coordsize="52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" path="m526,179r2,l462,132,391,94,316,63,239,39,160,21,80,9,,e" filled="f" strokecolor="#2d2e2f" strokeweight=".14994mm">
                  <v:path arrowok="t" o:connecttype="custom" o:connectlocs="526,1923;528,1923;462,1876;391,1838;316,1807;239,1783;160,1765;80,1753;0,1744" o:connectangles="0,0,0,0,0,0,0,0,0"/>
                </v:shape>
                <v:shape id="Freeform 176" o:spid="_x0000_s1109" style="position:absolute;left:1706;top:1739;width:58;height:6;visibility:visible;mso-wrap-style:square;v-text-anchor:top" coordsize="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" path="m57,5l29,4,,e" filled="f" strokecolor="#2d2e2f" strokeweight=".14994mm">
                  <v:path arrowok="t" o:connecttype="custom" o:connectlocs="57,1744;29,1743;0,1739" o:connectangles="0,0,0"/>
                </v:shape>
                <v:line id="Line 177" o:spid="_x0000_s1110" style="position:absolute;visibility:visible;mso-wrap-style:square" from="1146,1555" to="1686,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" strokecolor="#2d2e2f" strokeweight=".14994mm"/>
                <v:line id="Line 178" o:spid="_x0000_s1111" style="position:absolute;flip:y;visibility:visible;mso-wrap-style:square" from="2291,1159" to="2556,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" strokecolor="#2d2e2f" strokeweight=".14994mm"/>
                <v:line id="Line 179" o:spid="_x0000_s1112" style="position:absolute;flip:x;visibility:visible;mso-wrap-style:square" from="1332,1376" to="2272,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" strokecolor="#2d2e2f" strokeweight=".14994mm"/>
                <v:line id="Line 180" o:spid="_x0000_s1113" style="position:absolute;visibility:visible;mso-wrap-style:square" from="1140,1540" to="12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" strokecolor="#2d2e2f" strokeweight=".14994mm"/>
                <v:line id="Line 181" o:spid="_x0000_s1114" style="position:absolute;flip:x y;visibility:visible;mso-wrap-style:square" from="2469,504" to="248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" strokecolor="#2d2e2f" strokeweight=".14994mm"/>
                <v:line id="Line 182" o:spid="_x0000_s1115" style="position:absolute;flip:x;visibility:visible;mso-wrap-style:square" from="1319,601" to="2474,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" strokecolor="#2d2e2f" strokeweight=".14994mm"/>
                <v:line id="Line 183" o:spid="_x0000_s1116" style="position:absolute;visibility:visible;mso-wrap-style:square" from="2322,1950" to="2862,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" strokecolor="#2d2e2f" strokeweight=".14994mm"/>
                <v:line id="Line 184" o:spid="_x0000_s1117" style="position:absolute;flip:x;visibility:visible;mso-wrap-style:square" from="2082,448" to="229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" strokecolor="#2d2e2f" strokeweight=".14994mm"/>
                <v:line id="Line 185" o:spid="_x0000_s1118" style="position:absolute;flip:y;visibility:visible;mso-wrap-style:square" from="2973,1390" to="3240,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" strokecolor="#2d2e2f" strokeweight=".14994mm"/>
                <v:line id="Line 186" o:spid="_x0000_s1119" style="position:absolute;flip:x y;visibility:visible;mso-wrap-style:square" from="1312,1555" to="1962,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" strokecolor="#2d2e2f" strokeweight=".14994mm"/>
                <v:line id="Line 187" o:spid="_x0000_s1120" style="position:absolute;flip:x y;visibility:visible;mso-wrap-style:square" from="2155,1838" to="2956,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" strokecolor="#2d2e2f" strokeweight=".14994mm"/>
                <v:line id="Line 188" o:spid="_x0000_s1121" style="position:absolute;flip:x;visibility:visible;mso-wrap-style:square" from="1717,737" to="192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" strokecolor="#2d2e2f" strokeweight=".14994mm"/>
                <v:line id="Line 189" o:spid="_x0000_s1122" style="position:absolute;flip:x y;visibility:visible;mso-wrap-style:square" from="2497,595" to="41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" strokecolor="#2d2e2f" strokeweight=".14994mm"/>
                <v:line id="Line 190" o:spid="_x0000_s1123" style="position:absolute;flip:y;visibility:visible;mso-wrap-style:square" from="2087,472" to="229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" strokecolor="#2d2e2f" strokeweight=".14994mm"/>
                <v:line id="Line 191" o:spid="_x0000_s1124" style="position:absolute;flip:x;visibility:visible;mso-wrap-style:square" from="2166,481" to="237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" strokecolor="#2d2e2f" strokeweight=".14994mm"/>
                <v:line id="Line 192" o:spid="_x0000_s1125" style="position:absolute;flip:y;visibility:visible;mso-wrap-style:square" from="1720,760" to="19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" strokecolor="#2d2e2f" strokeweight=".14994mm"/>
                <v:line id="Line 193" o:spid="_x0000_s1126" style="position:absolute;flip:x;visibility:visible;mso-wrap-style:square" from="1799,769" to="20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" strokecolor="#2d2e2f" strokeweight=".14994mm"/>
                <v:line id="Line 194" o:spid="_x0000_s1127" style="position:absolute;flip:y;visibility:visible;mso-wrap-style:square" from="1353,1048" to="1566,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" strokecolor="#2d2e2f" strokeweight=".14994mm"/>
                <v:line id="Line 195" o:spid="_x0000_s1128" style="position:absolute;flip:x;visibility:visible;mso-wrap-style:square" from="1432,1057" to="1645,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" strokecolor="#2d2e2f" strokeweight=".14994mm"/>
                <v:line id="Line 196" o:spid="_x0000_s1129" style="position:absolute;flip:y;visibility:visible;mso-wrap-style:square" from="3351,1721" to="3564,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" strokecolor="#2d2e2f" strokeweight=".14994mm"/>
                <v:line id="Line 197" o:spid="_x0000_s1130" style="position:absolute;flip:x;visibility:visible;mso-wrap-style:square" from="3797,1442" to="4010,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" strokecolor="#2d2e2f" strokeweight=".14994mm"/>
                <v:line id="Line 198" o:spid="_x0000_s1131" style="position:absolute;flip:y;visibility:visible;mso-wrap-style:square" from="3718,1433" to="3929,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" strokecolor="#2d2e2f" strokeweight=".14994mm"/>
                <v:line id="Line 199" o:spid="_x0000_s1132" style="position:absolute;flip:x;visibility:visible;mso-wrap-style:square" from="4164,1154" to="4375,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" strokecolor="#2d2e2f" strokeweight=".14994mm"/>
                <v:line id="Line 200" o:spid="_x0000_s1133" style="position:absolute;flip:y;visibility:visible;mso-wrap-style:square" from="4085,1145" to="4296,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" strokecolor="#2d2e2f" strokeweight=".14994mm"/>
                <v:line id="Line 201" o:spid="_x0000_s1134" style="position:absolute;flip:x y;visibility:visible;mso-wrap-style:square" from="2383,384" to="4459,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" strokecolor="#2d2e2f" strokeweight=".14994mm"/>
                <v:line id="Line 202" o:spid="_x0000_s1135" style="position:absolute;visibility:visible;mso-wrap-style:square" from="4441,1113" to="4443,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" strokecolor="#2d2e2f" strokeweight=".14994mm"/>
                <v:line id="Line 203" o:spid="_x0000_s1136" style="position:absolute;visibility:visible;mso-wrap-style:square" from="4440,1109" to="4445,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" strokecolor="#2d2e2f" strokeweight=".14994mm"/>
                <v:shape id="Freeform 204" o:spid="_x0000_s1137" style="position:absolute;left:4410;top:1108;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" path="m,4l2,5,4,9,30,4,29,,2,5e" filled="f" strokecolor="#2d2e2f" strokeweight=".14994mm">
                  <v:path arrowok="t" o:connecttype="custom" o:connectlocs="0,1113;2,1114;4,1118;30,1113;29,1109;2,1114" o:connectangles="0,0,0,0,0,0"/>
                </v:shape>
                <v:line id="Line 205" o:spid="_x0000_s1138" style="position:absolute;flip:x;visibility:visible;mso-wrap-style:square" from="1067,1345" to="1278,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" strokecolor="#2d2e2f" strokeweight=".14994mm"/>
                <v:line id="Line 206" o:spid="_x0000_s1139" style="position:absolute;flip:x;visibility:visible;mso-wrap-style:square" from="897,398" to="2302,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" strokecolor="#2d2e2f" strokeweight=".14994mm"/>
                <v:line id="Line 207" o:spid="_x0000_s1140" style="position:absolute;flip:y;visibility:visible;mso-wrap-style:square" from="988,1336" to="1199,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" strokecolor="#2d2e2f" strokeweight=".14994mm"/>
                <v:line id="Line 208" o:spid="_x0000_s1141" style="position:absolute;visibility:visible;mso-wrap-style:square" from="909,1569" to="2984,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" strokecolor="#2d2e2f" strokeweight=".14994mm"/>
                <v:line id="Line 209" o:spid="_x0000_s1142" style="position:absolute;flip:y;visibility:visible;mso-wrap-style:square" from="3065,1152" to="4470,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" strokecolor="#2d2e2f" strokeweight=".14994mm"/>
                <v:line id="Line 210" o:spid="_x0000_s1143" style="position:absolute;flip:x;visibility:visible;mso-wrap-style:square" from="2991,1114" to="4225,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" strokecolor="#2d2e2f" strokeweight=".14994mm"/>
                <v:line id="Line 211" o:spid="_x0000_s1144" style="position:absolute;flip:x;visibility:visible;mso-wrap-style:square" from="3065,2018" to="327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" strokecolor="#2d2e2f" strokeweight=".14994mm"/>
                <v:line id="Line 212" o:spid="_x0000_s1145" style="position:absolute;flip:y;visibility:visible;mso-wrap-style:square" from="2986,2009" to="3197,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" strokecolor="#2d2e2f" strokeweight=".14994mm"/>
                <v:line id="Line 213" o:spid="_x0000_s1146" style="position:absolute;flip:x;visibility:visible;mso-wrap-style:square" from="3432,1730" to="3643,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" strokecolor="#2d2e2f" strokeweight=".14994mm"/>
                <w10:wrap type="topAndBottom" anchorx="page"/>
              </v:group>
            </w:pict>
          </mc:Fallback>
        </mc:AlternateContent>
      </w:r>
    </w:p>
    <w:p w14:paraId="39E033C7" w14:textId="77777777" w:rsidR="003A5AB6" w:rsidRPr="00AA1047" w:rsidRDefault="003A5AB6">
      <w:pPr>
        <w:pStyle w:val="a3"/>
        <w:spacing w:before="3"/>
        <w:rPr>
          <w:b/>
          <w:sz w:val="10"/>
          <w:lang w:val="ru-RU"/>
        </w:rPr>
      </w:pPr>
    </w:p>
    <w:p w14:paraId="692F31EE" w14:textId="77777777" w:rsidR="003A5AB6" w:rsidRPr="00AA1047" w:rsidRDefault="00745D0F">
      <w:pPr>
        <w:spacing w:before="94"/>
        <w:ind w:left="1243" w:hanging="31"/>
        <w:rPr>
          <w:sz w:val="20"/>
          <w:lang w:val="ru-RU"/>
        </w:rPr>
      </w:pPr>
      <w:r>
        <w:rPr>
          <w:color w:val="231F20"/>
          <w:sz w:val="20"/>
        </w:rPr>
        <w:t>Baking</w:t>
      </w:r>
      <w:r w:rsidRPr="00AA1047">
        <w:rPr>
          <w:color w:val="231F20"/>
          <w:sz w:val="20"/>
          <w:lang w:val="ru-RU"/>
        </w:rPr>
        <w:t xml:space="preserve"> </w:t>
      </w:r>
      <w:r>
        <w:rPr>
          <w:color w:val="231F20"/>
          <w:sz w:val="20"/>
        </w:rPr>
        <w:t>tray</w:t>
      </w:r>
    </w:p>
    <w:p w14:paraId="529B7318" w14:textId="77777777" w:rsidR="003A5AB6" w:rsidRPr="00AA1047" w:rsidRDefault="00745D0F">
      <w:pPr>
        <w:pStyle w:val="a3"/>
        <w:spacing w:before="2"/>
        <w:rPr>
          <w:sz w:val="25"/>
          <w:lang w:val="ru-RU"/>
        </w:rPr>
      </w:pPr>
      <w:r>
        <w:rPr>
          <w:noProof/>
          <w:lang w:val="ru-RU" w:eastAsia="ru-RU"/>
        </w:rPr>
        <w:drawing>
          <wp:anchor distT="0" distB="0" distL="0" distR="0" simplePos="0" relativeHeight="251608576" behindDoc="0" locked="0" layoutInCell="1" allowOverlap="1" wp14:anchorId="631DF3AF" wp14:editId="0F1A5F49">
            <wp:simplePos x="0" y="0"/>
            <wp:positionH relativeFrom="page">
              <wp:posOffset>556895</wp:posOffset>
            </wp:positionH>
            <wp:positionV relativeFrom="paragraph">
              <wp:posOffset>208280</wp:posOffset>
            </wp:positionV>
            <wp:extent cx="2063115" cy="1214120"/>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png"/>
                    <pic:cNvPicPr>
                      <a:picLocks noChangeAspect="1"/>
                    </pic:cNvPicPr>
                  </pic:nvPicPr>
                  <pic:blipFill>
                    <a:blip r:embed="rId24" cstate="print"/>
                    <a:stretch>
                      <a:fillRect/>
                    </a:stretch>
                  </pic:blipFill>
                  <pic:spPr>
                    <a:xfrm>
                      <a:off x="0" y="0"/>
                      <a:ext cx="2063042" cy="1214437"/>
                    </a:xfrm>
                    <a:prstGeom prst="rect">
                      <a:avLst/>
                    </a:prstGeom>
                  </pic:spPr>
                </pic:pic>
              </a:graphicData>
            </a:graphic>
          </wp:anchor>
        </w:drawing>
      </w:r>
    </w:p>
    <w:p w14:paraId="309B2E52" w14:textId="77777777" w:rsidR="003A5AB6" w:rsidRPr="00AA1047" w:rsidRDefault="003A5AB6">
      <w:pPr>
        <w:pStyle w:val="a3"/>
        <w:spacing w:before="8"/>
        <w:rPr>
          <w:sz w:val="22"/>
          <w:lang w:val="ru-RU"/>
        </w:rPr>
      </w:pPr>
    </w:p>
    <w:p w14:paraId="4C4CC805" w14:textId="77777777" w:rsidR="003A5AB6" w:rsidRPr="00AA1047" w:rsidRDefault="00745D0F">
      <w:pPr>
        <w:spacing w:before="1"/>
        <w:ind w:left="1243"/>
        <w:rPr>
          <w:sz w:val="20"/>
          <w:lang w:val="ru-RU"/>
        </w:rPr>
      </w:pPr>
      <w:r>
        <w:rPr>
          <w:color w:val="231F20"/>
          <w:sz w:val="20"/>
        </w:rPr>
        <w:t>Oven</w:t>
      </w:r>
      <w:r w:rsidRPr="00AA1047">
        <w:rPr>
          <w:color w:val="231F20"/>
          <w:sz w:val="20"/>
          <w:lang w:val="ru-RU"/>
        </w:rPr>
        <w:t xml:space="preserve"> </w:t>
      </w:r>
      <w:r>
        <w:rPr>
          <w:color w:val="231F20"/>
          <w:sz w:val="20"/>
        </w:rPr>
        <w:t>shelf</w:t>
      </w:r>
    </w:p>
    <w:p w14:paraId="38A2458D" w14:textId="77777777" w:rsidR="003A5AB6" w:rsidRPr="00AA1047" w:rsidRDefault="003A5AB6">
      <w:pPr>
        <w:rPr>
          <w:sz w:val="20"/>
          <w:lang w:val="ru-RU"/>
        </w:rPr>
        <w:sectPr w:rsidR="003A5AB6" w:rsidRPr="00AA1047">
          <w:headerReference w:type="default" r:id="rId25"/>
          <w:footerReference w:type="default" r:id="rId26"/>
          <w:pgSz w:w="8400" w:h="11910"/>
          <w:pgMar w:top="300" w:right="420" w:bottom="760" w:left="420" w:header="0" w:footer="563" w:gutter="0"/>
          <w:pgNumType w:start="7"/>
          <w:cols w:space="720"/>
        </w:sectPr>
      </w:pPr>
    </w:p>
    <w:p w14:paraId="445314FA" w14:textId="7DA572B5" w:rsidR="003A5AB6" w:rsidRPr="00BB44F9" w:rsidRDefault="00BB44F9">
      <w:pPr>
        <w:pStyle w:val="a3"/>
        <w:spacing w:line="202" w:lineRule="exact"/>
        <w:ind w:left="167"/>
        <w:rPr>
          <w:sz w:val="20"/>
          <w:lang w:val="ru-RU"/>
        </w:rPr>
      </w:pPr>
      <w:r>
        <w:rPr>
          <w:sz w:val="20"/>
          <w:lang w:val="ru-RU"/>
        </w:rPr>
        <w:lastRenderedPageBreak/>
        <w:t>Установка</w:t>
      </w:r>
    </w:p>
    <w:p w14:paraId="4258A418" w14:textId="77777777" w:rsidR="003A5AB6" w:rsidRDefault="003A5AB6">
      <w:pPr>
        <w:pStyle w:val="a3"/>
        <w:spacing w:before="5"/>
        <w:rPr>
          <w:sz w:val="8"/>
        </w:rPr>
      </w:pPr>
    </w:p>
    <w:p w14:paraId="5D9C0E6C" w14:textId="77777777" w:rsidR="003A5AB6" w:rsidRDefault="009E35AF">
      <w:pPr>
        <w:pStyle w:val="a3"/>
        <w:spacing w:line="110" w:lineRule="exact"/>
        <w:ind w:left="151"/>
        <w:rPr>
          <w:sz w:val="11"/>
        </w:rPr>
      </w:pPr>
      <w:r>
        <w:rPr>
          <w:noProof/>
          <w:position w:val="-1"/>
          <w:sz w:val="11"/>
          <w:lang w:val="ru-RU" w:eastAsia="ru-RU"/>
        </w:rPr>
        <mc:AlternateContent>
          <mc:Choice Requires="wpg">
            <w:drawing>
              <wp:inline distT="0" distB="0" distL="0" distR="0" wp14:anchorId="0C122CDB" wp14:editId="304F8B3A">
                <wp:extent cx="4505325" cy="70485"/>
                <wp:effectExtent l="3810" t="3810" r="0" b="1905"/>
                <wp:docPr id="193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70485"/>
                          <a:chOff x="0" y="0"/>
                          <a:chExt cx="7095" cy="111"/>
                        </a:xfrm>
                      </wpg:grpSpPr>
                      <wps:wsp>
                        <wps:cNvPr id="1933" name="Rectangle 230"/>
                        <wps:cNvSpPr>
                          <a:spLocks noChangeArrowheads="1"/>
                        </wps:cNvSpPr>
                        <wps:spPr bwMode="auto">
                          <a:xfrm>
                            <a:off x="0" y="0"/>
                            <a:ext cx="7095" cy="111"/>
                          </a:xfrm>
                          <a:prstGeom prst="rect">
                            <a:avLst/>
                          </a:prstGeom>
                          <a:solidFill>
                            <a:srgbClr val="DB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3169D7" id="Group 229" o:spid="_x0000_s1026" style="width:354.75pt;height:5.55pt;mso-position-horizontal-relative:char;mso-position-vertical-relative:line" coordsize="709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">
                <v:rect id="Rectangle 230" o:spid="_x0000_s1027" style="position:absolute;width:70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" fillcolor="#dbddde" stroked="f"/>
                <w10:anchorlock/>
              </v:group>
            </w:pict>
          </mc:Fallback>
        </mc:AlternateContent>
      </w:r>
    </w:p>
    <w:p w14:paraId="46E2400B" w14:textId="77777777" w:rsidR="003A5AB6" w:rsidRDefault="003A5AB6">
      <w:pPr>
        <w:pStyle w:val="a3"/>
        <w:spacing w:before="6"/>
        <w:rPr>
          <w:sz w:val="26"/>
        </w:rPr>
      </w:pPr>
    </w:p>
    <w:p w14:paraId="70BFB4AB" w14:textId="77777777" w:rsidR="003A1C79" w:rsidRPr="00954610" w:rsidRDefault="00745D0F" w:rsidP="003A1C79">
      <w:pPr>
        <w:pStyle w:val="a3"/>
        <w:spacing w:before="146" w:line="194" w:lineRule="auto"/>
        <w:ind w:left="349" w:right="3854" w:hanging="170"/>
        <w:rPr>
          <w:color w:val="231916"/>
          <w:spacing w:val="3"/>
          <w:lang w:val="ru-RU"/>
        </w:rPr>
      </w:pPr>
      <w:r>
        <w:rPr>
          <w:noProof/>
          <w:lang w:val="ru-RU" w:eastAsia="ru-RU"/>
        </w:rPr>
        <w:drawing>
          <wp:anchor distT="0" distB="0" distL="0" distR="0" simplePos="0" relativeHeight="251609600" behindDoc="0" locked="0" layoutInCell="1" allowOverlap="1" wp14:anchorId="769CF65A" wp14:editId="7EA3C311">
            <wp:simplePos x="0" y="0"/>
            <wp:positionH relativeFrom="page">
              <wp:posOffset>3062605</wp:posOffset>
            </wp:positionH>
            <wp:positionV relativeFrom="paragraph">
              <wp:posOffset>-75565</wp:posOffset>
            </wp:positionV>
            <wp:extent cx="1845945" cy="3880485"/>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png"/>
                    <pic:cNvPicPr>
                      <a:picLocks noChangeAspect="1"/>
                    </pic:cNvPicPr>
                  </pic:nvPicPr>
                  <pic:blipFill>
                    <a:blip r:embed="rId27" cstate="print"/>
                    <a:stretch>
                      <a:fillRect/>
                    </a:stretch>
                  </pic:blipFill>
                  <pic:spPr>
                    <a:xfrm>
                      <a:off x="0" y="0"/>
                      <a:ext cx="1846188" cy="3880468"/>
                    </a:xfrm>
                    <a:prstGeom prst="rect">
                      <a:avLst/>
                    </a:prstGeom>
                  </pic:spPr>
                </pic:pic>
              </a:graphicData>
            </a:graphic>
          </wp:anchor>
        </w:drawing>
      </w:r>
      <w:bookmarkStart w:id="9" w:name="页_9"/>
      <w:bookmarkEnd w:id="9"/>
      <w:r w:rsidRPr="00346FC6">
        <w:rPr>
          <w:color w:val="231916"/>
          <w:lang w:val="ru-RU"/>
        </w:rPr>
        <w:t xml:space="preserve">! </w:t>
      </w:r>
      <w:r w:rsidR="003A1C79" w:rsidRPr="00954610">
        <w:rPr>
          <w:color w:val="231916"/>
          <w:spacing w:val="3"/>
          <w:lang w:val="ru-RU"/>
        </w:rPr>
        <w:t>Помещение кухни должно быть сухим, проветриваемым и оборудованным эффективной вентиляцией. При установке духовки следует обеспечить легкий доступ ко всем элементам управления.</w:t>
      </w:r>
    </w:p>
    <w:p w14:paraId="0582F9B0" w14:textId="77777777" w:rsidR="003A1C79" w:rsidRPr="00954610" w:rsidRDefault="003A1C79" w:rsidP="003A1C79">
      <w:pPr>
        <w:pStyle w:val="a3"/>
        <w:spacing w:before="146" w:line="194" w:lineRule="auto"/>
        <w:ind w:left="349" w:right="3854" w:hanging="170"/>
        <w:rPr>
          <w:color w:val="231916"/>
          <w:spacing w:val="3"/>
          <w:lang w:val="ru-RU"/>
        </w:rPr>
      </w:pPr>
      <w:r w:rsidRPr="00954610">
        <w:rPr>
          <w:color w:val="231916"/>
          <w:spacing w:val="3"/>
          <w:lang w:val="ru-RU"/>
        </w:rPr>
        <w:t xml:space="preserve">! Это встраиваемая духовка, ее заднюю стенку и одну боковую стенку можно разместить рядом с высоким предметом мебели или стеной. Покрытие или шпон, используемые на встроенной мебели, необходимо наносить термостойким клеем (100 </w:t>
      </w:r>
      <w:r w:rsidRPr="00954610">
        <w:rPr>
          <w:rFonts w:ascii="Cambria Math" w:hAnsi="Cambria Math" w:cs="Cambria Math"/>
          <w:color w:val="231916"/>
          <w:spacing w:val="3"/>
          <w:lang w:val="ru-RU"/>
        </w:rPr>
        <w:t>℃</w:t>
      </w:r>
      <w:r w:rsidRPr="00954610">
        <w:rPr>
          <w:color w:val="231916"/>
          <w:spacing w:val="3"/>
          <w:lang w:val="ru-RU"/>
        </w:rPr>
        <w:t xml:space="preserve">). Это предотвращает деформацию поверхности или отслоение </w:t>
      </w:r>
      <w:proofErr w:type="gramStart"/>
      <w:r w:rsidRPr="00954610">
        <w:rPr>
          <w:color w:val="231916"/>
          <w:spacing w:val="3"/>
          <w:lang w:val="ru-RU"/>
        </w:rPr>
        <w:t>покрытия..</w:t>
      </w:r>
      <w:proofErr w:type="gramEnd"/>
    </w:p>
    <w:p w14:paraId="0CB18844" w14:textId="77777777" w:rsidR="003A1C79" w:rsidRPr="00954610" w:rsidRDefault="003A1C79" w:rsidP="003A1C79">
      <w:pPr>
        <w:pStyle w:val="a3"/>
        <w:spacing w:before="146" w:line="194" w:lineRule="auto"/>
        <w:ind w:left="349" w:right="3854" w:hanging="170"/>
        <w:rPr>
          <w:color w:val="231916"/>
          <w:spacing w:val="3"/>
          <w:lang w:val="ru-RU"/>
        </w:rPr>
      </w:pPr>
      <w:r w:rsidRPr="00954610">
        <w:rPr>
          <w:color w:val="231916"/>
          <w:spacing w:val="3"/>
          <w:lang w:val="ru-RU"/>
        </w:rPr>
        <w:t xml:space="preserve">! Сделайте проем по размерам, указанным на схеме, для установки </w:t>
      </w:r>
      <w:proofErr w:type="gramStart"/>
      <w:r w:rsidRPr="00954610">
        <w:rPr>
          <w:color w:val="231916"/>
          <w:spacing w:val="3"/>
          <w:lang w:val="ru-RU"/>
        </w:rPr>
        <w:t>духовки..</w:t>
      </w:r>
      <w:proofErr w:type="gramEnd"/>
    </w:p>
    <w:p w14:paraId="11C55C71" w14:textId="77777777" w:rsidR="003A1C79" w:rsidRPr="00954610" w:rsidRDefault="003A1C79" w:rsidP="003A1C79">
      <w:pPr>
        <w:pStyle w:val="a3"/>
        <w:spacing w:before="146" w:line="194" w:lineRule="auto"/>
        <w:ind w:left="349" w:right="3854" w:hanging="170"/>
        <w:rPr>
          <w:color w:val="231916"/>
          <w:spacing w:val="3"/>
          <w:lang w:val="ru-RU"/>
        </w:rPr>
      </w:pPr>
      <w:r w:rsidRPr="00954610">
        <w:rPr>
          <w:color w:val="231916"/>
          <w:spacing w:val="3"/>
          <w:lang w:val="ru-RU"/>
        </w:rPr>
        <w:t xml:space="preserve">! Убедитесь, что сетевая вилка отключена, а затем подключите духовку к </w:t>
      </w:r>
      <w:proofErr w:type="gramStart"/>
      <w:r w:rsidRPr="00954610">
        <w:rPr>
          <w:color w:val="231916"/>
          <w:spacing w:val="3"/>
          <w:lang w:val="ru-RU"/>
        </w:rPr>
        <w:t>электросети..</w:t>
      </w:r>
      <w:proofErr w:type="gramEnd"/>
    </w:p>
    <w:p w14:paraId="5B781651" w14:textId="77777777" w:rsidR="003A5AB6" w:rsidRPr="003A1C79" w:rsidRDefault="003A1C79" w:rsidP="003A1C79">
      <w:pPr>
        <w:pStyle w:val="a3"/>
        <w:spacing w:before="146" w:line="194" w:lineRule="auto"/>
        <w:ind w:left="349" w:right="3854" w:hanging="170"/>
        <w:rPr>
          <w:rFonts w:ascii="SimSun"/>
          <w:sz w:val="23"/>
          <w:lang w:val="ru-RU"/>
        </w:rPr>
      </w:pPr>
      <w:r w:rsidRPr="00954610">
        <w:rPr>
          <w:color w:val="231916"/>
          <w:spacing w:val="3"/>
          <w:lang w:val="ru-RU"/>
        </w:rPr>
        <w:t xml:space="preserve">! Полностью вставьте духовку в отверстие, </w:t>
      </w:r>
      <w:r w:rsidR="00745D0F">
        <w:rPr>
          <w:noProof/>
          <w:lang w:val="ru-RU" w:eastAsia="ru-RU"/>
        </w:rPr>
        <w:drawing>
          <wp:anchor distT="0" distB="0" distL="0" distR="0" simplePos="0" relativeHeight="251610624" behindDoc="0" locked="0" layoutInCell="1" allowOverlap="1" wp14:anchorId="6B7F646D" wp14:editId="113C902D">
            <wp:simplePos x="0" y="0"/>
            <wp:positionH relativeFrom="page">
              <wp:posOffset>470535</wp:posOffset>
            </wp:positionH>
            <wp:positionV relativeFrom="paragraph">
              <wp:posOffset>221615</wp:posOffset>
            </wp:positionV>
            <wp:extent cx="2418080" cy="2229485"/>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jpeg"/>
                    <pic:cNvPicPr>
                      <a:picLocks noChangeAspect="1"/>
                    </pic:cNvPicPr>
                  </pic:nvPicPr>
                  <pic:blipFill>
                    <a:blip r:embed="rId28" cstate="print"/>
                    <a:stretch>
                      <a:fillRect/>
                    </a:stretch>
                  </pic:blipFill>
                  <pic:spPr>
                    <a:xfrm>
                      <a:off x="0" y="0"/>
                      <a:ext cx="2417850" cy="2229612"/>
                    </a:xfrm>
                    <a:prstGeom prst="rect">
                      <a:avLst/>
                    </a:prstGeom>
                  </pic:spPr>
                </pic:pic>
              </a:graphicData>
            </a:graphic>
          </wp:anchor>
        </w:drawing>
      </w:r>
    </w:p>
    <w:p w14:paraId="28FD1544" w14:textId="77777777" w:rsidR="003A5AB6" w:rsidRPr="003A1C79" w:rsidRDefault="003A5AB6">
      <w:pPr>
        <w:pStyle w:val="a3"/>
        <w:spacing w:before="11"/>
        <w:rPr>
          <w:rFonts w:ascii="SimSun"/>
          <w:sz w:val="26"/>
          <w:lang w:val="ru-RU"/>
        </w:rPr>
      </w:pPr>
    </w:p>
    <w:p w14:paraId="1025A481" w14:textId="77777777" w:rsidR="003A5AB6" w:rsidRPr="003A1C79" w:rsidRDefault="003A5AB6">
      <w:pPr>
        <w:rPr>
          <w:rFonts w:ascii="SimSun"/>
          <w:sz w:val="26"/>
          <w:lang w:val="ru-RU"/>
        </w:rPr>
        <w:sectPr w:rsidR="003A5AB6" w:rsidRPr="003A1C79">
          <w:headerReference w:type="default" r:id="rId29"/>
          <w:footerReference w:type="default" r:id="rId30"/>
          <w:pgSz w:w="8400" w:h="11910"/>
          <w:pgMar w:top="500" w:right="400" w:bottom="760" w:left="500" w:header="0" w:footer="578" w:gutter="0"/>
          <w:pgNumType w:start="8"/>
          <w:cols w:space="720"/>
        </w:sectPr>
      </w:pPr>
    </w:p>
    <w:p w14:paraId="0F249154" w14:textId="77777777" w:rsidR="003A5AB6" w:rsidRPr="003A1C79" w:rsidRDefault="003A1C79">
      <w:pPr>
        <w:pStyle w:val="3"/>
        <w:spacing w:before="131"/>
        <w:ind w:left="238"/>
        <w:rPr>
          <w:lang w:val="ru-RU"/>
        </w:rPr>
      </w:pPr>
      <w:r>
        <w:rPr>
          <w:color w:val="231916"/>
          <w:lang w:val="ru-RU"/>
        </w:rPr>
        <w:lastRenderedPageBreak/>
        <w:t>Размеры</w:t>
      </w:r>
    </w:p>
    <w:p w14:paraId="08E7FA4B" w14:textId="77777777" w:rsidR="003A5AB6" w:rsidRPr="003A1C79" w:rsidRDefault="003A1C79">
      <w:pPr>
        <w:pStyle w:val="a3"/>
        <w:tabs>
          <w:tab w:val="left" w:pos="1217"/>
        </w:tabs>
        <w:spacing w:before="45"/>
        <w:ind w:left="238"/>
        <w:rPr>
          <w:lang w:val="ru-RU"/>
        </w:rPr>
      </w:pPr>
      <w:r w:rsidRPr="003A1C79">
        <w:rPr>
          <w:color w:val="231916"/>
          <w:spacing w:val="5"/>
          <w:position w:val="2"/>
          <w:lang w:val="ru-RU"/>
        </w:rPr>
        <w:t>Высота</w:t>
      </w:r>
      <w:r w:rsidR="00745D0F" w:rsidRPr="003A1C79">
        <w:rPr>
          <w:color w:val="231916"/>
          <w:spacing w:val="5"/>
          <w:position w:val="2"/>
          <w:lang w:val="ru-RU"/>
        </w:rPr>
        <w:t>:</w:t>
      </w:r>
      <w:r w:rsidR="00745D0F" w:rsidRPr="003A1C79">
        <w:rPr>
          <w:color w:val="231916"/>
          <w:spacing w:val="5"/>
          <w:position w:val="2"/>
          <w:lang w:val="ru-RU"/>
        </w:rPr>
        <w:tab/>
      </w:r>
      <w:r w:rsidR="00745D0F" w:rsidRPr="003A1C79">
        <w:rPr>
          <w:color w:val="231916"/>
          <w:spacing w:val="5"/>
          <w:lang w:val="ru-RU"/>
        </w:rPr>
        <w:t>595</w:t>
      </w:r>
      <w:r w:rsidR="00745D0F">
        <w:rPr>
          <w:color w:val="231916"/>
          <w:spacing w:val="5"/>
        </w:rPr>
        <w:t>mm</w:t>
      </w:r>
    </w:p>
    <w:p w14:paraId="4679BA41" w14:textId="77777777" w:rsidR="003A5AB6" w:rsidRPr="003A1C79" w:rsidRDefault="003A1C79">
      <w:pPr>
        <w:pStyle w:val="a3"/>
        <w:tabs>
          <w:tab w:val="left" w:pos="1217"/>
        </w:tabs>
        <w:spacing w:before="30"/>
        <w:ind w:left="249"/>
        <w:rPr>
          <w:lang w:val="ru-RU"/>
        </w:rPr>
      </w:pPr>
      <w:r w:rsidRPr="003A1C79">
        <w:rPr>
          <w:color w:val="231916"/>
          <w:spacing w:val="5"/>
          <w:lang w:val="ru-RU"/>
        </w:rPr>
        <w:t>Ширина</w:t>
      </w:r>
      <w:r w:rsidR="00745D0F" w:rsidRPr="003A1C79">
        <w:rPr>
          <w:color w:val="231916"/>
          <w:spacing w:val="5"/>
          <w:lang w:val="ru-RU"/>
        </w:rPr>
        <w:t>:</w:t>
      </w:r>
      <w:r w:rsidR="00745D0F" w:rsidRPr="003A1C79">
        <w:rPr>
          <w:color w:val="231916"/>
          <w:spacing w:val="5"/>
          <w:lang w:val="ru-RU"/>
        </w:rPr>
        <w:tab/>
        <w:t>595</w:t>
      </w:r>
      <w:r w:rsidR="00745D0F">
        <w:rPr>
          <w:color w:val="231916"/>
          <w:spacing w:val="5"/>
        </w:rPr>
        <w:t>mm</w:t>
      </w:r>
    </w:p>
    <w:p w14:paraId="46EB337E" w14:textId="77777777" w:rsidR="003A5AB6" w:rsidRPr="003A1C79" w:rsidRDefault="003A1C79">
      <w:pPr>
        <w:pStyle w:val="a3"/>
        <w:tabs>
          <w:tab w:val="left" w:pos="1217"/>
        </w:tabs>
        <w:spacing w:before="10"/>
        <w:ind w:left="239"/>
        <w:rPr>
          <w:lang w:val="ru-RU"/>
        </w:rPr>
      </w:pPr>
      <w:r w:rsidRPr="003A1C79">
        <w:rPr>
          <w:color w:val="231916"/>
          <w:spacing w:val="5"/>
          <w:position w:val="2"/>
          <w:lang w:val="ru-RU"/>
        </w:rPr>
        <w:t>Глубина</w:t>
      </w:r>
      <w:r w:rsidR="00745D0F" w:rsidRPr="003A1C79">
        <w:rPr>
          <w:color w:val="231916"/>
          <w:spacing w:val="5"/>
          <w:position w:val="2"/>
          <w:lang w:val="ru-RU"/>
        </w:rPr>
        <w:t>:</w:t>
      </w:r>
      <w:r w:rsidR="00745D0F" w:rsidRPr="003A1C79">
        <w:rPr>
          <w:color w:val="231916"/>
          <w:spacing w:val="5"/>
          <w:position w:val="2"/>
          <w:lang w:val="ru-RU"/>
        </w:rPr>
        <w:tab/>
      </w:r>
      <w:r w:rsidR="00745D0F" w:rsidRPr="003A1C79">
        <w:rPr>
          <w:color w:val="231916"/>
          <w:spacing w:val="5"/>
          <w:lang w:val="ru-RU"/>
        </w:rPr>
        <w:t>530</w:t>
      </w:r>
      <w:r w:rsidR="00745D0F">
        <w:rPr>
          <w:color w:val="231916"/>
          <w:spacing w:val="5"/>
        </w:rPr>
        <w:t>mm</w:t>
      </w:r>
    </w:p>
    <w:p w14:paraId="4823477C" w14:textId="77777777" w:rsidR="003A5AB6" w:rsidRPr="003A1C79" w:rsidRDefault="00745D0F">
      <w:pPr>
        <w:pStyle w:val="3"/>
        <w:spacing w:before="115"/>
        <w:ind w:left="245"/>
        <w:rPr>
          <w:lang w:val="ru-RU"/>
        </w:rPr>
      </w:pPr>
      <w:r w:rsidRPr="003A1C79">
        <w:rPr>
          <w:b w:val="0"/>
          <w:lang w:val="ru-RU"/>
        </w:rPr>
        <w:br w:type="column"/>
      </w:r>
    </w:p>
    <w:p w14:paraId="0C7A2A4E" w14:textId="77777777" w:rsidR="003A5AB6" w:rsidRPr="003A1C79" w:rsidRDefault="00745D0F">
      <w:pPr>
        <w:pStyle w:val="a3"/>
        <w:spacing w:before="82" w:line="271" w:lineRule="auto"/>
        <w:ind w:left="238" w:right="3850"/>
        <w:rPr>
          <w:lang w:val="ru-RU"/>
        </w:rPr>
      </w:pPr>
      <w:r>
        <w:rPr>
          <w:noProof/>
          <w:lang w:val="ru-RU" w:eastAsia="ru-RU"/>
        </w:rPr>
        <w:drawing>
          <wp:anchor distT="0" distB="0" distL="0" distR="0" simplePos="0" relativeHeight="251611648" behindDoc="0" locked="0" layoutInCell="1" allowOverlap="1" wp14:anchorId="5B73DB73" wp14:editId="06B6A119">
            <wp:simplePos x="0" y="0"/>
            <wp:positionH relativeFrom="page">
              <wp:posOffset>3248660</wp:posOffset>
            </wp:positionH>
            <wp:positionV relativeFrom="paragraph">
              <wp:posOffset>-1607185</wp:posOffset>
            </wp:positionV>
            <wp:extent cx="1750695" cy="1724660"/>
            <wp:effectExtent l="0" t="0" r="0" b="0"/>
            <wp:wrapNone/>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png"/>
                    <pic:cNvPicPr>
                      <a:picLocks noChangeAspect="1"/>
                    </pic:cNvPicPr>
                  </pic:nvPicPr>
                  <pic:blipFill>
                    <a:blip r:embed="rId31" cstate="print"/>
                    <a:stretch>
                      <a:fillRect/>
                    </a:stretch>
                  </pic:blipFill>
                  <pic:spPr>
                    <a:xfrm>
                      <a:off x="0" y="0"/>
                      <a:ext cx="1750726" cy="1724592"/>
                    </a:xfrm>
                    <a:prstGeom prst="rect">
                      <a:avLst/>
                    </a:prstGeom>
                  </pic:spPr>
                </pic:pic>
              </a:graphicData>
            </a:graphic>
          </wp:anchor>
        </w:drawing>
      </w:r>
      <w:r w:rsidRPr="003A1C79">
        <w:rPr>
          <w:color w:val="231916"/>
          <w:lang w:val="ru-RU"/>
        </w:rPr>
        <w:t>600</w:t>
      </w:r>
      <w:r>
        <w:rPr>
          <w:color w:val="231916"/>
        </w:rPr>
        <w:t>mm</w:t>
      </w:r>
      <w:r w:rsidRPr="003A1C79">
        <w:rPr>
          <w:color w:val="231916"/>
          <w:lang w:val="ru-RU"/>
        </w:rPr>
        <w:t xml:space="preserve"> 560</w:t>
      </w:r>
      <w:r>
        <w:rPr>
          <w:color w:val="231916"/>
        </w:rPr>
        <w:t>mm</w:t>
      </w:r>
      <w:r w:rsidRPr="003A1C79">
        <w:rPr>
          <w:color w:val="231916"/>
          <w:lang w:val="ru-RU"/>
        </w:rPr>
        <w:t xml:space="preserve"> 560</w:t>
      </w:r>
      <w:r>
        <w:rPr>
          <w:color w:val="231916"/>
        </w:rPr>
        <w:t>mm</w:t>
      </w:r>
      <w:r w:rsidRPr="003A1C79">
        <w:rPr>
          <w:color w:val="231916"/>
          <w:lang w:val="ru-RU"/>
        </w:rPr>
        <w:t>(</w:t>
      </w:r>
      <w:r>
        <w:rPr>
          <w:color w:val="231916"/>
        </w:rPr>
        <w:t>min</w:t>
      </w:r>
      <w:r w:rsidRPr="003A1C79">
        <w:rPr>
          <w:color w:val="231916"/>
          <w:lang w:val="ru-RU"/>
        </w:rPr>
        <w:t>)</w:t>
      </w:r>
    </w:p>
    <w:p w14:paraId="45B5A609" w14:textId="77777777" w:rsidR="003A5AB6" w:rsidRPr="003A1C79" w:rsidRDefault="003A5AB6">
      <w:pPr>
        <w:spacing w:line="271" w:lineRule="auto"/>
        <w:rPr>
          <w:lang w:val="ru-RU"/>
        </w:rPr>
        <w:sectPr w:rsidR="003A5AB6" w:rsidRPr="003A1C79">
          <w:type w:val="continuous"/>
          <w:pgSz w:w="8400" w:h="11910"/>
          <w:pgMar w:top="1100" w:right="400" w:bottom="280" w:left="500" w:header="720" w:footer="720" w:gutter="0"/>
          <w:cols w:num="2" w:space="720" w:equalWidth="0">
            <w:col w:w="2149" w:space="215"/>
            <w:col w:w="5136"/>
          </w:cols>
        </w:sectPr>
      </w:pPr>
    </w:p>
    <w:p w14:paraId="64AF8DD8" w14:textId="77777777" w:rsidR="003A5AB6" w:rsidRPr="003A1C79" w:rsidRDefault="003A5AB6">
      <w:pPr>
        <w:pStyle w:val="a3"/>
        <w:spacing w:before="9"/>
        <w:rPr>
          <w:sz w:val="8"/>
          <w:lang w:val="ru-RU"/>
        </w:rPr>
      </w:pPr>
    </w:p>
    <w:p w14:paraId="3DE18ADC" w14:textId="77777777" w:rsidR="003A5AB6" w:rsidRDefault="009E35AF">
      <w:pPr>
        <w:pStyle w:val="a3"/>
        <w:spacing w:line="84" w:lineRule="exact"/>
        <w:ind w:left="113"/>
        <w:rPr>
          <w:sz w:val="8"/>
        </w:rPr>
      </w:pPr>
      <w:r>
        <w:rPr>
          <w:noProof/>
          <w:position w:val="-1"/>
          <w:sz w:val="8"/>
          <w:lang w:val="ru-RU" w:eastAsia="ru-RU"/>
        </w:rPr>
        <mc:AlternateContent>
          <mc:Choice Requires="wpg">
            <w:drawing>
              <wp:inline distT="0" distB="0" distL="0" distR="0" wp14:anchorId="274EF927" wp14:editId="1BB90212">
                <wp:extent cx="4558665" cy="53340"/>
                <wp:effectExtent l="8255" t="5715" r="5080" b="7620"/>
                <wp:docPr id="193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665" cy="53340"/>
                          <a:chOff x="0" y="0"/>
                          <a:chExt cx="7179" cy="84"/>
                        </a:xfrm>
                      </wpg:grpSpPr>
                      <wps:wsp>
                        <wps:cNvPr id="1931" name="Line 232"/>
                        <wps:cNvCnPr>
                          <a:cxnSpLocks noChangeShapeType="1"/>
                        </wps:cNvCnPr>
                        <wps:spPr bwMode="auto">
                          <a:xfrm>
                            <a:off x="42" y="42"/>
                            <a:ext cx="7094" cy="0"/>
                          </a:xfrm>
                          <a:prstGeom prst="line">
                            <a:avLst/>
                          </a:prstGeom>
                          <a:noFill/>
                          <a:ln w="52807">
                            <a:solidFill>
                              <a:srgbClr val="DBDDD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F1AACF" id="Group 231" o:spid="_x0000_s1026" style="width:358.95pt;height:4.2pt;mso-position-horizontal-relative:char;mso-position-vertical-relative:line" coordsize="71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">
                <v:line id="Line 232" o:spid="_x0000_s1027" style="position:absolute;visibility:visible;mso-wrap-style:square" from="42,42" to="71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" strokecolor="#dbddde" strokeweight="1.46686mm"/>
                <w10:anchorlock/>
              </v:group>
            </w:pict>
          </mc:Fallback>
        </mc:AlternateContent>
      </w:r>
    </w:p>
    <w:p w14:paraId="1098E946" w14:textId="77777777" w:rsidR="003A5AB6" w:rsidRDefault="003A5AB6">
      <w:pPr>
        <w:spacing w:line="84" w:lineRule="exact"/>
        <w:rPr>
          <w:sz w:val="8"/>
        </w:rPr>
        <w:sectPr w:rsidR="003A5AB6">
          <w:type w:val="continuous"/>
          <w:pgSz w:w="8400" w:h="11910"/>
          <w:pgMar w:top="1100" w:right="400" w:bottom="280" w:left="500" w:header="720" w:footer="720" w:gutter="0"/>
          <w:cols w:space="720"/>
        </w:sectPr>
      </w:pPr>
    </w:p>
    <w:p w14:paraId="5539E39E" w14:textId="3EB2DA87" w:rsidR="003A5AB6" w:rsidRDefault="003A5AB6">
      <w:pPr>
        <w:pStyle w:val="a3"/>
        <w:spacing w:line="177" w:lineRule="exact"/>
        <w:ind w:left="163"/>
        <w:rPr>
          <w:sz w:val="17"/>
        </w:rPr>
      </w:pPr>
    </w:p>
    <w:p w14:paraId="28DDFF4A" w14:textId="77777777" w:rsidR="003A5AB6" w:rsidRDefault="003A5AB6">
      <w:pPr>
        <w:pStyle w:val="a3"/>
        <w:spacing w:before="10"/>
        <w:rPr>
          <w:sz w:val="8"/>
        </w:rPr>
      </w:pPr>
    </w:p>
    <w:p w14:paraId="67977A05" w14:textId="55A63A9E" w:rsidR="003A5AB6" w:rsidRDefault="00BB44F9">
      <w:pPr>
        <w:pStyle w:val="a3"/>
        <w:spacing w:line="113" w:lineRule="exact"/>
        <w:ind w:left="147"/>
        <w:rPr>
          <w:sz w:val="11"/>
        </w:rPr>
      </w:pPr>
      <w:r w:rsidRPr="00F62143">
        <w:rPr>
          <w:b/>
          <w:bCs/>
          <w:noProof/>
          <w:position w:val="-3"/>
          <w:sz w:val="17"/>
          <w:lang w:val="ru-RU" w:eastAsia="ru-RU"/>
        </w:rPr>
        <mc:AlternateContent>
          <mc:Choice Requires="wpg">
            <w:drawing>
              <wp:inline distT="0" distB="0" distL="0" distR="0" wp14:anchorId="65239244" wp14:editId="20AF36DD">
                <wp:extent cx="4505325" cy="70485"/>
                <wp:effectExtent l="1270" t="0" r="0" b="0"/>
                <wp:docPr id="490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70485"/>
                          <a:chOff x="0" y="0"/>
                          <a:chExt cx="7095" cy="111"/>
                        </a:xfrm>
                      </wpg:grpSpPr>
                      <wps:wsp>
                        <wps:cNvPr id="4902" name="Rectangle 1082"/>
                        <wps:cNvSpPr>
                          <a:spLocks noChangeArrowheads="1"/>
                        </wps:cNvSpPr>
                        <wps:spPr bwMode="auto">
                          <a:xfrm>
                            <a:off x="0" y="0"/>
                            <a:ext cx="7095" cy="111"/>
                          </a:xfrm>
                          <a:prstGeom prst="rect">
                            <a:avLst/>
                          </a:prstGeom>
                          <a:solidFill>
                            <a:srgbClr val="DB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F7074C" id="Group 1081" o:spid="_x0000_s1026" style="width:354.75pt;height:5.55pt;mso-position-horizontal-relative:char;mso-position-vertical-relative:line" coordsize="709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">
                <v:rect id="Rectangle 1082" o:spid="_x0000_s1027" style="position:absolute;width:70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" fillcolor="#dbddde" stroked="f"/>
                <w10:anchorlock/>
              </v:group>
            </w:pict>
          </mc:Fallback>
        </mc:AlternateContent>
      </w:r>
    </w:p>
    <w:p w14:paraId="3930FE3D" w14:textId="77777777" w:rsidR="003A1C79" w:rsidRPr="00AA1047" w:rsidRDefault="003A1C79" w:rsidP="003A1C79">
      <w:pPr>
        <w:spacing w:before="9"/>
        <w:rPr>
          <w:b/>
          <w:bCs/>
          <w:noProof/>
          <w:position w:val="-3"/>
          <w:sz w:val="17"/>
          <w:szCs w:val="16"/>
          <w:lang w:val="ru-RU" w:eastAsia="ru-RU"/>
        </w:rPr>
      </w:pPr>
      <w:r w:rsidRPr="00AA1047">
        <w:rPr>
          <w:b/>
          <w:bCs/>
          <w:noProof/>
          <w:position w:val="-3"/>
          <w:sz w:val="17"/>
          <w:szCs w:val="16"/>
          <w:lang w:val="ru-RU" w:eastAsia="ru-RU"/>
        </w:rPr>
        <w:t>Установка</w:t>
      </w:r>
    </w:p>
    <w:p w14:paraId="27963DA2" w14:textId="4D431B91" w:rsidR="003A1C79" w:rsidRPr="00AA1047" w:rsidRDefault="003A1C79" w:rsidP="003A1C79">
      <w:pPr>
        <w:spacing w:before="9"/>
        <w:rPr>
          <w:b/>
          <w:bCs/>
          <w:noProof/>
          <w:position w:val="-3"/>
          <w:sz w:val="17"/>
          <w:szCs w:val="16"/>
          <w:lang w:val="ru-RU" w:eastAsia="ru-RU"/>
        </w:rPr>
      </w:pPr>
    </w:p>
    <w:p w14:paraId="49C730AA" w14:textId="77777777" w:rsidR="003A1C79" w:rsidRPr="00F62143" w:rsidRDefault="003A1C79" w:rsidP="003A1C79">
      <w:pPr>
        <w:spacing w:before="9"/>
        <w:rPr>
          <w:b/>
          <w:noProof/>
          <w:position w:val="-3"/>
          <w:sz w:val="17"/>
          <w:szCs w:val="16"/>
          <w:lang w:val="ru-RU" w:eastAsia="ru-RU"/>
        </w:rPr>
      </w:pPr>
      <w:r w:rsidRPr="00F62143">
        <w:rPr>
          <w:b/>
          <w:bCs/>
          <w:noProof/>
          <w:position w:val="-3"/>
          <w:sz w:val="17"/>
          <w:szCs w:val="16"/>
          <w:lang w:val="ru-RU" w:eastAsia="ru-RU"/>
        </w:rPr>
        <w:t xml:space="preserve">   </w:t>
      </w:r>
      <w:r w:rsidRPr="00F62143">
        <w:rPr>
          <w:noProof/>
          <w:position w:val="-3"/>
          <w:sz w:val="17"/>
          <w:szCs w:val="16"/>
          <w:lang w:val="ru-RU" w:eastAsia="ru-RU"/>
        </w:rPr>
        <mc:AlternateContent>
          <mc:Choice Requires="wpg">
            <w:drawing>
              <wp:anchor distT="0" distB="0" distL="114300" distR="114300" simplePos="0" relativeHeight="251701760" behindDoc="0" locked="0" layoutInCell="1" allowOverlap="1" wp14:anchorId="6586CF42" wp14:editId="7FCA12C1">
                <wp:simplePos x="0" y="0"/>
                <wp:positionH relativeFrom="page">
                  <wp:posOffset>2838091</wp:posOffset>
                </wp:positionH>
                <wp:positionV relativeFrom="paragraph">
                  <wp:posOffset>3774</wp:posOffset>
                </wp:positionV>
                <wp:extent cx="1966595" cy="2504440"/>
                <wp:effectExtent l="0" t="0" r="14605" b="10160"/>
                <wp:wrapSquare wrapText="bothSides"/>
                <wp:docPr id="490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2504440"/>
                          <a:chOff x="4466" y="5"/>
                          <a:chExt cx="3097" cy="3944"/>
                        </a:xfrm>
                      </wpg:grpSpPr>
                      <wps:wsp>
                        <wps:cNvPr id="4904" name="Line 1084"/>
                        <wps:cNvCnPr>
                          <a:cxnSpLocks noChangeShapeType="1"/>
                        </wps:cNvCnPr>
                        <wps:spPr bwMode="auto">
                          <a:xfrm>
                            <a:off x="7035" y="1159"/>
                            <a:ext cx="1" cy="2784"/>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wps:wsp>
                        <wps:cNvPr id="4905" name="Line 1085"/>
                        <wps:cNvCnPr>
                          <a:cxnSpLocks noChangeShapeType="1"/>
                        </wps:cNvCnPr>
                        <wps:spPr bwMode="auto">
                          <a:xfrm flipH="1">
                            <a:off x="4746" y="3943"/>
                            <a:ext cx="2290" cy="0"/>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06" name="Picture 10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856" y="3772"/>
                            <a:ext cx="33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7" name="Picture 10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569" y="3772"/>
                            <a:ext cx="22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8" name="Picture 10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88" y="3766"/>
                            <a:ext cx="35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9" name="AutoShape 1089"/>
                        <wps:cNvSpPr>
                          <a:spLocks/>
                        </wps:cNvSpPr>
                        <wps:spPr bwMode="auto">
                          <a:xfrm>
                            <a:off x="5068" y="3773"/>
                            <a:ext cx="88" cy="111"/>
                          </a:xfrm>
                          <a:custGeom>
                            <a:avLst/>
                            <a:gdLst>
                              <a:gd name="T0" fmla="+- 0 5083 5068"/>
                              <a:gd name="T1" fmla="*/ T0 w 88"/>
                              <a:gd name="T2" fmla="+- 0 3774 3774"/>
                              <a:gd name="T3" fmla="*/ 3774 h 111"/>
                              <a:gd name="T4" fmla="+- 0 5068 5068"/>
                              <a:gd name="T5" fmla="*/ T4 w 88"/>
                              <a:gd name="T6" fmla="+- 0 3774 3774"/>
                              <a:gd name="T7" fmla="*/ 3774 h 111"/>
                              <a:gd name="T8" fmla="+- 0 5068 5068"/>
                              <a:gd name="T9" fmla="*/ T8 w 88"/>
                              <a:gd name="T10" fmla="+- 0 3884 3774"/>
                              <a:gd name="T11" fmla="*/ 3884 h 111"/>
                              <a:gd name="T12" fmla="+- 0 5082 5068"/>
                              <a:gd name="T13" fmla="*/ T12 w 88"/>
                              <a:gd name="T14" fmla="+- 0 3884 3774"/>
                              <a:gd name="T15" fmla="*/ 3884 h 111"/>
                              <a:gd name="T16" fmla="+- 0 5082 5068"/>
                              <a:gd name="T17" fmla="*/ T16 w 88"/>
                              <a:gd name="T18" fmla="+- 0 3798 3774"/>
                              <a:gd name="T19" fmla="*/ 3798 h 111"/>
                              <a:gd name="T20" fmla="+- 0 5099 5068"/>
                              <a:gd name="T21" fmla="*/ T20 w 88"/>
                              <a:gd name="T22" fmla="+- 0 3798 3774"/>
                              <a:gd name="T23" fmla="*/ 3798 h 111"/>
                              <a:gd name="T24" fmla="+- 0 5083 5068"/>
                              <a:gd name="T25" fmla="*/ T24 w 88"/>
                              <a:gd name="T26" fmla="+- 0 3774 3774"/>
                              <a:gd name="T27" fmla="*/ 3774 h 111"/>
                              <a:gd name="T28" fmla="+- 0 5099 5068"/>
                              <a:gd name="T29" fmla="*/ T28 w 88"/>
                              <a:gd name="T30" fmla="+- 0 3798 3774"/>
                              <a:gd name="T31" fmla="*/ 3798 h 111"/>
                              <a:gd name="T32" fmla="+- 0 5082 5068"/>
                              <a:gd name="T33" fmla="*/ T32 w 88"/>
                              <a:gd name="T34" fmla="+- 0 3798 3774"/>
                              <a:gd name="T35" fmla="*/ 3798 h 111"/>
                              <a:gd name="T36" fmla="+- 0 5140 5068"/>
                              <a:gd name="T37" fmla="*/ T36 w 88"/>
                              <a:gd name="T38" fmla="+- 0 3884 3774"/>
                              <a:gd name="T39" fmla="*/ 3884 h 111"/>
                              <a:gd name="T40" fmla="+- 0 5155 5068"/>
                              <a:gd name="T41" fmla="*/ T40 w 88"/>
                              <a:gd name="T42" fmla="+- 0 3884 3774"/>
                              <a:gd name="T43" fmla="*/ 3884 h 111"/>
                              <a:gd name="T44" fmla="+- 0 5155 5068"/>
                              <a:gd name="T45" fmla="*/ T44 w 88"/>
                              <a:gd name="T46" fmla="+- 0 3861 3774"/>
                              <a:gd name="T47" fmla="*/ 3861 h 111"/>
                              <a:gd name="T48" fmla="+- 0 5141 5068"/>
                              <a:gd name="T49" fmla="*/ T48 w 88"/>
                              <a:gd name="T50" fmla="+- 0 3861 3774"/>
                              <a:gd name="T51" fmla="*/ 3861 h 111"/>
                              <a:gd name="T52" fmla="+- 0 5099 5068"/>
                              <a:gd name="T53" fmla="*/ T52 w 88"/>
                              <a:gd name="T54" fmla="+- 0 3798 3774"/>
                              <a:gd name="T55" fmla="*/ 3798 h 111"/>
                              <a:gd name="T56" fmla="+- 0 5155 5068"/>
                              <a:gd name="T57" fmla="*/ T56 w 88"/>
                              <a:gd name="T58" fmla="+- 0 3774 3774"/>
                              <a:gd name="T59" fmla="*/ 3774 h 111"/>
                              <a:gd name="T60" fmla="+- 0 5141 5068"/>
                              <a:gd name="T61" fmla="*/ T60 w 88"/>
                              <a:gd name="T62" fmla="+- 0 3774 3774"/>
                              <a:gd name="T63" fmla="*/ 3774 h 111"/>
                              <a:gd name="T64" fmla="+- 0 5141 5068"/>
                              <a:gd name="T65" fmla="*/ T64 w 88"/>
                              <a:gd name="T66" fmla="+- 0 3861 3774"/>
                              <a:gd name="T67" fmla="*/ 3861 h 111"/>
                              <a:gd name="T68" fmla="+- 0 5155 5068"/>
                              <a:gd name="T69" fmla="*/ T68 w 88"/>
                              <a:gd name="T70" fmla="+- 0 3861 3774"/>
                              <a:gd name="T71" fmla="*/ 3861 h 111"/>
                              <a:gd name="T72" fmla="+- 0 5155 5068"/>
                              <a:gd name="T73" fmla="*/ T72 w 88"/>
                              <a:gd name="T74" fmla="+- 0 3774 3774"/>
                              <a:gd name="T75" fmla="*/ 3774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 h="111">
                                <a:moveTo>
                                  <a:pt x="15" y="0"/>
                                </a:moveTo>
                                <a:lnTo>
                                  <a:pt x="0" y="0"/>
                                </a:lnTo>
                                <a:lnTo>
                                  <a:pt x="0" y="110"/>
                                </a:lnTo>
                                <a:lnTo>
                                  <a:pt x="14" y="110"/>
                                </a:lnTo>
                                <a:lnTo>
                                  <a:pt x="14" y="24"/>
                                </a:lnTo>
                                <a:lnTo>
                                  <a:pt x="31" y="24"/>
                                </a:lnTo>
                                <a:lnTo>
                                  <a:pt x="15" y="0"/>
                                </a:lnTo>
                                <a:close/>
                                <a:moveTo>
                                  <a:pt x="31" y="24"/>
                                </a:moveTo>
                                <a:lnTo>
                                  <a:pt x="14" y="24"/>
                                </a:lnTo>
                                <a:lnTo>
                                  <a:pt x="72" y="110"/>
                                </a:lnTo>
                                <a:lnTo>
                                  <a:pt x="87" y="110"/>
                                </a:lnTo>
                                <a:lnTo>
                                  <a:pt x="87" y="87"/>
                                </a:lnTo>
                                <a:lnTo>
                                  <a:pt x="73" y="87"/>
                                </a:lnTo>
                                <a:lnTo>
                                  <a:pt x="31" y="24"/>
                                </a:lnTo>
                                <a:close/>
                                <a:moveTo>
                                  <a:pt x="87" y="0"/>
                                </a:moveTo>
                                <a:lnTo>
                                  <a:pt x="73" y="0"/>
                                </a:lnTo>
                                <a:lnTo>
                                  <a:pt x="73" y="87"/>
                                </a:lnTo>
                                <a:lnTo>
                                  <a:pt x="87" y="87"/>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0" name="Picture 10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95" y="3772"/>
                            <a:ext cx="34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1" name="Freeform 1091"/>
                        <wps:cNvSpPr>
                          <a:spLocks/>
                        </wps:cNvSpPr>
                        <wps:spPr bwMode="auto">
                          <a:xfrm>
                            <a:off x="5754" y="1185"/>
                            <a:ext cx="1806" cy="2353"/>
                          </a:xfrm>
                          <a:custGeom>
                            <a:avLst/>
                            <a:gdLst>
                              <a:gd name="T0" fmla="+- 0 5755 5755"/>
                              <a:gd name="T1" fmla="*/ T0 w 1806"/>
                              <a:gd name="T2" fmla="+- 0 1788 1186"/>
                              <a:gd name="T3" fmla="*/ 1788 h 2353"/>
                              <a:gd name="T4" fmla="+- 0 7560 5755"/>
                              <a:gd name="T5" fmla="*/ T4 w 1806"/>
                              <a:gd name="T6" fmla="+- 0 1186 1186"/>
                              <a:gd name="T7" fmla="*/ 1186 h 2353"/>
                              <a:gd name="T8" fmla="+- 0 7560 5755"/>
                              <a:gd name="T9" fmla="*/ T8 w 1806"/>
                              <a:gd name="T10" fmla="+- 0 1788 1186"/>
                              <a:gd name="T11" fmla="*/ 1788 h 2353"/>
                              <a:gd name="T12" fmla="+- 0 7560 5755"/>
                              <a:gd name="T13" fmla="*/ T12 w 1806"/>
                              <a:gd name="T14" fmla="+- 0 2937 1186"/>
                              <a:gd name="T15" fmla="*/ 2937 h 2353"/>
                              <a:gd name="T16" fmla="+- 0 5755 5755"/>
                              <a:gd name="T17" fmla="*/ T16 w 1806"/>
                              <a:gd name="T18" fmla="+- 0 3539 1186"/>
                              <a:gd name="T19" fmla="*/ 3539 h 2353"/>
                              <a:gd name="T20" fmla="+- 0 5755 5755"/>
                              <a:gd name="T21" fmla="*/ T20 w 1806"/>
                              <a:gd name="T22" fmla="+- 0 1788 1186"/>
                              <a:gd name="T23" fmla="*/ 1788 h 2353"/>
                            </a:gdLst>
                            <a:ahLst/>
                            <a:cxnLst>
                              <a:cxn ang="0">
                                <a:pos x="T1" y="T3"/>
                              </a:cxn>
                              <a:cxn ang="0">
                                <a:pos x="T5" y="T7"/>
                              </a:cxn>
                              <a:cxn ang="0">
                                <a:pos x="T9" y="T11"/>
                              </a:cxn>
                              <a:cxn ang="0">
                                <a:pos x="T13" y="T15"/>
                              </a:cxn>
                              <a:cxn ang="0">
                                <a:pos x="T17" y="T19"/>
                              </a:cxn>
                              <a:cxn ang="0">
                                <a:pos x="T21" y="T23"/>
                              </a:cxn>
                            </a:cxnLst>
                            <a:rect l="0" t="0" r="r" b="b"/>
                            <a:pathLst>
                              <a:path w="1806" h="2353">
                                <a:moveTo>
                                  <a:pt x="0" y="602"/>
                                </a:moveTo>
                                <a:lnTo>
                                  <a:pt x="1805" y="0"/>
                                </a:lnTo>
                                <a:lnTo>
                                  <a:pt x="1805" y="602"/>
                                </a:lnTo>
                                <a:lnTo>
                                  <a:pt x="1805" y="1751"/>
                                </a:lnTo>
                                <a:lnTo>
                                  <a:pt x="0" y="2353"/>
                                </a:lnTo>
                                <a:lnTo>
                                  <a:pt x="0" y="60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 name="AutoShape 1092"/>
                        <wps:cNvSpPr>
                          <a:spLocks/>
                        </wps:cNvSpPr>
                        <wps:spPr bwMode="auto">
                          <a:xfrm>
                            <a:off x="0" y="10691"/>
                            <a:ext cx="1232" cy="2818"/>
                          </a:xfrm>
                          <a:custGeom>
                            <a:avLst/>
                            <a:gdLst>
                              <a:gd name="T0" fmla="*/ 4524 w 1232"/>
                              <a:gd name="T1" fmla="+- 0 721 10691"/>
                              <a:gd name="T2" fmla="*/ 721 h 2818"/>
                              <a:gd name="T3" fmla="*/ 4524 w 1232"/>
                              <a:gd name="T4" fmla="+- 0 2773 10691"/>
                              <a:gd name="T5" fmla="*/ 2773 h 2818"/>
                              <a:gd name="T6" fmla="*/ 5755 w 1232"/>
                              <a:gd name="T7" fmla="+- 0 3539 10691"/>
                              <a:gd name="T8" fmla="*/ 3539 h 2818"/>
                              <a:gd name="T9" fmla="*/ 4524 w 1232"/>
                              <a:gd name="T10" fmla="+- 0 721 10691"/>
                              <a:gd name="T11" fmla="*/ 721 h 2818"/>
                              <a:gd name="T12" fmla="*/ 4797 w 1232"/>
                              <a:gd name="T13" fmla="+- 0 836 10691"/>
                              <a:gd name="T14" fmla="*/ 836 h 2818"/>
                              <a:gd name="T15" fmla="*/ 4797 w 1232"/>
                              <a:gd name="T16" fmla="+- 0 1192 10691"/>
                              <a:gd name="T17" fmla="*/ 1192 h 2818"/>
                              <a:gd name="T18" fmla="*/ 5755 w 1232"/>
                              <a:gd name="T19" fmla="+- 0 1788 10691"/>
                              <a:gd name="T20" fmla="*/ 1788 h 2818"/>
                            </a:gdLst>
                            <a:ahLst/>
                            <a:cxnLst>
                              <a:cxn ang="0">
                                <a:pos x="T0" y="T2"/>
                              </a:cxn>
                              <a:cxn ang="0">
                                <a:pos x="T3" y="T5"/>
                              </a:cxn>
                              <a:cxn ang="0">
                                <a:pos x="T6" y="T8"/>
                              </a:cxn>
                              <a:cxn ang="0">
                                <a:pos x="T9" y="T11"/>
                              </a:cxn>
                              <a:cxn ang="0">
                                <a:pos x="T12" y="T14"/>
                              </a:cxn>
                              <a:cxn ang="0">
                                <a:pos x="T15" y="T17"/>
                              </a:cxn>
                              <a:cxn ang="0">
                                <a:pos x="T18" y="T20"/>
                              </a:cxn>
                            </a:cxnLst>
                            <a:rect l="0" t="0" r="r" b="b"/>
                            <a:pathLst>
                              <a:path w="1232" h="2818">
                                <a:moveTo>
                                  <a:pt x="4524" y="-9970"/>
                                </a:moveTo>
                                <a:lnTo>
                                  <a:pt x="4524" y="-7918"/>
                                </a:lnTo>
                                <a:lnTo>
                                  <a:pt x="5755" y="-7152"/>
                                </a:lnTo>
                                <a:moveTo>
                                  <a:pt x="4524" y="-9970"/>
                                </a:moveTo>
                                <a:lnTo>
                                  <a:pt x="4797" y="-9855"/>
                                </a:lnTo>
                                <a:lnTo>
                                  <a:pt x="4797" y="-9499"/>
                                </a:lnTo>
                                <a:lnTo>
                                  <a:pt x="5755" y="-890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3" name="Freeform 1093"/>
                        <wps:cNvSpPr>
                          <a:spLocks/>
                        </wps:cNvSpPr>
                        <wps:spPr bwMode="auto">
                          <a:xfrm>
                            <a:off x="6329" y="118"/>
                            <a:ext cx="1232" cy="1067"/>
                          </a:xfrm>
                          <a:custGeom>
                            <a:avLst/>
                            <a:gdLst>
                              <a:gd name="T0" fmla="+- 0 6329 6329"/>
                              <a:gd name="T1" fmla="*/ T0 w 1232"/>
                              <a:gd name="T2" fmla="+- 0 119 119"/>
                              <a:gd name="T3" fmla="*/ 119 h 1067"/>
                              <a:gd name="T4" fmla="+- 0 6603 6329"/>
                              <a:gd name="T5" fmla="*/ T4 w 1232"/>
                              <a:gd name="T6" fmla="+- 0 234 119"/>
                              <a:gd name="T7" fmla="*/ 234 h 1067"/>
                              <a:gd name="T8" fmla="+- 0 6603 6329"/>
                              <a:gd name="T9" fmla="*/ T8 w 1232"/>
                              <a:gd name="T10" fmla="+- 0 590 119"/>
                              <a:gd name="T11" fmla="*/ 590 h 1067"/>
                              <a:gd name="T12" fmla="+- 0 7560 6329"/>
                              <a:gd name="T13" fmla="*/ T12 w 1232"/>
                              <a:gd name="T14" fmla="+- 0 1186 119"/>
                              <a:gd name="T15" fmla="*/ 1186 h 1067"/>
                            </a:gdLst>
                            <a:ahLst/>
                            <a:cxnLst>
                              <a:cxn ang="0">
                                <a:pos x="T1" y="T3"/>
                              </a:cxn>
                              <a:cxn ang="0">
                                <a:pos x="T5" y="T7"/>
                              </a:cxn>
                              <a:cxn ang="0">
                                <a:pos x="T9" y="T11"/>
                              </a:cxn>
                              <a:cxn ang="0">
                                <a:pos x="T13" y="T15"/>
                              </a:cxn>
                            </a:cxnLst>
                            <a:rect l="0" t="0" r="r" b="b"/>
                            <a:pathLst>
                              <a:path w="1232" h="1067">
                                <a:moveTo>
                                  <a:pt x="0" y="0"/>
                                </a:moveTo>
                                <a:lnTo>
                                  <a:pt x="274" y="115"/>
                                </a:lnTo>
                                <a:lnTo>
                                  <a:pt x="274" y="471"/>
                                </a:lnTo>
                                <a:lnTo>
                                  <a:pt x="1231" y="106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4" name="Line 1094"/>
                        <wps:cNvCnPr>
                          <a:cxnSpLocks noChangeShapeType="1"/>
                        </wps:cNvCnPr>
                        <wps:spPr bwMode="auto">
                          <a:xfrm flipV="1">
                            <a:off x="4524" y="119"/>
                            <a:ext cx="1805" cy="6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15" name="Line 1095"/>
                        <wps:cNvCnPr>
                          <a:cxnSpLocks noChangeShapeType="1"/>
                        </wps:cNvCnPr>
                        <wps:spPr bwMode="auto">
                          <a:xfrm flipV="1">
                            <a:off x="4797" y="234"/>
                            <a:ext cx="1806" cy="6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16" name="Line 1096"/>
                        <wps:cNvCnPr>
                          <a:cxnSpLocks noChangeShapeType="1"/>
                        </wps:cNvCnPr>
                        <wps:spPr bwMode="auto">
                          <a:xfrm flipV="1">
                            <a:off x="4797" y="590"/>
                            <a:ext cx="1806" cy="6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17" name="Freeform 1097"/>
                        <wps:cNvSpPr>
                          <a:spLocks/>
                        </wps:cNvSpPr>
                        <wps:spPr bwMode="auto">
                          <a:xfrm>
                            <a:off x="4468" y="609"/>
                            <a:ext cx="55" cy="2162"/>
                          </a:xfrm>
                          <a:custGeom>
                            <a:avLst/>
                            <a:gdLst>
                              <a:gd name="T0" fmla="+- 0 4524 4469"/>
                              <a:gd name="T1" fmla="*/ T0 w 55"/>
                              <a:gd name="T2" fmla="+- 0 2771 609"/>
                              <a:gd name="T3" fmla="*/ 2771 h 2162"/>
                              <a:gd name="T4" fmla="+- 0 4469 4469"/>
                              <a:gd name="T5" fmla="*/ T4 w 55"/>
                              <a:gd name="T6" fmla="+- 0 2771 609"/>
                              <a:gd name="T7" fmla="*/ 2771 h 2162"/>
                              <a:gd name="T8" fmla="+- 0 4469 4469"/>
                              <a:gd name="T9" fmla="*/ T8 w 55"/>
                              <a:gd name="T10" fmla="+- 0 609 609"/>
                              <a:gd name="T11" fmla="*/ 609 h 2162"/>
                              <a:gd name="T12" fmla="+- 0 4524 4469"/>
                              <a:gd name="T13" fmla="*/ T12 w 55"/>
                              <a:gd name="T14" fmla="+- 0 721 609"/>
                              <a:gd name="T15" fmla="*/ 721 h 2162"/>
                            </a:gdLst>
                            <a:ahLst/>
                            <a:cxnLst>
                              <a:cxn ang="0">
                                <a:pos x="T1" y="T3"/>
                              </a:cxn>
                              <a:cxn ang="0">
                                <a:pos x="T5" y="T7"/>
                              </a:cxn>
                              <a:cxn ang="0">
                                <a:pos x="T9" y="T11"/>
                              </a:cxn>
                              <a:cxn ang="0">
                                <a:pos x="T13" y="T15"/>
                              </a:cxn>
                            </a:cxnLst>
                            <a:rect l="0" t="0" r="r" b="b"/>
                            <a:pathLst>
                              <a:path w="55" h="2162">
                                <a:moveTo>
                                  <a:pt x="55" y="2162"/>
                                </a:moveTo>
                                <a:lnTo>
                                  <a:pt x="0" y="2162"/>
                                </a:lnTo>
                                <a:lnTo>
                                  <a:pt x="0" y="0"/>
                                </a:lnTo>
                                <a:lnTo>
                                  <a:pt x="55" y="11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8" name="Freeform 1098"/>
                        <wps:cNvSpPr>
                          <a:spLocks/>
                        </wps:cNvSpPr>
                        <wps:spPr bwMode="auto">
                          <a:xfrm>
                            <a:off x="4468" y="7"/>
                            <a:ext cx="1861" cy="602"/>
                          </a:xfrm>
                          <a:custGeom>
                            <a:avLst/>
                            <a:gdLst>
                              <a:gd name="T0" fmla="+- 0 4469 4469"/>
                              <a:gd name="T1" fmla="*/ T0 w 1861"/>
                              <a:gd name="T2" fmla="+- 0 609 7"/>
                              <a:gd name="T3" fmla="*/ 609 h 602"/>
                              <a:gd name="T4" fmla="+- 0 6274 4469"/>
                              <a:gd name="T5" fmla="*/ T4 w 1861"/>
                              <a:gd name="T6" fmla="+- 0 7 7"/>
                              <a:gd name="T7" fmla="*/ 7 h 602"/>
                              <a:gd name="T8" fmla="+- 0 6329 4469"/>
                              <a:gd name="T9" fmla="*/ T8 w 1861"/>
                              <a:gd name="T10" fmla="+- 0 119 7"/>
                              <a:gd name="T11" fmla="*/ 119 h 602"/>
                            </a:gdLst>
                            <a:ahLst/>
                            <a:cxnLst>
                              <a:cxn ang="0">
                                <a:pos x="T1" y="T3"/>
                              </a:cxn>
                              <a:cxn ang="0">
                                <a:pos x="T5" y="T7"/>
                              </a:cxn>
                              <a:cxn ang="0">
                                <a:pos x="T9" y="T11"/>
                              </a:cxn>
                            </a:cxnLst>
                            <a:rect l="0" t="0" r="r" b="b"/>
                            <a:pathLst>
                              <a:path w="1861" h="602">
                                <a:moveTo>
                                  <a:pt x="0" y="602"/>
                                </a:moveTo>
                                <a:lnTo>
                                  <a:pt x="1805" y="0"/>
                                </a:lnTo>
                                <a:lnTo>
                                  <a:pt x="1860" y="11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9" name="Line 1099"/>
                        <wps:cNvCnPr>
                          <a:cxnSpLocks noChangeShapeType="1"/>
                        </wps:cNvCnPr>
                        <wps:spPr bwMode="auto">
                          <a:xfrm flipV="1">
                            <a:off x="6348" y="3205"/>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20" name="Line 1100"/>
                        <wps:cNvCnPr>
                          <a:cxnSpLocks noChangeShapeType="1"/>
                        </wps:cNvCnPr>
                        <wps:spPr bwMode="auto">
                          <a:xfrm flipV="1">
                            <a:off x="6869" y="3034"/>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21" name="Line 1101"/>
                        <wps:cNvCnPr>
                          <a:cxnSpLocks noChangeShapeType="1"/>
                        </wps:cNvCnPr>
                        <wps:spPr bwMode="auto">
                          <a:xfrm flipV="1">
                            <a:off x="6348" y="3123"/>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22" name="Line 1102"/>
                        <wps:cNvCnPr>
                          <a:cxnSpLocks noChangeShapeType="1"/>
                        </wps:cNvCnPr>
                        <wps:spPr bwMode="auto">
                          <a:xfrm flipV="1">
                            <a:off x="6869" y="2952"/>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23" name="Line 1103"/>
                        <wps:cNvCnPr>
                          <a:cxnSpLocks noChangeShapeType="1"/>
                        </wps:cNvCnPr>
                        <wps:spPr bwMode="auto">
                          <a:xfrm flipV="1">
                            <a:off x="6348" y="3041"/>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24" name="Line 1104"/>
                        <wps:cNvCnPr>
                          <a:cxnSpLocks noChangeShapeType="1"/>
                        </wps:cNvCnPr>
                        <wps:spPr bwMode="auto">
                          <a:xfrm flipV="1">
                            <a:off x="6869" y="2870"/>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46" name="Line 1105"/>
                        <wps:cNvCnPr>
                          <a:cxnSpLocks noChangeShapeType="1"/>
                        </wps:cNvCnPr>
                        <wps:spPr bwMode="auto">
                          <a:xfrm flipV="1">
                            <a:off x="6348" y="2959"/>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47" name="Line 1106"/>
                        <wps:cNvCnPr>
                          <a:cxnSpLocks noChangeShapeType="1"/>
                        </wps:cNvCnPr>
                        <wps:spPr bwMode="auto">
                          <a:xfrm flipV="1">
                            <a:off x="6869" y="2788"/>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48" name="Line 1107"/>
                        <wps:cNvCnPr>
                          <a:cxnSpLocks noChangeShapeType="1"/>
                        </wps:cNvCnPr>
                        <wps:spPr bwMode="auto">
                          <a:xfrm flipV="1">
                            <a:off x="5891" y="3340"/>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49" name="Line 1108"/>
                        <wps:cNvCnPr>
                          <a:cxnSpLocks noChangeShapeType="1"/>
                        </wps:cNvCnPr>
                        <wps:spPr bwMode="auto">
                          <a:xfrm flipV="1">
                            <a:off x="5891" y="3258"/>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58" name="Line 1109"/>
                        <wps:cNvCnPr>
                          <a:cxnSpLocks noChangeShapeType="1"/>
                        </wps:cNvCnPr>
                        <wps:spPr bwMode="auto">
                          <a:xfrm flipV="1">
                            <a:off x="5891" y="3176"/>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59" name="Line 1110"/>
                        <wps:cNvCnPr>
                          <a:cxnSpLocks noChangeShapeType="1"/>
                        </wps:cNvCnPr>
                        <wps:spPr bwMode="auto">
                          <a:xfrm flipV="1">
                            <a:off x="5891" y="3094"/>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60" name="Line 1111"/>
                        <wps:cNvCnPr>
                          <a:cxnSpLocks noChangeShapeType="1"/>
                        </wps:cNvCnPr>
                        <wps:spPr bwMode="auto">
                          <a:xfrm flipV="1">
                            <a:off x="5891" y="3012"/>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61" name="Line 1112"/>
                        <wps:cNvCnPr>
                          <a:cxnSpLocks noChangeShapeType="1"/>
                        </wps:cNvCnPr>
                        <wps:spPr bwMode="auto">
                          <a:xfrm flipV="1">
                            <a:off x="5891" y="2930"/>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62" name="Line 1113"/>
                        <wps:cNvCnPr>
                          <a:cxnSpLocks noChangeShapeType="1"/>
                        </wps:cNvCnPr>
                        <wps:spPr bwMode="auto">
                          <a:xfrm flipV="1">
                            <a:off x="5891" y="2848"/>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63" name="Line 1114"/>
                        <wps:cNvCnPr>
                          <a:cxnSpLocks noChangeShapeType="1"/>
                        </wps:cNvCnPr>
                        <wps:spPr bwMode="auto">
                          <a:xfrm flipV="1">
                            <a:off x="5891" y="2766"/>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65" name="Line 1115"/>
                        <wps:cNvCnPr>
                          <a:cxnSpLocks noChangeShapeType="1"/>
                        </wps:cNvCnPr>
                        <wps:spPr bwMode="auto">
                          <a:xfrm flipV="1">
                            <a:off x="5891" y="2684"/>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66" name="Line 1116"/>
                        <wps:cNvCnPr>
                          <a:cxnSpLocks noChangeShapeType="1"/>
                        </wps:cNvCnPr>
                        <wps:spPr bwMode="auto">
                          <a:xfrm flipV="1">
                            <a:off x="5891" y="2602"/>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67" name="Line 1117"/>
                        <wps:cNvCnPr>
                          <a:cxnSpLocks noChangeShapeType="1"/>
                        </wps:cNvCnPr>
                        <wps:spPr bwMode="auto">
                          <a:xfrm flipV="1">
                            <a:off x="7283" y="2903"/>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68" name="Line 1118"/>
                        <wps:cNvCnPr>
                          <a:cxnSpLocks noChangeShapeType="1"/>
                        </wps:cNvCnPr>
                        <wps:spPr bwMode="auto">
                          <a:xfrm flipV="1">
                            <a:off x="7283" y="2821"/>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69" name="Line 1119"/>
                        <wps:cNvCnPr>
                          <a:cxnSpLocks noChangeShapeType="1"/>
                        </wps:cNvCnPr>
                        <wps:spPr bwMode="auto">
                          <a:xfrm flipV="1">
                            <a:off x="7283" y="2739"/>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70" name="Line 1120"/>
                        <wps:cNvCnPr>
                          <a:cxnSpLocks noChangeShapeType="1"/>
                        </wps:cNvCnPr>
                        <wps:spPr bwMode="auto">
                          <a:xfrm flipV="1">
                            <a:off x="7283" y="2657"/>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71" name="Line 1121"/>
                        <wps:cNvCnPr>
                          <a:cxnSpLocks noChangeShapeType="1"/>
                        </wps:cNvCnPr>
                        <wps:spPr bwMode="auto">
                          <a:xfrm flipV="1">
                            <a:off x="7283" y="2575"/>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72" name="Line 1122"/>
                        <wps:cNvCnPr>
                          <a:cxnSpLocks noChangeShapeType="1"/>
                        </wps:cNvCnPr>
                        <wps:spPr bwMode="auto">
                          <a:xfrm flipV="1">
                            <a:off x="7283" y="2493"/>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73" name="Line 1123"/>
                        <wps:cNvCnPr>
                          <a:cxnSpLocks noChangeShapeType="1"/>
                        </wps:cNvCnPr>
                        <wps:spPr bwMode="auto">
                          <a:xfrm flipV="1">
                            <a:off x="7283" y="2411"/>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74" name="Line 1124"/>
                        <wps:cNvCnPr>
                          <a:cxnSpLocks noChangeShapeType="1"/>
                        </wps:cNvCnPr>
                        <wps:spPr bwMode="auto">
                          <a:xfrm flipV="1">
                            <a:off x="7283" y="2329"/>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75" name="Line 1125"/>
                        <wps:cNvCnPr>
                          <a:cxnSpLocks noChangeShapeType="1"/>
                        </wps:cNvCnPr>
                        <wps:spPr bwMode="auto">
                          <a:xfrm flipV="1">
                            <a:off x="7283" y="2246"/>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76" name="Line 1126"/>
                        <wps:cNvCnPr>
                          <a:cxnSpLocks noChangeShapeType="1"/>
                        </wps:cNvCnPr>
                        <wps:spPr bwMode="auto">
                          <a:xfrm flipV="1">
                            <a:off x="7283" y="2164"/>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77" name="Freeform 1127"/>
                        <wps:cNvSpPr>
                          <a:spLocks/>
                        </wps:cNvSpPr>
                        <wps:spPr bwMode="auto">
                          <a:xfrm>
                            <a:off x="5768" y="1066"/>
                            <a:ext cx="942" cy="396"/>
                          </a:xfrm>
                          <a:custGeom>
                            <a:avLst/>
                            <a:gdLst>
                              <a:gd name="T0" fmla="+- 0 5793 5768"/>
                              <a:gd name="T1" fmla="*/ T0 w 942"/>
                              <a:gd name="T2" fmla="+- 0 1266 1067"/>
                              <a:gd name="T3" fmla="*/ 1266 h 396"/>
                              <a:gd name="T4" fmla="+- 0 5874 5768"/>
                              <a:gd name="T5" fmla="*/ T4 w 942"/>
                              <a:gd name="T6" fmla="+- 0 1241 1067"/>
                              <a:gd name="T7" fmla="*/ 1241 h 396"/>
                              <a:gd name="T8" fmla="+- 0 5956 5768"/>
                              <a:gd name="T9" fmla="*/ T8 w 942"/>
                              <a:gd name="T10" fmla="+- 0 1217 1067"/>
                              <a:gd name="T11" fmla="*/ 1217 h 396"/>
                              <a:gd name="T12" fmla="+- 0 6038 5768"/>
                              <a:gd name="T13" fmla="*/ T12 w 942"/>
                              <a:gd name="T14" fmla="+- 0 1192 1067"/>
                              <a:gd name="T15" fmla="*/ 1192 h 396"/>
                              <a:gd name="T16" fmla="+- 0 6120 5768"/>
                              <a:gd name="T17" fmla="*/ T16 w 942"/>
                              <a:gd name="T18" fmla="+- 0 1168 1067"/>
                              <a:gd name="T19" fmla="*/ 1168 h 396"/>
                              <a:gd name="T20" fmla="+- 0 6201 5768"/>
                              <a:gd name="T21" fmla="*/ T20 w 942"/>
                              <a:gd name="T22" fmla="+- 0 1143 1067"/>
                              <a:gd name="T23" fmla="*/ 1143 h 396"/>
                              <a:gd name="T24" fmla="+- 0 6283 5768"/>
                              <a:gd name="T25" fmla="*/ T24 w 942"/>
                              <a:gd name="T26" fmla="+- 0 1119 1067"/>
                              <a:gd name="T27" fmla="*/ 1119 h 396"/>
                              <a:gd name="T28" fmla="+- 0 6365 5768"/>
                              <a:gd name="T29" fmla="*/ T28 w 942"/>
                              <a:gd name="T30" fmla="+- 0 1094 1067"/>
                              <a:gd name="T31" fmla="*/ 1094 h 396"/>
                              <a:gd name="T32" fmla="+- 0 6447 5768"/>
                              <a:gd name="T33" fmla="*/ T32 w 942"/>
                              <a:gd name="T34" fmla="+- 0 1070 1067"/>
                              <a:gd name="T35" fmla="*/ 1070 h 396"/>
                              <a:gd name="T36" fmla="+- 0 6475 5768"/>
                              <a:gd name="T37" fmla="*/ T36 w 942"/>
                              <a:gd name="T38" fmla="+- 0 1067 1067"/>
                              <a:gd name="T39" fmla="*/ 1067 h 396"/>
                              <a:gd name="T40" fmla="+- 0 6508 5768"/>
                              <a:gd name="T41" fmla="*/ T40 w 942"/>
                              <a:gd name="T42" fmla="+- 0 1071 1067"/>
                              <a:gd name="T43" fmla="*/ 1071 h 396"/>
                              <a:gd name="T44" fmla="+- 0 6540 5768"/>
                              <a:gd name="T45" fmla="*/ T44 w 942"/>
                              <a:gd name="T46" fmla="+- 0 1083 1067"/>
                              <a:gd name="T47" fmla="*/ 1083 h 396"/>
                              <a:gd name="T48" fmla="+- 0 6568 5768"/>
                              <a:gd name="T49" fmla="*/ T48 w 942"/>
                              <a:gd name="T50" fmla="+- 0 1101 1067"/>
                              <a:gd name="T51" fmla="*/ 1101 h 396"/>
                              <a:gd name="T52" fmla="+- 0 6582 5768"/>
                              <a:gd name="T53" fmla="*/ T52 w 942"/>
                              <a:gd name="T54" fmla="+- 0 1114 1067"/>
                              <a:gd name="T55" fmla="*/ 1114 h 396"/>
                              <a:gd name="T56" fmla="+- 0 6597 5768"/>
                              <a:gd name="T57" fmla="*/ T56 w 942"/>
                              <a:gd name="T58" fmla="+- 0 1126 1067"/>
                              <a:gd name="T59" fmla="*/ 1126 h 396"/>
                              <a:gd name="T60" fmla="+- 0 6612 5768"/>
                              <a:gd name="T61" fmla="*/ T60 w 942"/>
                              <a:gd name="T62" fmla="+- 0 1139 1067"/>
                              <a:gd name="T63" fmla="*/ 1139 h 396"/>
                              <a:gd name="T64" fmla="+- 0 6627 5768"/>
                              <a:gd name="T65" fmla="*/ T64 w 942"/>
                              <a:gd name="T66" fmla="+- 0 1151 1067"/>
                              <a:gd name="T67" fmla="*/ 1151 h 396"/>
                              <a:gd name="T68" fmla="+- 0 6641 5768"/>
                              <a:gd name="T69" fmla="*/ T68 w 942"/>
                              <a:gd name="T70" fmla="+- 0 1164 1067"/>
                              <a:gd name="T71" fmla="*/ 1164 h 396"/>
                              <a:gd name="T72" fmla="+- 0 6656 5768"/>
                              <a:gd name="T73" fmla="*/ T72 w 942"/>
                              <a:gd name="T74" fmla="+- 0 1176 1067"/>
                              <a:gd name="T75" fmla="*/ 1176 h 396"/>
                              <a:gd name="T76" fmla="+- 0 6671 5768"/>
                              <a:gd name="T77" fmla="*/ T76 w 942"/>
                              <a:gd name="T78" fmla="+- 0 1189 1067"/>
                              <a:gd name="T79" fmla="*/ 1189 h 396"/>
                              <a:gd name="T80" fmla="+- 0 6685 5768"/>
                              <a:gd name="T81" fmla="*/ T80 w 942"/>
                              <a:gd name="T82" fmla="+- 0 1201 1067"/>
                              <a:gd name="T83" fmla="*/ 1201 h 396"/>
                              <a:gd name="T84" fmla="+- 0 6704 5768"/>
                              <a:gd name="T85" fmla="*/ T84 w 942"/>
                              <a:gd name="T86" fmla="+- 0 1222 1067"/>
                              <a:gd name="T87" fmla="*/ 1222 h 396"/>
                              <a:gd name="T88" fmla="+- 0 6606 5768"/>
                              <a:gd name="T89" fmla="*/ T88 w 942"/>
                              <a:gd name="T90" fmla="+- 0 1293 1067"/>
                              <a:gd name="T91" fmla="*/ 1293 h 396"/>
                              <a:gd name="T92" fmla="+- 0 6527 5768"/>
                              <a:gd name="T93" fmla="*/ T92 w 942"/>
                              <a:gd name="T94" fmla="+- 0 1317 1067"/>
                              <a:gd name="T95" fmla="*/ 1317 h 396"/>
                              <a:gd name="T96" fmla="+- 0 6448 5768"/>
                              <a:gd name="T97" fmla="*/ T96 w 942"/>
                              <a:gd name="T98" fmla="+- 0 1341 1067"/>
                              <a:gd name="T99" fmla="*/ 1341 h 396"/>
                              <a:gd name="T100" fmla="+- 0 6369 5768"/>
                              <a:gd name="T101" fmla="*/ T100 w 942"/>
                              <a:gd name="T102" fmla="+- 0 1364 1067"/>
                              <a:gd name="T103" fmla="*/ 1364 h 396"/>
                              <a:gd name="T104" fmla="+- 0 6291 5768"/>
                              <a:gd name="T105" fmla="*/ T104 w 942"/>
                              <a:gd name="T106" fmla="+- 0 1388 1067"/>
                              <a:gd name="T107" fmla="*/ 1388 h 396"/>
                              <a:gd name="T108" fmla="+- 0 6212 5768"/>
                              <a:gd name="T109" fmla="*/ T108 w 942"/>
                              <a:gd name="T110" fmla="+- 0 1412 1067"/>
                              <a:gd name="T111" fmla="*/ 1412 h 396"/>
                              <a:gd name="T112" fmla="+- 0 6133 5768"/>
                              <a:gd name="T113" fmla="*/ T112 w 942"/>
                              <a:gd name="T114" fmla="+- 0 1436 1067"/>
                              <a:gd name="T115" fmla="*/ 1436 h 396"/>
                              <a:gd name="T116" fmla="+- 0 6054 5768"/>
                              <a:gd name="T117" fmla="*/ T116 w 942"/>
                              <a:gd name="T118" fmla="+- 0 1459 1067"/>
                              <a:gd name="T119" fmla="*/ 1459 h 396"/>
                              <a:gd name="T120" fmla="+- 0 5993 5768"/>
                              <a:gd name="T121" fmla="*/ T120 w 942"/>
                              <a:gd name="T122" fmla="+- 0 1458 1067"/>
                              <a:gd name="T123" fmla="*/ 1458 h 396"/>
                              <a:gd name="T124" fmla="+- 0 5929 5768"/>
                              <a:gd name="T125" fmla="*/ T124 w 942"/>
                              <a:gd name="T126" fmla="+- 0 1429 1067"/>
                              <a:gd name="T127" fmla="*/ 1429 h 396"/>
                              <a:gd name="T128" fmla="+- 0 5879 5768"/>
                              <a:gd name="T129" fmla="*/ T128 w 942"/>
                              <a:gd name="T130" fmla="+- 0 1393 1067"/>
                              <a:gd name="T131" fmla="*/ 1393 h 396"/>
                              <a:gd name="T132" fmla="+- 0 5863 5768"/>
                              <a:gd name="T133" fmla="*/ T132 w 942"/>
                              <a:gd name="T134" fmla="+- 0 1381 1067"/>
                              <a:gd name="T135" fmla="*/ 1381 h 396"/>
                              <a:gd name="T136" fmla="+- 0 5813 5768"/>
                              <a:gd name="T137" fmla="*/ T136 w 942"/>
                              <a:gd name="T138" fmla="+- 0 1345 1067"/>
                              <a:gd name="T139" fmla="*/ 1345 h 396"/>
                              <a:gd name="T140" fmla="+- 0 5768 5768"/>
                              <a:gd name="T141" fmla="*/ T140 w 942"/>
                              <a:gd name="T142" fmla="+- 0 1293 1067"/>
                              <a:gd name="T143" fmla="*/ 1293 h 396"/>
                              <a:gd name="T144" fmla="+- 0 5774 5768"/>
                              <a:gd name="T145" fmla="*/ T144 w 942"/>
                              <a:gd name="T146" fmla="+- 0 1277 1067"/>
                              <a:gd name="T147" fmla="*/ 1277 h 396"/>
                              <a:gd name="T148" fmla="+- 0 5793 5768"/>
                              <a:gd name="T149" fmla="*/ T148 w 942"/>
                              <a:gd name="T150" fmla="+- 0 1266 1067"/>
                              <a:gd name="T151" fmla="*/ 126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42" h="396">
                                <a:moveTo>
                                  <a:pt x="25" y="199"/>
                                </a:moveTo>
                                <a:lnTo>
                                  <a:pt x="106" y="174"/>
                                </a:lnTo>
                                <a:lnTo>
                                  <a:pt x="188" y="150"/>
                                </a:lnTo>
                                <a:lnTo>
                                  <a:pt x="270" y="125"/>
                                </a:lnTo>
                                <a:lnTo>
                                  <a:pt x="352" y="101"/>
                                </a:lnTo>
                                <a:lnTo>
                                  <a:pt x="433" y="76"/>
                                </a:lnTo>
                                <a:lnTo>
                                  <a:pt x="515" y="52"/>
                                </a:lnTo>
                                <a:lnTo>
                                  <a:pt x="597" y="27"/>
                                </a:lnTo>
                                <a:lnTo>
                                  <a:pt x="679" y="3"/>
                                </a:lnTo>
                                <a:lnTo>
                                  <a:pt x="707" y="0"/>
                                </a:lnTo>
                                <a:lnTo>
                                  <a:pt x="740" y="4"/>
                                </a:lnTo>
                                <a:lnTo>
                                  <a:pt x="772" y="16"/>
                                </a:lnTo>
                                <a:lnTo>
                                  <a:pt x="800" y="34"/>
                                </a:lnTo>
                                <a:lnTo>
                                  <a:pt x="814" y="47"/>
                                </a:lnTo>
                                <a:lnTo>
                                  <a:pt x="829" y="59"/>
                                </a:lnTo>
                                <a:lnTo>
                                  <a:pt x="844" y="72"/>
                                </a:lnTo>
                                <a:lnTo>
                                  <a:pt x="859" y="84"/>
                                </a:lnTo>
                                <a:lnTo>
                                  <a:pt x="873" y="97"/>
                                </a:lnTo>
                                <a:lnTo>
                                  <a:pt x="888" y="109"/>
                                </a:lnTo>
                                <a:lnTo>
                                  <a:pt x="903" y="122"/>
                                </a:lnTo>
                                <a:lnTo>
                                  <a:pt x="917" y="134"/>
                                </a:lnTo>
                                <a:lnTo>
                                  <a:pt x="936" y="155"/>
                                </a:lnTo>
                                <a:lnTo>
                                  <a:pt x="838" y="226"/>
                                </a:lnTo>
                                <a:lnTo>
                                  <a:pt x="759" y="250"/>
                                </a:lnTo>
                                <a:lnTo>
                                  <a:pt x="680" y="274"/>
                                </a:lnTo>
                                <a:lnTo>
                                  <a:pt x="601" y="297"/>
                                </a:lnTo>
                                <a:lnTo>
                                  <a:pt x="523" y="321"/>
                                </a:lnTo>
                                <a:lnTo>
                                  <a:pt x="444" y="345"/>
                                </a:lnTo>
                                <a:lnTo>
                                  <a:pt x="365" y="369"/>
                                </a:lnTo>
                                <a:lnTo>
                                  <a:pt x="286" y="392"/>
                                </a:lnTo>
                                <a:lnTo>
                                  <a:pt x="225" y="391"/>
                                </a:lnTo>
                                <a:lnTo>
                                  <a:pt x="161" y="362"/>
                                </a:lnTo>
                                <a:lnTo>
                                  <a:pt x="111" y="326"/>
                                </a:lnTo>
                                <a:lnTo>
                                  <a:pt x="95" y="314"/>
                                </a:lnTo>
                                <a:lnTo>
                                  <a:pt x="45" y="278"/>
                                </a:lnTo>
                                <a:lnTo>
                                  <a:pt x="0" y="226"/>
                                </a:lnTo>
                                <a:lnTo>
                                  <a:pt x="6" y="210"/>
                                </a:lnTo>
                                <a:lnTo>
                                  <a:pt x="25" y="19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8" name="Freeform 1128"/>
                        <wps:cNvSpPr>
                          <a:spLocks/>
                        </wps:cNvSpPr>
                        <wps:spPr bwMode="auto">
                          <a:xfrm>
                            <a:off x="5838" y="1088"/>
                            <a:ext cx="723" cy="289"/>
                          </a:xfrm>
                          <a:custGeom>
                            <a:avLst/>
                            <a:gdLst>
                              <a:gd name="T0" fmla="+- 0 5868 5839"/>
                              <a:gd name="T1" fmla="*/ T0 w 723"/>
                              <a:gd name="T2" fmla="+- 0 1243 1088"/>
                              <a:gd name="T3" fmla="*/ 1243 h 289"/>
                              <a:gd name="T4" fmla="+- 0 5931 5839"/>
                              <a:gd name="T5" fmla="*/ T4 w 723"/>
                              <a:gd name="T6" fmla="+- 0 1224 1088"/>
                              <a:gd name="T7" fmla="*/ 1224 h 289"/>
                              <a:gd name="T8" fmla="+- 0 5994 5839"/>
                              <a:gd name="T9" fmla="*/ T8 w 723"/>
                              <a:gd name="T10" fmla="+- 0 1206 1088"/>
                              <a:gd name="T11" fmla="*/ 1206 h 289"/>
                              <a:gd name="T12" fmla="+- 0 6057 5839"/>
                              <a:gd name="T13" fmla="*/ T12 w 723"/>
                              <a:gd name="T14" fmla="+- 0 1187 1088"/>
                              <a:gd name="T15" fmla="*/ 1187 h 289"/>
                              <a:gd name="T16" fmla="+- 0 6120 5839"/>
                              <a:gd name="T17" fmla="*/ T16 w 723"/>
                              <a:gd name="T18" fmla="+- 0 1168 1088"/>
                              <a:gd name="T19" fmla="*/ 1168 h 289"/>
                              <a:gd name="T20" fmla="+- 0 6182 5839"/>
                              <a:gd name="T21" fmla="*/ T20 w 723"/>
                              <a:gd name="T22" fmla="+- 0 1149 1088"/>
                              <a:gd name="T23" fmla="*/ 1149 h 289"/>
                              <a:gd name="T24" fmla="+- 0 6245 5839"/>
                              <a:gd name="T25" fmla="*/ T24 w 723"/>
                              <a:gd name="T26" fmla="+- 0 1130 1088"/>
                              <a:gd name="T27" fmla="*/ 1130 h 289"/>
                              <a:gd name="T28" fmla="+- 0 6308 5839"/>
                              <a:gd name="T29" fmla="*/ T28 w 723"/>
                              <a:gd name="T30" fmla="+- 0 1111 1088"/>
                              <a:gd name="T31" fmla="*/ 1111 h 289"/>
                              <a:gd name="T32" fmla="+- 0 6371 5839"/>
                              <a:gd name="T33" fmla="*/ T32 w 723"/>
                              <a:gd name="T34" fmla="+- 0 1093 1088"/>
                              <a:gd name="T35" fmla="*/ 1093 h 289"/>
                              <a:gd name="T36" fmla="+- 0 6397 5839"/>
                              <a:gd name="T37" fmla="*/ T36 w 723"/>
                              <a:gd name="T38" fmla="+- 0 1088 1088"/>
                              <a:gd name="T39" fmla="*/ 1088 h 289"/>
                              <a:gd name="T40" fmla="+- 0 6425 5839"/>
                              <a:gd name="T41" fmla="*/ T40 w 723"/>
                              <a:gd name="T42" fmla="+- 0 1090 1088"/>
                              <a:gd name="T43" fmla="*/ 1090 h 289"/>
                              <a:gd name="T44" fmla="+- 0 6450 5839"/>
                              <a:gd name="T45" fmla="*/ T44 w 723"/>
                              <a:gd name="T46" fmla="+- 0 1096 1088"/>
                              <a:gd name="T47" fmla="*/ 1096 h 289"/>
                              <a:gd name="T48" fmla="+- 0 6471 5839"/>
                              <a:gd name="T49" fmla="*/ T48 w 723"/>
                              <a:gd name="T50" fmla="+- 0 1108 1088"/>
                              <a:gd name="T51" fmla="*/ 1108 h 289"/>
                              <a:gd name="T52" fmla="+- 0 6480 5839"/>
                              <a:gd name="T53" fmla="*/ T52 w 723"/>
                              <a:gd name="T54" fmla="+- 0 1116 1088"/>
                              <a:gd name="T55" fmla="*/ 1116 h 289"/>
                              <a:gd name="T56" fmla="+- 0 6490 5839"/>
                              <a:gd name="T57" fmla="*/ T56 w 723"/>
                              <a:gd name="T58" fmla="+- 0 1125 1088"/>
                              <a:gd name="T59" fmla="*/ 1125 h 289"/>
                              <a:gd name="T60" fmla="+- 0 6500 5839"/>
                              <a:gd name="T61" fmla="*/ T60 w 723"/>
                              <a:gd name="T62" fmla="+- 0 1133 1088"/>
                              <a:gd name="T63" fmla="*/ 1133 h 289"/>
                              <a:gd name="T64" fmla="+- 0 6510 5839"/>
                              <a:gd name="T65" fmla="*/ T64 w 723"/>
                              <a:gd name="T66" fmla="+- 0 1141 1088"/>
                              <a:gd name="T67" fmla="*/ 1141 h 289"/>
                              <a:gd name="T68" fmla="+- 0 6520 5839"/>
                              <a:gd name="T69" fmla="*/ T68 w 723"/>
                              <a:gd name="T70" fmla="+- 0 1149 1088"/>
                              <a:gd name="T71" fmla="*/ 1149 h 289"/>
                              <a:gd name="T72" fmla="+- 0 6530 5839"/>
                              <a:gd name="T73" fmla="*/ T72 w 723"/>
                              <a:gd name="T74" fmla="+- 0 1158 1088"/>
                              <a:gd name="T75" fmla="*/ 1158 h 289"/>
                              <a:gd name="T76" fmla="+- 0 6540 5839"/>
                              <a:gd name="T77" fmla="*/ T76 w 723"/>
                              <a:gd name="T78" fmla="+- 0 1166 1088"/>
                              <a:gd name="T79" fmla="*/ 1166 h 289"/>
                              <a:gd name="T80" fmla="+- 0 6550 5839"/>
                              <a:gd name="T81" fmla="*/ T80 w 723"/>
                              <a:gd name="T82" fmla="+- 0 1174 1088"/>
                              <a:gd name="T83" fmla="*/ 1174 h 289"/>
                              <a:gd name="T84" fmla="+- 0 6561 5839"/>
                              <a:gd name="T85" fmla="*/ T84 w 723"/>
                              <a:gd name="T86" fmla="+- 0 1189 1088"/>
                              <a:gd name="T87" fmla="*/ 1189 h 289"/>
                              <a:gd name="T88" fmla="+- 0 6561 5839"/>
                              <a:gd name="T89" fmla="*/ T88 w 723"/>
                              <a:gd name="T90" fmla="+- 0 1203 1088"/>
                              <a:gd name="T91" fmla="*/ 1203 h 289"/>
                              <a:gd name="T92" fmla="+- 0 6551 5839"/>
                              <a:gd name="T93" fmla="*/ T92 w 723"/>
                              <a:gd name="T94" fmla="+- 0 1216 1088"/>
                              <a:gd name="T95" fmla="*/ 1216 h 289"/>
                              <a:gd name="T96" fmla="+- 0 6470 5839"/>
                              <a:gd name="T97" fmla="*/ T96 w 723"/>
                              <a:gd name="T98" fmla="+- 0 1244 1088"/>
                              <a:gd name="T99" fmla="*/ 1244 h 289"/>
                              <a:gd name="T100" fmla="+- 0 6409 5839"/>
                              <a:gd name="T101" fmla="*/ T100 w 723"/>
                              <a:gd name="T102" fmla="+- 0 1262 1088"/>
                              <a:gd name="T103" fmla="*/ 1262 h 289"/>
                              <a:gd name="T104" fmla="+- 0 6347 5839"/>
                              <a:gd name="T105" fmla="*/ T104 w 723"/>
                              <a:gd name="T106" fmla="+- 0 1280 1088"/>
                              <a:gd name="T107" fmla="*/ 1280 h 289"/>
                              <a:gd name="T108" fmla="+- 0 6286 5839"/>
                              <a:gd name="T109" fmla="*/ T108 w 723"/>
                              <a:gd name="T110" fmla="+- 0 1299 1088"/>
                              <a:gd name="T111" fmla="*/ 1299 h 289"/>
                              <a:gd name="T112" fmla="+- 0 6225 5839"/>
                              <a:gd name="T113" fmla="*/ T112 w 723"/>
                              <a:gd name="T114" fmla="+- 0 1317 1088"/>
                              <a:gd name="T115" fmla="*/ 1317 h 289"/>
                              <a:gd name="T116" fmla="+- 0 6164 5839"/>
                              <a:gd name="T117" fmla="*/ T116 w 723"/>
                              <a:gd name="T118" fmla="+- 0 1336 1088"/>
                              <a:gd name="T119" fmla="*/ 1336 h 289"/>
                              <a:gd name="T120" fmla="+- 0 6102 5839"/>
                              <a:gd name="T121" fmla="*/ T120 w 723"/>
                              <a:gd name="T122" fmla="+- 0 1354 1088"/>
                              <a:gd name="T123" fmla="*/ 1354 h 289"/>
                              <a:gd name="T124" fmla="+- 0 6041 5839"/>
                              <a:gd name="T125" fmla="*/ T124 w 723"/>
                              <a:gd name="T126" fmla="+- 0 1373 1088"/>
                              <a:gd name="T127" fmla="*/ 1373 h 289"/>
                              <a:gd name="T128" fmla="+- 0 6015 5839"/>
                              <a:gd name="T129" fmla="*/ T128 w 723"/>
                              <a:gd name="T130" fmla="+- 0 1377 1088"/>
                              <a:gd name="T131" fmla="*/ 1377 h 289"/>
                              <a:gd name="T132" fmla="+- 0 5987 5839"/>
                              <a:gd name="T133" fmla="*/ T132 w 723"/>
                              <a:gd name="T134" fmla="+- 0 1376 1088"/>
                              <a:gd name="T135" fmla="*/ 1376 h 289"/>
                              <a:gd name="T136" fmla="+- 0 5960 5839"/>
                              <a:gd name="T137" fmla="*/ T136 w 723"/>
                              <a:gd name="T138" fmla="+- 0 1369 1088"/>
                              <a:gd name="T139" fmla="*/ 1369 h 289"/>
                              <a:gd name="T140" fmla="+- 0 5939 5839"/>
                              <a:gd name="T141" fmla="*/ T140 w 723"/>
                              <a:gd name="T142" fmla="+- 0 1358 1088"/>
                              <a:gd name="T143" fmla="*/ 1358 h 289"/>
                              <a:gd name="T144" fmla="+- 0 5928 5839"/>
                              <a:gd name="T145" fmla="*/ T144 w 723"/>
                              <a:gd name="T146" fmla="+- 0 1350 1088"/>
                              <a:gd name="T147" fmla="*/ 1350 h 289"/>
                              <a:gd name="T148" fmla="+- 0 5917 5839"/>
                              <a:gd name="T149" fmla="*/ T148 w 723"/>
                              <a:gd name="T150" fmla="+- 0 1342 1088"/>
                              <a:gd name="T151" fmla="*/ 1342 h 289"/>
                              <a:gd name="T152" fmla="+- 0 5906 5839"/>
                              <a:gd name="T153" fmla="*/ T152 w 723"/>
                              <a:gd name="T154" fmla="+- 0 1334 1088"/>
                              <a:gd name="T155" fmla="*/ 1334 h 289"/>
                              <a:gd name="T156" fmla="+- 0 5896 5839"/>
                              <a:gd name="T157" fmla="*/ T156 w 723"/>
                              <a:gd name="T158" fmla="+- 0 1326 1088"/>
                              <a:gd name="T159" fmla="*/ 1326 h 289"/>
                              <a:gd name="T160" fmla="+- 0 5885 5839"/>
                              <a:gd name="T161" fmla="*/ T160 w 723"/>
                              <a:gd name="T162" fmla="+- 0 1318 1088"/>
                              <a:gd name="T163" fmla="*/ 1318 h 289"/>
                              <a:gd name="T164" fmla="+- 0 5874 5839"/>
                              <a:gd name="T165" fmla="*/ T164 w 723"/>
                              <a:gd name="T166" fmla="+- 0 1310 1088"/>
                              <a:gd name="T167" fmla="*/ 1310 h 289"/>
                              <a:gd name="T168" fmla="+- 0 5863 5839"/>
                              <a:gd name="T169" fmla="*/ T168 w 723"/>
                              <a:gd name="T170" fmla="+- 0 1302 1088"/>
                              <a:gd name="T171" fmla="*/ 1302 h 289"/>
                              <a:gd name="T172" fmla="+- 0 5852 5839"/>
                              <a:gd name="T173" fmla="*/ T172 w 723"/>
                              <a:gd name="T174" fmla="+- 0 1293 1088"/>
                              <a:gd name="T175" fmla="*/ 1293 h 289"/>
                              <a:gd name="T176" fmla="+- 0 5840 5839"/>
                              <a:gd name="T177" fmla="*/ T176 w 723"/>
                              <a:gd name="T178" fmla="+- 0 1280 1088"/>
                              <a:gd name="T179" fmla="*/ 1280 h 289"/>
                              <a:gd name="T180" fmla="+- 0 5839 5839"/>
                              <a:gd name="T181" fmla="*/ T180 w 723"/>
                              <a:gd name="T182" fmla="+- 0 1265 1088"/>
                              <a:gd name="T183" fmla="*/ 1265 h 289"/>
                              <a:gd name="T184" fmla="+- 0 5848 5839"/>
                              <a:gd name="T185" fmla="*/ T184 w 723"/>
                              <a:gd name="T186" fmla="+- 0 1253 1088"/>
                              <a:gd name="T187" fmla="*/ 1253 h 289"/>
                              <a:gd name="T188" fmla="+- 0 5868 5839"/>
                              <a:gd name="T189" fmla="*/ T188 w 723"/>
                              <a:gd name="T190" fmla="+- 0 1243 1088"/>
                              <a:gd name="T191" fmla="*/ 1243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3" h="289">
                                <a:moveTo>
                                  <a:pt x="29" y="155"/>
                                </a:moveTo>
                                <a:lnTo>
                                  <a:pt x="92" y="136"/>
                                </a:lnTo>
                                <a:lnTo>
                                  <a:pt x="155" y="118"/>
                                </a:lnTo>
                                <a:lnTo>
                                  <a:pt x="218" y="99"/>
                                </a:lnTo>
                                <a:lnTo>
                                  <a:pt x="281" y="80"/>
                                </a:lnTo>
                                <a:lnTo>
                                  <a:pt x="343" y="61"/>
                                </a:lnTo>
                                <a:lnTo>
                                  <a:pt x="406" y="42"/>
                                </a:lnTo>
                                <a:lnTo>
                                  <a:pt x="469" y="23"/>
                                </a:lnTo>
                                <a:lnTo>
                                  <a:pt x="532" y="5"/>
                                </a:lnTo>
                                <a:lnTo>
                                  <a:pt x="558" y="0"/>
                                </a:lnTo>
                                <a:lnTo>
                                  <a:pt x="586" y="2"/>
                                </a:lnTo>
                                <a:lnTo>
                                  <a:pt x="611" y="8"/>
                                </a:lnTo>
                                <a:lnTo>
                                  <a:pt x="632" y="20"/>
                                </a:lnTo>
                                <a:lnTo>
                                  <a:pt x="641" y="28"/>
                                </a:lnTo>
                                <a:lnTo>
                                  <a:pt x="651" y="37"/>
                                </a:lnTo>
                                <a:lnTo>
                                  <a:pt x="661" y="45"/>
                                </a:lnTo>
                                <a:lnTo>
                                  <a:pt x="671" y="53"/>
                                </a:lnTo>
                                <a:lnTo>
                                  <a:pt x="681" y="61"/>
                                </a:lnTo>
                                <a:lnTo>
                                  <a:pt x="691" y="70"/>
                                </a:lnTo>
                                <a:lnTo>
                                  <a:pt x="701" y="78"/>
                                </a:lnTo>
                                <a:lnTo>
                                  <a:pt x="711" y="86"/>
                                </a:lnTo>
                                <a:lnTo>
                                  <a:pt x="722" y="101"/>
                                </a:lnTo>
                                <a:lnTo>
                                  <a:pt x="722" y="115"/>
                                </a:lnTo>
                                <a:lnTo>
                                  <a:pt x="712" y="128"/>
                                </a:lnTo>
                                <a:lnTo>
                                  <a:pt x="631" y="156"/>
                                </a:lnTo>
                                <a:lnTo>
                                  <a:pt x="570" y="174"/>
                                </a:lnTo>
                                <a:lnTo>
                                  <a:pt x="508" y="192"/>
                                </a:lnTo>
                                <a:lnTo>
                                  <a:pt x="447" y="211"/>
                                </a:lnTo>
                                <a:lnTo>
                                  <a:pt x="386" y="229"/>
                                </a:lnTo>
                                <a:lnTo>
                                  <a:pt x="325" y="248"/>
                                </a:lnTo>
                                <a:lnTo>
                                  <a:pt x="263" y="266"/>
                                </a:lnTo>
                                <a:lnTo>
                                  <a:pt x="202" y="285"/>
                                </a:lnTo>
                                <a:lnTo>
                                  <a:pt x="176" y="289"/>
                                </a:lnTo>
                                <a:lnTo>
                                  <a:pt x="148" y="288"/>
                                </a:lnTo>
                                <a:lnTo>
                                  <a:pt x="121" y="281"/>
                                </a:lnTo>
                                <a:lnTo>
                                  <a:pt x="100" y="270"/>
                                </a:lnTo>
                                <a:lnTo>
                                  <a:pt x="89" y="262"/>
                                </a:lnTo>
                                <a:lnTo>
                                  <a:pt x="78" y="254"/>
                                </a:lnTo>
                                <a:lnTo>
                                  <a:pt x="67" y="246"/>
                                </a:lnTo>
                                <a:lnTo>
                                  <a:pt x="57" y="238"/>
                                </a:lnTo>
                                <a:lnTo>
                                  <a:pt x="46" y="230"/>
                                </a:lnTo>
                                <a:lnTo>
                                  <a:pt x="35" y="222"/>
                                </a:lnTo>
                                <a:lnTo>
                                  <a:pt x="24" y="214"/>
                                </a:lnTo>
                                <a:lnTo>
                                  <a:pt x="13" y="205"/>
                                </a:lnTo>
                                <a:lnTo>
                                  <a:pt x="1" y="192"/>
                                </a:lnTo>
                                <a:lnTo>
                                  <a:pt x="0" y="177"/>
                                </a:lnTo>
                                <a:lnTo>
                                  <a:pt x="9" y="165"/>
                                </a:lnTo>
                                <a:lnTo>
                                  <a:pt x="29" y="15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9" name="Picture 1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776" y="974"/>
                            <a:ext cx="32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7CB54E" id="Group 1083" o:spid="_x0000_s1026" style="position:absolute;margin-left:223.45pt;margin-top:.3pt;width:154.85pt;height:197.2pt;z-index:251701760;mso-position-horizontal-relative:page" coordorigin="4466,5" coordsize="3097,3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">
                <v:line id="Line 1084" o:spid="_x0000_s1027" style="position:absolute;visibility:visible;mso-wrap-style:square" from="7035,1159" to="7036,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" strokecolor="#231f20" strokeweight=".20003mm"/>
                <v:line id="Line 1085" o:spid="_x0000_s1028" style="position:absolute;flip:x;visibility:visible;mso-wrap-style:square" from="4746,3943" to="7036,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" strokecolor="#231f20" strokeweight=".20003mm"/>
                <v:shape id="Picture 1086" o:spid="_x0000_s1029" type="#_x0000_t75" style="position:absolute;left:5856;top:3772;width:33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">
                  <v:imagedata r:id="rId37" o:title=""/>
                </v:shape>
                <v:shape id="Picture 1087" o:spid="_x0000_s1030" type="#_x0000_t75" style="position:absolute;left:5569;top:3772;width:22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">
                  <v:imagedata r:id="rId38" o:title=""/>
                </v:shape>
                <v:shape id="Picture 1088" o:spid="_x0000_s1031" type="#_x0000_t75" style="position:absolute;left:5188;top:3766;width:352;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">
                  <v:imagedata r:id="rId39" o:title=""/>
                </v:shape>
                <v:shape id="AutoShape 1089" o:spid="_x0000_s1032" style="position:absolute;left:5068;top:3773;width:88;height:111;visibility:visible;mso-wrap-style:square;v-text-anchor:top" coordsize="8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" path="m15,l,,,110r14,l14,24r17,l15,xm31,24r-17,l72,110r15,l87,87r-14,l31,24xm87,l73,r,87l87,87,87,xe" fillcolor="#231f20" stroked="f">
                  <v:path arrowok="t" o:connecttype="custom" o:connectlocs="15,3774;0,3774;0,3884;14,3884;14,3798;31,3798;15,3774;31,3798;14,3798;72,3884;87,3884;87,3861;73,3861;31,3798;87,3774;73,3774;73,3861;87,3861;87,3774" o:connectangles="0,0,0,0,0,0,0,0,0,0,0,0,0,0,0,0,0,0,0"/>
                </v:shape>
                <v:shape id="Picture 1090" o:spid="_x0000_s1033" type="#_x0000_t75" style="position:absolute;left:4695;top:3772;width:340;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">
                  <v:imagedata r:id="rId40" o:title=""/>
                </v:shape>
                <v:shape id="Freeform 1091" o:spid="_x0000_s1034" style="position:absolute;left:5754;top:1185;width:1806;height:2353;visibility:visible;mso-wrap-style:square;v-text-anchor:top" coordsize="1806,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" path="m,602l1805,r,602l1805,1751,,2353,,602xe" filled="f" strokecolor="#231f20" strokeweight=".07619mm">
                  <v:path arrowok="t" o:connecttype="custom" o:connectlocs="0,1788;1805,1186;1805,1788;1805,2937;0,3539;0,1788" o:connectangles="0,0,0,0,0,0"/>
                </v:shape>
                <v:shape id="AutoShape 1092" o:spid="_x0000_s1035" style="position:absolute;top:10691;width:1232;height:2818;visibility:visible;mso-wrap-style:square;v-text-anchor:top" coordsize="123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" path="m4524,-9970r,2052l5755,-7152m4524,-9970r273,115l4797,-9499r958,596e" filled="f" strokecolor="#231f20" strokeweight=".07619mm">
                  <v:path arrowok="t" o:connecttype="custom" o:connectlocs="4524,721;4524,2773;5755,3539;4524,721;4797,836;4797,1192;5755,1788" o:connectangles="0,0,0,0,0,0,0"/>
                </v:shape>
                <v:shape id="Freeform 1093" o:spid="_x0000_s1036" style="position:absolute;left:6329;top:118;width:1232;height:1067;visibility:visible;mso-wrap-style:square;v-text-anchor:top" coordsize="1232,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" path="m,l274,115r,356l1231,1067e" filled="f" strokecolor="#231f20" strokeweight=".07619mm">
                  <v:path arrowok="t" o:connecttype="custom" o:connectlocs="0,119;274,234;274,590;1231,1186" o:connectangles="0,0,0,0"/>
                </v:shape>
                <v:line id="Line 1094" o:spid="_x0000_s1037" style="position:absolute;flip:y;visibility:visible;mso-wrap-style:square" from="4524,119" to="63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" strokecolor="#231f20" strokeweight=".07619mm"/>
                <v:line id="Line 1095" o:spid="_x0000_s1038" style="position:absolute;flip:y;visibility:visible;mso-wrap-style:square" from="4797,234" to="660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" strokecolor="#231f20" strokeweight=".07619mm"/>
                <v:line id="Line 1096" o:spid="_x0000_s1039" style="position:absolute;flip:y;visibility:visible;mso-wrap-style:square" from="4797,590" to="6603,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" strokecolor="#231f20" strokeweight=".07619mm"/>
                <v:shape id="Freeform 1097" o:spid="_x0000_s1040" style="position:absolute;left:4468;top:609;width:55;height:2162;visibility:visible;mso-wrap-style:square;v-text-anchor:top" coordsize="55,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" path="m55,2162r-55,l,,55,112e" filled="f" strokecolor="#231f20" strokeweight=".07619mm">
                  <v:path arrowok="t" o:connecttype="custom" o:connectlocs="55,2771;0,2771;0,609;55,721" o:connectangles="0,0,0,0"/>
                </v:shape>
                <v:shape id="Freeform 1098" o:spid="_x0000_s1041" style="position:absolute;left:4468;top:7;width:1861;height:602;visibility:visible;mso-wrap-style:square;v-text-anchor:top" coordsize="186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" path="m,602l1805,r55,112e" filled="f" strokecolor="#231f20" strokeweight=".07619mm">
                  <v:path arrowok="t" o:connecttype="custom" o:connectlocs="0,609;1805,7;1860,119" o:connectangles="0,0,0"/>
                </v:shape>
                <v:line id="Line 1099" o:spid="_x0000_s1042" style="position:absolute;flip:y;visibility:visible;mso-wrap-style:square" from="6348,3205" to="6533,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" strokecolor="#231f20" strokeweight=".07619mm"/>
                <v:line id="Line 1100" o:spid="_x0000_s1043" style="position:absolute;flip:y;visibility:visible;mso-wrap-style:square" from="6869,3034" to="7055,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" strokecolor="#231f20" strokeweight=".07619mm"/>
                <v:line id="Line 1101" o:spid="_x0000_s1044" style="position:absolute;flip:y;visibility:visible;mso-wrap-style:square" from="6348,3123" to="653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" strokecolor="#231f20" strokeweight=".07619mm"/>
                <v:line id="Line 1102" o:spid="_x0000_s1045" style="position:absolute;flip:y;visibility:visible;mso-wrap-style:square" from="6869,2952" to="7055,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" strokecolor="#231f20" strokeweight=".07619mm"/>
                <v:line id="Line 1103" o:spid="_x0000_s1046" style="position:absolute;flip:y;visibility:visible;mso-wrap-style:square" from="6348,3041" to="6533,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" strokecolor="#231f20" strokeweight=".07619mm"/>
                <v:line id="Line 1104" o:spid="_x0000_s1047" style="position:absolute;flip:y;visibility:visible;mso-wrap-style:square" from="6869,2870" to="7055,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" strokecolor="#231f20" strokeweight=".07619mm"/>
                <v:line id="Line 1105" o:spid="_x0000_s1048" style="position:absolute;flip:y;visibility:visible;mso-wrap-style:square" from="6348,2959" to="6533,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" strokecolor="#231f20" strokeweight=".07619mm"/>
                <v:line id="Line 1106" o:spid="_x0000_s1049" style="position:absolute;flip:y;visibility:visible;mso-wrap-style:square" from="6869,2788" to="7055,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" strokecolor="#231f20" strokeweight=".07619mm"/>
                <v:line id="Line 1107" o:spid="_x0000_s1050" style="position:absolute;flip:y;visibility:visible;mso-wrap-style:square" from="5891,3340" to="6077,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" strokecolor="#231f20" strokeweight=".07619mm"/>
                <v:line id="Line 1108" o:spid="_x0000_s1051" style="position:absolute;flip:y;visibility:visible;mso-wrap-style:square" from="5891,3258" to="6077,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" strokecolor="#231f20" strokeweight=".07619mm"/>
                <v:line id="Line 1109" o:spid="_x0000_s1052" style="position:absolute;flip:y;visibility:visible;mso-wrap-style:square" from="5891,3176" to="607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" strokecolor="#231f20" strokeweight=".07619mm"/>
                <v:line id="Line 1110" o:spid="_x0000_s1053" style="position:absolute;flip:y;visibility:visible;mso-wrap-style:square" from="5891,3094" to="6077,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" strokecolor="#231f20" strokeweight=".07619mm"/>
                <v:line id="Line 1111" o:spid="_x0000_s1054" style="position:absolute;flip:y;visibility:visible;mso-wrap-style:square" from="5891,3012" to="6077,3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" strokecolor="#231f20" strokeweight=".07619mm"/>
                <v:line id="Line 1112" o:spid="_x0000_s1055" style="position:absolute;flip:y;visibility:visible;mso-wrap-style:square" from="5891,2930" to="6077,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" strokecolor="#231f20" strokeweight=".07619mm"/>
                <v:line id="Line 1113" o:spid="_x0000_s1056" style="position:absolute;flip:y;visibility:visible;mso-wrap-style:square" from="5891,2848" to="6077,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" strokecolor="#231f20" strokeweight=".07619mm"/>
                <v:line id="Line 1114" o:spid="_x0000_s1057" style="position:absolute;flip:y;visibility:visible;mso-wrap-style:square" from="5891,2766" to="6077,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" strokecolor="#231f20" strokeweight=".07619mm"/>
                <v:line id="Line 1115" o:spid="_x0000_s1058" style="position:absolute;flip:y;visibility:visible;mso-wrap-style:square" from="5891,2684" to="6077,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" strokecolor="#231f20" strokeweight=".07619mm"/>
                <v:line id="Line 1116" o:spid="_x0000_s1059" style="position:absolute;flip:y;visibility:visible;mso-wrap-style:square" from="5891,2602" to="6077,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" strokecolor="#231f20" strokeweight=".07619mm"/>
                <v:line id="Line 1117" o:spid="_x0000_s1060" style="position:absolute;flip:y;visibility:visible;mso-wrap-style:square" from="7283,2903" to="7468,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" strokecolor="#231f20" strokeweight=".07619mm"/>
                <v:line id="Line 1118" o:spid="_x0000_s1061" style="position:absolute;flip:y;visibility:visible;mso-wrap-style:square" from="7283,2821" to="7468,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" strokecolor="#231f20" strokeweight=".07619mm"/>
                <v:line id="Line 1119" o:spid="_x0000_s1062" style="position:absolute;flip:y;visibility:visible;mso-wrap-style:square" from="7283,2739" to="746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" strokecolor="#231f20" strokeweight=".07619mm"/>
                <v:line id="Line 1120" o:spid="_x0000_s1063" style="position:absolute;flip:y;visibility:visible;mso-wrap-style:square" from="7283,2657" to="7468,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" strokecolor="#231f20" strokeweight=".07619mm"/>
                <v:line id="Line 1121" o:spid="_x0000_s1064" style="position:absolute;flip:y;visibility:visible;mso-wrap-style:square" from="7283,2575" to="7468,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" strokecolor="#231f20" strokeweight=".07619mm"/>
                <v:line id="Line 1122" o:spid="_x0000_s1065" style="position:absolute;flip:y;visibility:visible;mso-wrap-style:square" from="7283,2493" to="7468,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" strokecolor="#231f20" strokeweight=".07619mm"/>
                <v:line id="Line 1123" o:spid="_x0000_s1066" style="position:absolute;flip:y;visibility:visible;mso-wrap-style:square" from="7283,2411" to="7468,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" strokecolor="#231f20" strokeweight=".07619mm"/>
                <v:line id="Line 1124" o:spid="_x0000_s1067" style="position:absolute;flip:y;visibility:visible;mso-wrap-style:square" from="7283,2329" to="7468,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" strokecolor="#231f20" strokeweight=".07619mm"/>
                <v:line id="Line 1125" o:spid="_x0000_s1068" style="position:absolute;flip:y;visibility:visible;mso-wrap-style:square" from="7283,2246" to="7468,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" strokecolor="#231f20" strokeweight=".07619mm"/>
                <v:line id="Line 1126" o:spid="_x0000_s1069" style="position:absolute;flip:y;visibility:visible;mso-wrap-style:square" from="7283,2164" to="7468,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" strokecolor="#231f20" strokeweight=".07619mm"/>
                <v:shape id="Freeform 1127" o:spid="_x0000_s1070" style="position:absolute;left:5768;top:1066;width:942;height:396;visibility:visible;mso-wrap-style:square;v-text-anchor:top" coordsize="94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" path="m25,199r81,-25l188,150r82,-25l352,101,433,76,515,52,597,27,679,3,707,r33,4l772,16r28,18l814,47r15,12l844,72r15,12l873,97r15,12l903,122r14,12l936,155r-98,71l759,250r-79,24l601,297r-78,24l444,345r-79,24l286,392r-61,-1l161,362,111,326,95,314,45,278,,226,6,210,25,199xe" filled="f" strokecolor="#231f20" strokeweight=".07619mm">
                  <v:path arrowok="t" o:connecttype="custom" o:connectlocs="25,1266;106,1241;188,1217;270,1192;352,1168;433,1143;515,1119;597,1094;679,1070;707,1067;740,1071;772,1083;800,1101;814,1114;829,1126;844,1139;859,1151;873,1164;888,1176;903,1189;917,1201;936,1222;838,1293;759,1317;680,1341;601,1364;523,1388;444,1412;365,1436;286,1459;225,1458;161,1429;111,1393;95,1381;45,1345;0,1293;6,1277;25,1266" o:connectangles="0,0,0,0,0,0,0,0,0,0,0,0,0,0,0,0,0,0,0,0,0,0,0,0,0,0,0,0,0,0,0,0,0,0,0,0,0,0"/>
                </v:shape>
                <v:shape id="Freeform 1128" o:spid="_x0000_s1071" style="position:absolute;left:5838;top:1088;width:723;height:289;visibility:visible;mso-wrap-style:square;v-text-anchor:top" coordsize="72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" path="m29,155l92,136r63,-18l218,99,281,80,343,61,406,42,469,23,532,5,558,r28,2l611,8r21,12l641,28r10,9l661,45r10,8l681,61r10,9l701,78r10,8l722,101r,14l712,128r-81,28l570,174r-62,18l447,211r-61,18l325,248r-62,18l202,285r-26,4l148,288r-27,-7l100,270,89,262,78,254,67,246,57,238,46,230,35,222,24,214,13,205,1,192,,177,9,165,29,155xe" filled="f" strokecolor="#231f20" strokeweight=".07619mm">
                  <v:path arrowok="t" o:connecttype="custom" o:connectlocs="29,1243;92,1224;155,1206;218,1187;281,1168;343,1149;406,1130;469,1111;532,1093;558,1088;586,1090;611,1096;632,1108;641,1116;651,1125;661,1133;671,1141;681,1149;691,1158;701,1166;711,1174;722,1189;722,1203;712,1216;631,1244;570,1262;508,1280;447,1299;386,1317;325,1336;263,1354;202,1373;176,1377;148,1376;121,1369;100,1358;89,1350;78,1342;67,1334;57,1326;46,1318;35,1310;24,1302;13,1293;1,1280;0,1265;9,1253;29,1243" o:connectangles="0,0,0,0,0,0,0,0,0,0,0,0,0,0,0,0,0,0,0,0,0,0,0,0,0,0,0,0,0,0,0,0,0,0,0,0,0,0,0,0,0,0,0,0,0,0,0,0"/>
                </v:shape>
                <v:shape id="Picture 1129" o:spid="_x0000_s1072" type="#_x0000_t75" style="position:absolute;left:6776;top:974;width:32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">
                  <v:imagedata r:id="rId41" o:title=""/>
                </v:shape>
                <w10:wrap type="square" anchorx="page"/>
              </v:group>
            </w:pict>
          </mc:Fallback>
        </mc:AlternateContent>
      </w:r>
      <w:r w:rsidRPr="00F62143">
        <w:rPr>
          <w:b/>
          <w:noProof/>
          <w:position w:val="-3"/>
          <w:sz w:val="17"/>
          <w:szCs w:val="16"/>
          <w:lang w:val="ru-RU" w:eastAsia="ru-RU"/>
        </w:rPr>
        <w:t>Электрическое подключение</w:t>
      </w:r>
    </w:p>
    <w:p w14:paraId="79A2C82A" w14:textId="77777777" w:rsidR="003A1C79" w:rsidRPr="00F62143" w:rsidRDefault="003A1C79" w:rsidP="003A1C79">
      <w:pPr>
        <w:spacing w:before="9"/>
        <w:rPr>
          <w:b/>
          <w:bCs/>
          <w:noProof/>
          <w:position w:val="-3"/>
          <w:sz w:val="17"/>
          <w:szCs w:val="16"/>
          <w:lang w:val="ru-RU" w:eastAsia="ru-RU"/>
        </w:rPr>
      </w:pPr>
      <w:r w:rsidRPr="00F62143">
        <w:rPr>
          <w:b/>
          <w:bCs/>
          <w:noProof/>
          <w:position w:val="-3"/>
          <w:sz w:val="17"/>
          <w:szCs w:val="16"/>
          <w:lang w:eastAsia="ru-RU"/>
        </w:rPr>
        <w:t>Warning</w:t>
      </w:r>
      <w:r w:rsidRPr="00F62143">
        <w:rPr>
          <w:b/>
          <w:bCs/>
          <w:noProof/>
          <w:position w:val="-3"/>
          <w:sz w:val="17"/>
          <w:szCs w:val="16"/>
          <w:lang w:val="ru-RU" w:eastAsia="ru-RU"/>
        </w:rPr>
        <w:t>!</w:t>
      </w:r>
    </w:p>
    <w:p w14:paraId="74E5EE5D" w14:textId="77777777" w:rsidR="003A1C79" w:rsidRPr="00F62143" w:rsidRDefault="003A1C79" w:rsidP="003A1C79">
      <w:pPr>
        <w:spacing w:before="9"/>
        <w:rPr>
          <w:noProof/>
          <w:position w:val="-3"/>
          <w:sz w:val="17"/>
          <w:szCs w:val="16"/>
          <w:lang w:val="ru-RU" w:eastAsia="ru-RU"/>
        </w:rPr>
      </w:pPr>
      <w:r w:rsidRPr="00F62143">
        <w:rPr>
          <w:noProof/>
          <w:position w:val="-3"/>
          <w:sz w:val="17"/>
          <w:szCs w:val="16"/>
          <w:lang w:val="ru-RU" w:eastAsia="ru-RU"/>
        </w:rPr>
        <w:t>Предупреждение!</w:t>
      </w:r>
    </w:p>
    <w:p w14:paraId="33F65069" w14:textId="77777777" w:rsidR="003A1C79" w:rsidRPr="00F62143" w:rsidRDefault="003A1C79" w:rsidP="003A1C79">
      <w:pPr>
        <w:spacing w:before="9"/>
        <w:rPr>
          <w:noProof/>
          <w:position w:val="-3"/>
          <w:sz w:val="17"/>
          <w:szCs w:val="16"/>
          <w:lang w:val="ru-RU" w:eastAsia="ru-RU"/>
        </w:rPr>
      </w:pPr>
      <w:r w:rsidRPr="00F62143">
        <w:rPr>
          <w:noProof/>
          <w:position w:val="-3"/>
          <w:sz w:val="17"/>
          <w:szCs w:val="16"/>
          <w:lang w:val="ru-RU" w:eastAsia="ru-RU"/>
        </w:rPr>
        <w:t>Все электромонтажные работы должен выполнять квалифицированный и авторизованный электрик. Не допускается никаких изменений или умышленных изменений в электроснабжении.</w:t>
      </w:r>
    </w:p>
    <w:p w14:paraId="0B7791E8" w14:textId="77777777" w:rsidR="003A1C79" w:rsidRPr="00F62143" w:rsidRDefault="003A1C79" w:rsidP="003A1C79">
      <w:pPr>
        <w:spacing w:before="9"/>
        <w:rPr>
          <w:b/>
          <w:bCs/>
          <w:noProof/>
          <w:position w:val="-3"/>
          <w:sz w:val="17"/>
          <w:szCs w:val="16"/>
          <w:lang w:val="ru-RU" w:eastAsia="ru-RU"/>
        </w:rPr>
      </w:pPr>
      <w:r w:rsidRPr="00F62143">
        <w:rPr>
          <w:b/>
          <w:bCs/>
          <w:noProof/>
          <w:position w:val="-3"/>
          <w:sz w:val="17"/>
          <w:szCs w:val="16"/>
          <w:lang w:val="ru-RU" w:eastAsia="ru-RU"/>
        </w:rPr>
        <w:t>Рекомендации по установке</w:t>
      </w:r>
    </w:p>
    <w:p w14:paraId="052528E2" w14:textId="77777777" w:rsidR="003A1C79" w:rsidRPr="003B56A8" w:rsidRDefault="003A1C79" w:rsidP="003A1C79">
      <w:pPr>
        <w:spacing w:before="9"/>
        <w:rPr>
          <w:noProof/>
          <w:position w:val="-3"/>
          <w:sz w:val="17"/>
          <w:szCs w:val="16"/>
          <w:lang w:val="ru-RU" w:eastAsia="ru-RU"/>
        </w:rPr>
      </w:pPr>
      <w:r w:rsidRPr="00F62143">
        <w:rPr>
          <w:b/>
          <w:bCs/>
          <w:noProof/>
          <w:position w:val="-3"/>
          <w:sz w:val="17"/>
          <w:szCs w:val="16"/>
          <w:lang w:val="ru-RU" w:eastAsia="ru-RU"/>
        </w:rPr>
        <w:t>Духовка рассчитана на работу с однофазным переменным током (220–240 В/50 Гц). Схема подключения также находится на крышке соединительной коробки. Помните, что соединительный провод должен соответствовать типу подключения и номинальной мощности духовки.</w:t>
      </w:r>
    </w:p>
    <w:p w14:paraId="7D9E1108" w14:textId="77777777" w:rsidR="003A1C79" w:rsidRPr="00F62143" w:rsidRDefault="003A1C79" w:rsidP="003A1C79">
      <w:pPr>
        <w:spacing w:before="9"/>
        <w:rPr>
          <w:b/>
          <w:bCs/>
          <w:noProof/>
          <w:position w:val="-3"/>
          <w:sz w:val="17"/>
          <w:szCs w:val="16"/>
          <w:lang w:val="ru-RU" w:eastAsia="ru-RU"/>
        </w:rPr>
      </w:pPr>
    </w:p>
    <w:p w14:paraId="3400632F" w14:textId="77777777" w:rsidR="003A1C79" w:rsidRPr="00F62143" w:rsidRDefault="003A1C79" w:rsidP="003A1C79">
      <w:pPr>
        <w:spacing w:before="9"/>
        <w:rPr>
          <w:b/>
          <w:bCs/>
          <w:noProof/>
          <w:position w:val="-3"/>
          <w:sz w:val="17"/>
          <w:szCs w:val="16"/>
          <w:lang w:val="ru-RU" w:eastAsia="ru-RU"/>
        </w:rPr>
      </w:pPr>
      <w:r w:rsidRPr="00F62143">
        <w:rPr>
          <w:b/>
          <w:bCs/>
          <w:noProof/>
          <w:position w:val="-3"/>
          <w:sz w:val="17"/>
          <w:szCs w:val="16"/>
          <w:lang w:val="ru-RU" w:eastAsia="ru-RU"/>
        </w:rPr>
        <w:t>Предупреждение!</w:t>
      </w:r>
    </w:p>
    <w:p w14:paraId="0DE9BE8B" w14:textId="77777777" w:rsidR="003A1C79" w:rsidRPr="00F62143" w:rsidRDefault="003A1C79" w:rsidP="003A1C79">
      <w:pPr>
        <w:spacing w:before="9"/>
        <w:rPr>
          <w:b/>
          <w:bCs/>
          <w:noProof/>
          <w:position w:val="-3"/>
          <w:sz w:val="17"/>
          <w:szCs w:val="16"/>
          <w:lang w:val="ru-RU" w:eastAsia="ru-RU"/>
        </w:rPr>
      </w:pPr>
      <w:r w:rsidRPr="00F62143">
        <w:rPr>
          <w:b/>
          <w:bCs/>
          <w:noProof/>
          <w:position w:val="-3"/>
          <w:sz w:val="17"/>
          <w:szCs w:val="16"/>
          <w:lang w:val="ru-RU" w:eastAsia="ru-RU"/>
        </w:rPr>
        <w:t>Не забудьте подключить цепь безопасности к клемме соединительной коробки, отмеченной значком</w:t>
      </w:r>
    </w:p>
    <w:p w14:paraId="5B3FA460" w14:textId="77777777" w:rsidR="003A1C79" w:rsidRPr="00F62143" w:rsidRDefault="003A1C79" w:rsidP="003A1C79">
      <w:pPr>
        <w:spacing w:before="9"/>
        <w:rPr>
          <w:b/>
          <w:bCs/>
          <w:noProof/>
          <w:position w:val="-3"/>
          <w:sz w:val="17"/>
          <w:szCs w:val="16"/>
          <w:lang w:val="ru-RU" w:eastAsia="ru-RU"/>
        </w:rPr>
      </w:pPr>
      <w:r w:rsidRPr="00F62143">
        <w:rPr>
          <w:b/>
          <w:bCs/>
          <w:noProof/>
          <w:position w:val="-3"/>
          <w:sz w:val="17"/>
          <w:szCs w:val="16"/>
          <w:lang w:val="ru-RU" w:eastAsia="ru-RU"/>
        </w:rPr>
        <w:t>.Клемма соединительной коробки с маркировкой</w:t>
      </w:r>
    </w:p>
    <w:p w14:paraId="3391D476" w14:textId="77777777" w:rsidR="003A1C79" w:rsidRPr="00F62143" w:rsidRDefault="003A1C79" w:rsidP="003A1C79">
      <w:pPr>
        <w:spacing w:before="9"/>
        <w:rPr>
          <w:noProof/>
          <w:position w:val="-3"/>
          <w:sz w:val="17"/>
          <w:szCs w:val="16"/>
          <w:lang w:val="ru-RU" w:eastAsia="ru-RU"/>
        </w:rPr>
      </w:pPr>
      <w:r w:rsidRPr="00F62143">
        <w:rPr>
          <w:b/>
          <w:bCs/>
          <w:noProof/>
          <w:position w:val="-3"/>
          <w:sz w:val="17"/>
          <w:szCs w:val="16"/>
          <w:lang w:val="ru-RU" w:eastAsia="ru-RU"/>
        </w:rPr>
        <w:t>.Электроснабжение духовки должно быть оснащено предохранительным выключателем, позволяющим отключить питание в случае возникновения чрезвычайной ситуации. Расстояние между рабочими контактами предохранительного выключателя должно быть не менее 3 мм.</w:t>
      </w:r>
      <w:r w:rsidRPr="00F62143">
        <w:rPr>
          <w:noProof/>
          <w:position w:val="-3"/>
          <w:sz w:val="17"/>
          <w:szCs w:val="16"/>
          <w:lang w:val="ru-RU" w:eastAsia="ru-RU"/>
        </w:rPr>
        <w:t>.</w:t>
      </w:r>
    </w:p>
    <w:p w14:paraId="7C9087AF" w14:textId="77777777" w:rsidR="003A1C79" w:rsidRPr="00F62143" w:rsidRDefault="003A1C79" w:rsidP="003A1C79">
      <w:pPr>
        <w:spacing w:before="9"/>
        <w:rPr>
          <w:noProof/>
          <w:position w:val="-3"/>
          <w:sz w:val="17"/>
          <w:szCs w:val="16"/>
          <w:lang w:val="ru-RU" w:eastAsia="ru-RU"/>
        </w:rPr>
      </w:pPr>
      <w:r w:rsidRPr="00F62143">
        <w:rPr>
          <w:noProof/>
          <w:position w:val="-3"/>
          <w:sz w:val="17"/>
          <w:szCs w:val="16"/>
          <w:lang w:val="ru-RU" w:eastAsia="ru-RU"/>
        </w:rPr>
        <w:t xml:space="preserve"> Перед подключением духовки к электросети важно прочитать информацию на паспортной табличке и схеме подключения..</w:t>
      </w:r>
    </w:p>
    <w:p w14:paraId="4FB23617" w14:textId="77777777" w:rsidR="003A1C79" w:rsidRPr="00F62143" w:rsidRDefault="003A1C79" w:rsidP="003A1C79">
      <w:pPr>
        <w:spacing w:before="9"/>
        <w:rPr>
          <w:noProof/>
          <w:position w:val="-3"/>
          <w:sz w:val="17"/>
          <w:szCs w:val="16"/>
          <w:lang w:val="ru-RU" w:eastAsia="ru-RU"/>
        </w:rPr>
      </w:pPr>
    </w:p>
    <w:tbl>
      <w:tblPr>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3070"/>
        <w:gridCol w:w="4137"/>
      </w:tblGrid>
      <w:tr w:rsidR="003A1C79" w:rsidRPr="00AA1047" w14:paraId="20E78406" w14:textId="77777777" w:rsidTr="003A1C79">
        <w:trPr>
          <w:trHeight w:val="1360"/>
        </w:trPr>
        <w:tc>
          <w:tcPr>
            <w:tcW w:w="7207" w:type="dxa"/>
            <w:gridSpan w:val="2"/>
            <w:tcBorders>
              <w:bottom w:val="single" w:sz="6" w:space="0" w:color="221815"/>
            </w:tcBorders>
          </w:tcPr>
          <w:p w14:paraId="02D1F164" w14:textId="77777777" w:rsidR="003A1C79" w:rsidRPr="00F62143" w:rsidRDefault="003A1C79" w:rsidP="003A1C79">
            <w:pPr>
              <w:spacing w:before="9"/>
              <w:rPr>
                <w:noProof/>
                <w:position w:val="-3"/>
                <w:sz w:val="17"/>
                <w:szCs w:val="16"/>
                <w:lang w:val="ru-RU" w:eastAsia="ru-RU"/>
              </w:rPr>
            </w:pPr>
            <w:r w:rsidRPr="00F62143">
              <w:rPr>
                <w:noProof/>
                <w:position w:val="-3"/>
                <w:sz w:val="17"/>
                <w:szCs w:val="16"/>
                <w:lang w:val="ru-RU" w:eastAsia="ru-RU"/>
              </w:rPr>
              <w:drawing>
                <wp:anchor distT="0" distB="0" distL="0" distR="0" simplePos="0" relativeHeight="251700736" behindDoc="0" locked="0" layoutInCell="1" allowOverlap="1" wp14:anchorId="063E7904" wp14:editId="25B54E85">
                  <wp:simplePos x="0" y="0"/>
                  <wp:positionH relativeFrom="page">
                    <wp:posOffset>2610198</wp:posOffset>
                  </wp:positionH>
                  <wp:positionV relativeFrom="paragraph">
                    <wp:posOffset>37142</wp:posOffset>
                  </wp:positionV>
                  <wp:extent cx="1602309" cy="716777"/>
                  <wp:effectExtent l="0" t="0" r="0" b="7620"/>
                  <wp:wrapNone/>
                  <wp:docPr id="1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4.jpeg"/>
                          <pic:cNvPicPr>
                            <a:picLocks noChangeAspect="1"/>
                          </pic:cNvPicPr>
                        </pic:nvPicPr>
                        <pic:blipFill>
                          <a:blip r:embed="rId42" cstate="print"/>
                          <a:stretch>
                            <a:fillRect/>
                          </a:stretch>
                        </pic:blipFill>
                        <pic:spPr>
                          <a:xfrm>
                            <a:off x="0" y="0"/>
                            <a:ext cx="1602309" cy="716777"/>
                          </a:xfrm>
                          <a:prstGeom prst="rect">
                            <a:avLst/>
                          </a:prstGeom>
                        </pic:spPr>
                      </pic:pic>
                    </a:graphicData>
                  </a:graphic>
                  <wp14:sizeRelH relativeFrom="margin">
                    <wp14:pctWidth>0</wp14:pctWidth>
                  </wp14:sizeRelH>
                  <wp14:sizeRelV relativeFrom="margin">
                    <wp14:pctHeight>0</wp14:pctHeight>
                  </wp14:sizeRelV>
                </wp:anchor>
              </w:drawing>
            </w:r>
          </w:p>
          <w:p w14:paraId="4B26456C" w14:textId="77777777" w:rsidR="003A1C79" w:rsidRPr="00F62143" w:rsidRDefault="003A1C79" w:rsidP="003A1C79">
            <w:pPr>
              <w:spacing w:before="9"/>
              <w:rPr>
                <w:noProof/>
                <w:position w:val="-3"/>
                <w:sz w:val="17"/>
                <w:szCs w:val="16"/>
                <w:lang w:val="ru-RU" w:eastAsia="ru-RU"/>
              </w:rPr>
            </w:pPr>
            <w:r w:rsidRPr="00F62143">
              <w:rPr>
                <w:noProof/>
                <w:position w:val="-3"/>
                <w:sz w:val="17"/>
                <w:szCs w:val="16"/>
                <w:lang w:val="ru-RU" w:eastAsia="ru-RU"/>
              </w:rPr>
              <w:t>СХЕМА ПОДКЛЮЧЕНИЯ</w:t>
            </w:r>
          </w:p>
          <w:p w14:paraId="16420DA4" w14:textId="77777777" w:rsidR="003A1C79" w:rsidRPr="00F62143" w:rsidRDefault="003A1C79" w:rsidP="003A1C79">
            <w:pPr>
              <w:spacing w:before="9"/>
              <w:rPr>
                <w:noProof/>
                <w:position w:val="-3"/>
                <w:sz w:val="17"/>
                <w:szCs w:val="16"/>
                <w:lang w:val="ru-RU" w:eastAsia="ru-RU"/>
              </w:rPr>
            </w:pPr>
            <w:r w:rsidRPr="00F62143">
              <w:rPr>
                <w:noProof/>
                <w:position w:val="-3"/>
                <w:sz w:val="17"/>
                <w:szCs w:val="16"/>
                <w:lang w:val="ru-RU" w:eastAsia="ru-RU"/>
              </w:rPr>
              <w:t xml:space="preserve">Внимание! Напряжение нагревательных </w:t>
            </w:r>
          </w:p>
          <w:p w14:paraId="7F12090B" w14:textId="77777777" w:rsidR="003A1C79" w:rsidRPr="00F62143" w:rsidRDefault="003A1C79" w:rsidP="003A1C79">
            <w:pPr>
              <w:spacing w:before="9"/>
              <w:rPr>
                <w:noProof/>
                <w:position w:val="-3"/>
                <w:sz w:val="17"/>
                <w:szCs w:val="16"/>
                <w:lang w:val="ru-RU" w:eastAsia="ru-RU"/>
              </w:rPr>
            </w:pPr>
            <w:r w:rsidRPr="00F62143">
              <w:rPr>
                <w:noProof/>
                <w:position w:val="-3"/>
                <w:sz w:val="17"/>
                <w:szCs w:val="16"/>
                <w:lang w:val="ru-RU" w:eastAsia="ru-RU"/>
              </w:rPr>
              <w:t>элементов 220В~240В.</w:t>
            </w:r>
          </w:p>
          <w:p w14:paraId="71F1DB3C" w14:textId="77777777" w:rsidR="003A1C79" w:rsidRPr="00F62143" w:rsidRDefault="003A1C79" w:rsidP="003A1C79">
            <w:pPr>
              <w:spacing w:before="9"/>
              <w:rPr>
                <w:noProof/>
                <w:position w:val="-3"/>
                <w:sz w:val="17"/>
                <w:szCs w:val="16"/>
                <w:lang w:val="ru-RU" w:eastAsia="ru-RU"/>
              </w:rPr>
            </w:pPr>
          </w:p>
          <w:p w14:paraId="667490E5" w14:textId="77777777" w:rsidR="003A1C79" w:rsidRPr="00F62143" w:rsidRDefault="003A1C79" w:rsidP="003A1C79">
            <w:pPr>
              <w:spacing w:before="9"/>
              <w:rPr>
                <w:noProof/>
                <w:position w:val="-3"/>
                <w:sz w:val="17"/>
                <w:szCs w:val="16"/>
                <w:lang w:val="ru-RU" w:eastAsia="ru-RU"/>
              </w:rPr>
            </w:pPr>
            <w:r w:rsidRPr="00F62143">
              <w:rPr>
                <w:noProof/>
                <w:position w:val="-3"/>
                <w:sz w:val="17"/>
                <w:szCs w:val="16"/>
                <w:lang w:val="ru-RU" w:eastAsia="ru-RU"/>
              </w:rPr>
              <w:t xml:space="preserve">Осторожность! В случае любого подключения контровочная проволока должна быть подключена к клемме </w:t>
            </w:r>
            <w:r w:rsidRPr="00F62143">
              <w:rPr>
                <w:noProof/>
                <w:position w:val="-3"/>
                <w:sz w:val="17"/>
                <w:szCs w:val="16"/>
                <w:lang w:eastAsia="ru-RU"/>
              </w:rPr>
              <w:t>PE</w:t>
            </w:r>
            <w:r w:rsidRPr="00F62143">
              <w:rPr>
                <w:noProof/>
                <w:position w:val="-3"/>
                <w:sz w:val="17"/>
                <w:szCs w:val="16"/>
                <w:lang w:val="ru-RU" w:eastAsia="ru-RU"/>
              </w:rPr>
              <w:t>.</w:t>
            </w:r>
          </w:p>
        </w:tc>
      </w:tr>
      <w:tr w:rsidR="003A1C79" w:rsidRPr="00F62143" w14:paraId="57A88213" w14:textId="77777777" w:rsidTr="003A1C79">
        <w:trPr>
          <w:trHeight w:val="411"/>
        </w:trPr>
        <w:tc>
          <w:tcPr>
            <w:tcW w:w="3070" w:type="dxa"/>
            <w:tcBorders>
              <w:top w:val="single" w:sz="6" w:space="0" w:color="221815"/>
              <w:right w:val="single" w:sz="6" w:space="0" w:color="221815"/>
            </w:tcBorders>
          </w:tcPr>
          <w:p w14:paraId="6CC0A40E" w14:textId="77777777" w:rsidR="003A1C79" w:rsidRPr="00F62143" w:rsidRDefault="003A1C79" w:rsidP="003A1C79">
            <w:pPr>
              <w:spacing w:before="9"/>
              <w:rPr>
                <w:noProof/>
                <w:position w:val="-3"/>
                <w:sz w:val="17"/>
                <w:szCs w:val="16"/>
                <w:lang w:val="ru-RU" w:eastAsia="ru-RU"/>
              </w:rPr>
            </w:pPr>
          </w:p>
          <w:p w14:paraId="3562B109" w14:textId="77777777" w:rsidR="003A1C79" w:rsidRPr="00F62143" w:rsidRDefault="003A1C79" w:rsidP="003A1C79">
            <w:pPr>
              <w:spacing w:before="9"/>
              <w:rPr>
                <w:noProof/>
                <w:position w:val="-3"/>
                <w:sz w:val="17"/>
                <w:szCs w:val="16"/>
                <w:lang w:val="ru-RU" w:eastAsia="ru-RU"/>
              </w:rPr>
            </w:pPr>
            <w:r w:rsidRPr="00F62143">
              <w:rPr>
                <w:noProof/>
                <w:position w:val="-3"/>
                <w:sz w:val="17"/>
                <w:szCs w:val="16"/>
                <w:lang w:val="ru-RU" w:eastAsia="ru-RU"/>
              </w:rPr>
              <w:t xml:space="preserve">Для заземления одной фазы напряжением 220–240 В: коричневый провод подключается к </w:t>
            </w:r>
            <w:r w:rsidRPr="00F62143">
              <w:rPr>
                <w:noProof/>
                <w:position w:val="-3"/>
                <w:sz w:val="17"/>
                <w:szCs w:val="16"/>
                <w:lang w:eastAsia="ru-RU"/>
              </w:rPr>
              <w:t>L</w:t>
            </w:r>
            <w:r w:rsidRPr="00F62143">
              <w:rPr>
                <w:noProof/>
                <w:position w:val="-3"/>
                <w:sz w:val="17"/>
                <w:szCs w:val="16"/>
                <w:lang w:val="ru-RU" w:eastAsia="ru-RU"/>
              </w:rPr>
              <w:t xml:space="preserve">, синий провод подключается к </w:t>
            </w:r>
            <w:r w:rsidRPr="00F62143">
              <w:rPr>
                <w:noProof/>
                <w:position w:val="-3"/>
                <w:sz w:val="17"/>
                <w:szCs w:val="16"/>
                <w:lang w:eastAsia="ru-RU"/>
              </w:rPr>
              <w:t>N</w:t>
            </w:r>
            <w:r w:rsidRPr="00F62143">
              <w:rPr>
                <w:noProof/>
                <w:position w:val="-3"/>
                <w:sz w:val="17"/>
                <w:szCs w:val="16"/>
                <w:lang w:val="ru-RU" w:eastAsia="ru-RU"/>
              </w:rPr>
              <w:t xml:space="preserve">, защитный провод (желто-зеленый) подключается к </w:t>
            </w:r>
            <w:r w:rsidRPr="00F62143">
              <w:rPr>
                <w:noProof/>
                <w:position w:val="-3"/>
                <w:sz w:val="17"/>
                <w:szCs w:val="16"/>
                <w:lang w:val="ru-RU" w:eastAsia="ru-RU"/>
              </w:rPr>
              <w:drawing>
                <wp:inline distT="0" distB="0" distL="0" distR="0" wp14:anchorId="37920368" wp14:editId="7799845F">
                  <wp:extent cx="116205" cy="116205"/>
                  <wp:effectExtent l="0" t="0" r="0" b="0"/>
                  <wp:docPr id="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6.png"/>
                          <pic:cNvPicPr>
                            <a:picLocks noChangeAspect="1"/>
                          </pic:cNvPicPr>
                        </pic:nvPicPr>
                        <pic:blipFill>
                          <a:blip r:embed="rId43" cstate="print"/>
                          <a:stretch>
                            <a:fillRect/>
                          </a:stretch>
                        </pic:blipFill>
                        <pic:spPr>
                          <a:xfrm>
                            <a:off x="0" y="0"/>
                            <a:ext cx="116681" cy="116681"/>
                          </a:xfrm>
                          <a:prstGeom prst="rect">
                            <a:avLst/>
                          </a:prstGeom>
                        </pic:spPr>
                      </pic:pic>
                    </a:graphicData>
                  </a:graphic>
                </wp:inline>
              </w:drawing>
            </w:r>
          </w:p>
        </w:tc>
        <w:tc>
          <w:tcPr>
            <w:tcW w:w="4137" w:type="dxa"/>
            <w:tcBorders>
              <w:top w:val="single" w:sz="6" w:space="0" w:color="221815"/>
              <w:left w:val="single" w:sz="6" w:space="0" w:color="221815"/>
            </w:tcBorders>
          </w:tcPr>
          <w:p w14:paraId="262E7B2A" w14:textId="77777777" w:rsidR="003A1C79" w:rsidRPr="00F62143" w:rsidRDefault="003A1C79" w:rsidP="003A1C79">
            <w:pPr>
              <w:spacing w:before="9"/>
              <w:rPr>
                <w:noProof/>
                <w:position w:val="-3"/>
                <w:sz w:val="17"/>
                <w:szCs w:val="16"/>
                <w:lang w:val="ru-RU" w:eastAsia="ru-RU"/>
              </w:rPr>
            </w:pPr>
          </w:p>
          <w:p w14:paraId="6037CC61" w14:textId="77777777" w:rsidR="003A1C79" w:rsidRPr="00F62143" w:rsidRDefault="003A1C79" w:rsidP="003A1C79">
            <w:pPr>
              <w:spacing w:before="9"/>
              <w:rPr>
                <w:noProof/>
                <w:position w:val="-3"/>
                <w:sz w:val="17"/>
                <w:szCs w:val="16"/>
                <w:lang w:eastAsia="ru-RU"/>
              </w:rPr>
            </w:pPr>
            <w:r w:rsidRPr="00F62143">
              <w:rPr>
                <w:noProof/>
                <w:position w:val="-3"/>
                <w:sz w:val="17"/>
                <w:szCs w:val="16"/>
                <w:lang w:val="ru-RU" w:eastAsia="ru-RU"/>
              </w:rPr>
              <w:drawing>
                <wp:inline distT="0" distB="0" distL="0" distR="0" wp14:anchorId="57781750" wp14:editId="352339FF">
                  <wp:extent cx="1071245" cy="624205"/>
                  <wp:effectExtent l="0" t="0" r="0" b="0"/>
                  <wp:docPr id="2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7.jpeg"/>
                          <pic:cNvPicPr>
                            <a:picLocks noChangeAspect="1"/>
                          </pic:cNvPicPr>
                        </pic:nvPicPr>
                        <pic:blipFill>
                          <a:blip r:embed="rId44" cstate="print"/>
                          <a:stretch>
                            <a:fillRect/>
                          </a:stretch>
                        </pic:blipFill>
                        <pic:spPr>
                          <a:xfrm>
                            <a:off x="0" y="0"/>
                            <a:ext cx="1071733" cy="624268"/>
                          </a:xfrm>
                          <a:prstGeom prst="rect">
                            <a:avLst/>
                          </a:prstGeom>
                        </pic:spPr>
                      </pic:pic>
                    </a:graphicData>
                  </a:graphic>
                </wp:inline>
              </w:drawing>
            </w:r>
          </w:p>
        </w:tc>
      </w:tr>
    </w:tbl>
    <w:p w14:paraId="7692EEC3" w14:textId="77777777" w:rsidR="003A1C79" w:rsidRPr="00F62143" w:rsidRDefault="003A1C79" w:rsidP="003A1C79">
      <w:pPr>
        <w:spacing w:before="9"/>
        <w:rPr>
          <w:sz w:val="11"/>
          <w:szCs w:val="16"/>
        </w:rPr>
      </w:pPr>
    </w:p>
    <w:p w14:paraId="7DDEA333" w14:textId="77777777" w:rsidR="003A1C79" w:rsidRDefault="003A1C79" w:rsidP="003A1C79">
      <w:pPr>
        <w:spacing w:line="280" w:lineRule="auto"/>
        <w:jc w:val="both"/>
        <w:rPr>
          <w:color w:val="231916"/>
          <w:sz w:val="18"/>
          <w:lang w:val="ru-RU"/>
        </w:rPr>
      </w:pPr>
    </w:p>
    <w:p w14:paraId="6127DF2D" w14:textId="77777777" w:rsidR="003A1C79" w:rsidRDefault="003A1C79" w:rsidP="003A1C79">
      <w:pPr>
        <w:spacing w:line="280" w:lineRule="auto"/>
        <w:jc w:val="both"/>
        <w:rPr>
          <w:color w:val="231916"/>
          <w:sz w:val="18"/>
          <w:lang w:val="ru-RU"/>
        </w:rPr>
      </w:pPr>
    </w:p>
    <w:p w14:paraId="51A9A0BB" w14:textId="77777777" w:rsidR="003A5AB6" w:rsidRDefault="003A5AB6">
      <w:pPr>
        <w:rPr>
          <w:sz w:val="20"/>
        </w:rPr>
        <w:sectPr w:rsidR="003A5AB6">
          <w:headerReference w:type="default" r:id="rId45"/>
          <w:footerReference w:type="default" r:id="rId46"/>
          <w:pgSz w:w="8400" w:h="11910"/>
          <w:pgMar w:top="460" w:right="420" w:bottom="760" w:left="420" w:header="0" w:footer="564" w:gutter="0"/>
          <w:pgNumType w:start="9"/>
          <w:cols w:space="720"/>
        </w:sectPr>
      </w:pPr>
    </w:p>
    <w:p w14:paraId="73880889" w14:textId="77777777" w:rsidR="003A5AB6" w:rsidRDefault="003A5AB6">
      <w:pPr>
        <w:pStyle w:val="a3"/>
        <w:spacing w:before="7"/>
        <w:rPr>
          <w:sz w:val="18"/>
        </w:rPr>
      </w:pPr>
    </w:p>
    <w:p w14:paraId="44BC7178" w14:textId="77777777" w:rsidR="003A1C79" w:rsidRPr="00F62143" w:rsidRDefault="003A1C79" w:rsidP="003A1C79">
      <w:pPr>
        <w:spacing w:line="280" w:lineRule="auto"/>
        <w:jc w:val="both"/>
        <w:rPr>
          <w:color w:val="231916"/>
          <w:sz w:val="18"/>
          <w:lang w:val="ru-RU"/>
        </w:rPr>
      </w:pPr>
      <w:bookmarkStart w:id="10" w:name="页_11"/>
      <w:bookmarkEnd w:id="10"/>
      <w:r w:rsidRPr="00F62143">
        <w:rPr>
          <w:color w:val="231916"/>
          <w:sz w:val="18"/>
          <w:lang w:val="ru-RU"/>
        </w:rPr>
        <w:t>Перед первым использованием</w:t>
      </w:r>
    </w:p>
    <w:p w14:paraId="0C59F29F" w14:textId="77777777" w:rsidR="003A1C79" w:rsidRPr="00F62143" w:rsidRDefault="003A1C79" w:rsidP="003A1C79">
      <w:pPr>
        <w:spacing w:line="280" w:lineRule="auto"/>
        <w:jc w:val="both"/>
        <w:rPr>
          <w:color w:val="231916"/>
          <w:sz w:val="18"/>
          <w:lang w:val="ru-RU"/>
        </w:rPr>
      </w:pPr>
    </w:p>
    <w:p w14:paraId="71BD720F" w14:textId="77777777" w:rsidR="003A1C79" w:rsidRPr="00F62143" w:rsidRDefault="003A1C79" w:rsidP="003A1C79">
      <w:pPr>
        <w:spacing w:line="280" w:lineRule="auto"/>
        <w:jc w:val="both"/>
        <w:rPr>
          <w:color w:val="231916"/>
          <w:sz w:val="18"/>
          <w:lang w:val="ru-RU"/>
        </w:rPr>
      </w:pPr>
      <w:r w:rsidRPr="00F62143">
        <w:rPr>
          <w:color w:val="231916"/>
          <w:sz w:val="18"/>
          <w:lang w:val="ru-RU"/>
        </w:rPr>
        <w:t>! Снимите упаковку, очистите внутреннюю часть духовки и варочной панели.</w:t>
      </w:r>
    </w:p>
    <w:p w14:paraId="0BCDA16A" w14:textId="77777777" w:rsidR="003A1C79" w:rsidRPr="00F62143" w:rsidRDefault="003A1C79" w:rsidP="003A1C79">
      <w:pPr>
        <w:spacing w:line="280" w:lineRule="auto"/>
        <w:jc w:val="both"/>
        <w:rPr>
          <w:color w:val="231916"/>
          <w:sz w:val="18"/>
          <w:lang w:val="ru-RU"/>
        </w:rPr>
      </w:pPr>
    </w:p>
    <w:p w14:paraId="6AB60BA3" w14:textId="77777777" w:rsidR="003A1C79" w:rsidRPr="00F62143" w:rsidRDefault="003A1C79" w:rsidP="003A1C79">
      <w:pPr>
        <w:spacing w:line="280" w:lineRule="auto"/>
        <w:jc w:val="both"/>
        <w:rPr>
          <w:color w:val="231916"/>
          <w:sz w:val="18"/>
          <w:lang w:val="ru-RU"/>
        </w:rPr>
      </w:pPr>
      <w:r w:rsidRPr="00F62143">
        <w:rPr>
          <w:color w:val="231916"/>
          <w:sz w:val="18"/>
          <w:lang w:val="ru-RU"/>
        </w:rPr>
        <w:t>! Выньте и промойте детали духовки теплой водой с небольшим количеством моющего средства.</w:t>
      </w:r>
    </w:p>
    <w:p w14:paraId="64E96BE4" w14:textId="77777777" w:rsidR="003A1C79" w:rsidRPr="00F62143" w:rsidRDefault="003A1C79" w:rsidP="003A1C79">
      <w:pPr>
        <w:spacing w:line="280" w:lineRule="auto"/>
        <w:jc w:val="both"/>
        <w:rPr>
          <w:color w:val="231916"/>
          <w:sz w:val="18"/>
          <w:lang w:val="ru-RU"/>
        </w:rPr>
      </w:pPr>
    </w:p>
    <w:p w14:paraId="69DCF772" w14:textId="77777777" w:rsidR="003A1C79" w:rsidRPr="00F62143" w:rsidRDefault="003A1C79" w:rsidP="003A1C79">
      <w:pPr>
        <w:spacing w:line="280" w:lineRule="auto"/>
        <w:jc w:val="both"/>
        <w:rPr>
          <w:color w:val="231916"/>
          <w:sz w:val="18"/>
          <w:lang w:val="ru-RU"/>
        </w:rPr>
      </w:pPr>
      <w:r w:rsidRPr="00F62143">
        <w:rPr>
          <w:color w:val="231916"/>
          <w:sz w:val="18"/>
          <w:lang w:val="ru-RU"/>
        </w:rPr>
        <w:t>! Включите вентиляцию в комнате или откройте окно.</w:t>
      </w:r>
    </w:p>
    <w:p w14:paraId="5D0DC6A6" w14:textId="77777777" w:rsidR="003A1C79" w:rsidRPr="00F62143" w:rsidRDefault="003A1C79" w:rsidP="003A1C79">
      <w:pPr>
        <w:spacing w:line="280" w:lineRule="auto"/>
        <w:jc w:val="both"/>
        <w:rPr>
          <w:color w:val="231916"/>
          <w:sz w:val="18"/>
          <w:lang w:val="ru-RU"/>
        </w:rPr>
      </w:pPr>
    </w:p>
    <w:p w14:paraId="748AC045" w14:textId="77777777" w:rsidR="003A1C79" w:rsidRPr="00F62143" w:rsidRDefault="003A1C79" w:rsidP="003A1C79">
      <w:pPr>
        <w:spacing w:line="280" w:lineRule="auto"/>
        <w:jc w:val="both"/>
        <w:rPr>
          <w:color w:val="231916"/>
          <w:sz w:val="18"/>
          <w:lang w:val="ru-RU"/>
        </w:rPr>
      </w:pPr>
      <w:r w:rsidRPr="00F62143">
        <w:rPr>
          <w:color w:val="231916"/>
          <w:sz w:val="18"/>
          <w:lang w:val="ru-RU"/>
        </w:rPr>
        <w:t>! Разогрейте духовку (до температуры 250°</w:t>
      </w:r>
      <w:r w:rsidRPr="00F62143">
        <w:rPr>
          <w:color w:val="231916"/>
          <w:sz w:val="18"/>
        </w:rPr>
        <w:t>C</w:t>
      </w:r>
      <w:r w:rsidRPr="00F62143">
        <w:rPr>
          <w:color w:val="231916"/>
          <w:sz w:val="18"/>
          <w:lang w:val="ru-RU"/>
        </w:rPr>
        <w:t>, примерно 30 мин), удалите пятна и тщательно постирайте; зоны нагрева варочной панели должны нагреваться около 4 мин без сковороды.</w:t>
      </w:r>
    </w:p>
    <w:p w14:paraId="09FEFB79" w14:textId="77777777" w:rsidR="003A1C79" w:rsidRPr="00F62143" w:rsidRDefault="003A1C79" w:rsidP="003A1C79">
      <w:pPr>
        <w:spacing w:line="280" w:lineRule="auto"/>
        <w:jc w:val="both"/>
        <w:rPr>
          <w:color w:val="231916"/>
          <w:sz w:val="18"/>
          <w:lang w:val="ru-RU"/>
        </w:rPr>
      </w:pPr>
    </w:p>
    <w:p w14:paraId="160213B9" w14:textId="77777777" w:rsidR="003A1C79" w:rsidRPr="00F62143" w:rsidRDefault="003A1C79" w:rsidP="003A1C79">
      <w:pPr>
        <w:spacing w:line="280" w:lineRule="auto"/>
        <w:jc w:val="both"/>
        <w:rPr>
          <w:color w:val="231916"/>
          <w:sz w:val="18"/>
          <w:lang w:val="ru-RU"/>
        </w:rPr>
      </w:pPr>
      <w:r w:rsidRPr="00F62143">
        <w:rPr>
          <w:color w:val="231916"/>
          <w:sz w:val="18"/>
          <w:lang w:val="ru-RU"/>
        </w:rPr>
        <w:t>Важный!</w:t>
      </w:r>
    </w:p>
    <w:p w14:paraId="68BB4D9D" w14:textId="77777777" w:rsidR="003A1C79" w:rsidRPr="00F62143" w:rsidRDefault="003A1C79" w:rsidP="003A1C79">
      <w:pPr>
        <w:spacing w:line="280" w:lineRule="auto"/>
        <w:jc w:val="both"/>
        <w:rPr>
          <w:sz w:val="18"/>
          <w:lang w:val="ru-RU"/>
        </w:rPr>
        <w:sectPr w:rsidR="003A1C79" w:rsidRPr="00F62143">
          <w:headerReference w:type="default" r:id="rId47"/>
          <w:pgSz w:w="8400" w:h="11910"/>
          <w:pgMar w:top="920" w:right="380" w:bottom="920" w:left="500" w:header="508" w:footer="725" w:gutter="0"/>
          <w:cols w:space="720"/>
        </w:sectPr>
      </w:pPr>
      <w:r w:rsidRPr="00F62143">
        <w:rPr>
          <w:color w:val="231916"/>
          <w:sz w:val="18"/>
          <w:lang w:val="ru-RU"/>
        </w:rPr>
        <w:t>Внутреннюю часть духовки следует мыть только теплой водой с небольшим количеством моющего средства.</w:t>
      </w:r>
    </w:p>
    <w:p w14:paraId="749D5CB8" w14:textId="77777777" w:rsidR="003A5AB6" w:rsidRPr="003A1C79" w:rsidRDefault="003A5AB6">
      <w:pPr>
        <w:spacing w:line="280" w:lineRule="auto"/>
        <w:jc w:val="both"/>
        <w:rPr>
          <w:sz w:val="18"/>
          <w:lang w:val="ru-RU"/>
        </w:rPr>
        <w:sectPr w:rsidR="003A5AB6" w:rsidRPr="003A1C79">
          <w:headerReference w:type="default" r:id="rId48"/>
          <w:footerReference w:type="default" r:id="rId49"/>
          <w:pgSz w:w="8400" w:h="11910"/>
          <w:pgMar w:top="840" w:right="420" w:bottom="740" w:left="420" w:header="378" w:footer="559" w:gutter="0"/>
          <w:pgNumType w:start="10"/>
          <w:cols w:space="720"/>
        </w:sectPr>
      </w:pPr>
    </w:p>
    <w:p w14:paraId="53FAF322" w14:textId="77777777" w:rsidR="003A5AB6" w:rsidRPr="003A1C79" w:rsidRDefault="003A5AB6">
      <w:pPr>
        <w:pStyle w:val="a3"/>
        <w:rPr>
          <w:sz w:val="20"/>
          <w:lang w:val="ru-RU"/>
        </w:rPr>
      </w:pPr>
    </w:p>
    <w:p w14:paraId="5D4E3598" w14:textId="77777777" w:rsidR="003A5AB6" w:rsidRPr="003A1C79" w:rsidRDefault="003A5AB6">
      <w:pPr>
        <w:pStyle w:val="a3"/>
        <w:spacing w:before="3"/>
        <w:rPr>
          <w:sz w:val="27"/>
          <w:lang w:val="ru-RU"/>
        </w:rPr>
      </w:pPr>
    </w:p>
    <w:p w14:paraId="1C6AE4AF" w14:textId="77777777" w:rsidR="003A5AB6" w:rsidRPr="00B66EC2" w:rsidRDefault="009E35AF">
      <w:pPr>
        <w:spacing w:before="114"/>
        <w:ind w:left="230"/>
        <w:rPr>
          <w:b/>
          <w:sz w:val="18"/>
          <w:lang w:val="ru-RU"/>
        </w:rPr>
      </w:pPr>
      <w:r>
        <w:rPr>
          <w:noProof/>
          <w:lang w:val="ru-RU" w:eastAsia="ru-RU"/>
        </w:rPr>
        <mc:AlternateContent>
          <mc:Choice Requires="wpg">
            <w:drawing>
              <wp:anchor distT="0" distB="0" distL="114300" distR="114300" simplePos="0" relativeHeight="251633152" behindDoc="0" locked="0" layoutInCell="1" allowOverlap="1" wp14:anchorId="2374AEA0" wp14:editId="4E5BF270">
                <wp:simplePos x="0" y="0"/>
                <wp:positionH relativeFrom="page">
                  <wp:posOffset>441960</wp:posOffset>
                </wp:positionH>
                <wp:positionV relativeFrom="paragraph">
                  <wp:posOffset>273685</wp:posOffset>
                </wp:positionV>
                <wp:extent cx="4323715" cy="688340"/>
                <wp:effectExtent l="3810" t="8890" r="6350" b="7620"/>
                <wp:wrapTopAndBottom/>
                <wp:docPr id="1806"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715" cy="688340"/>
                          <a:chOff x="696" y="431"/>
                          <a:chExt cx="6809" cy="1084"/>
                        </a:xfrm>
                      </wpg:grpSpPr>
                      <wps:wsp>
                        <wps:cNvPr id="1807" name="Line 285"/>
                        <wps:cNvCnPr>
                          <a:cxnSpLocks noChangeShapeType="1"/>
                        </wps:cNvCnPr>
                        <wps:spPr bwMode="auto">
                          <a:xfrm>
                            <a:off x="7502" y="434"/>
                            <a:ext cx="0" cy="1078"/>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1808" name="Line 286"/>
                        <wps:cNvCnPr>
                          <a:cxnSpLocks noChangeShapeType="1"/>
                        </wps:cNvCnPr>
                        <wps:spPr bwMode="auto">
                          <a:xfrm flipH="1">
                            <a:off x="699" y="1512"/>
                            <a:ext cx="6803"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1809" name="Line 287"/>
                        <wps:cNvCnPr>
                          <a:cxnSpLocks noChangeShapeType="1"/>
                        </wps:cNvCnPr>
                        <wps:spPr bwMode="auto">
                          <a:xfrm flipV="1">
                            <a:off x="699" y="434"/>
                            <a:ext cx="0" cy="1078"/>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1810" name="Line 288"/>
                        <wps:cNvCnPr>
                          <a:cxnSpLocks noChangeShapeType="1"/>
                        </wps:cNvCnPr>
                        <wps:spPr bwMode="auto">
                          <a:xfrm>
                            <a:off x="699" y="434"/>
                            <a:ext cx="6803"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1811" name="Freeform 289"/>
                        <wps:cNvSpPr>
                          <a:spLocks/>
                        </wps:cNvSpPr>
                        <wps:spPr bwMode="auto">
                          <a:xfrm>
                            <a:off x="2626" y="697"/>
                            <a:ext cx="2" cy="2"/>
                          </a:xfrm>
                          <a:custGeom>
                            <a:avLst/>
                            <a:gdLst>
                              <a:gd name="T0" fmla="+- 0 2627 2627"/>
                              <a:gd name="T1" fmla="*/ T0 w 1"/>
                              <a:gd name="T2" fmla="+- 0 697 697"/>
                              <a:gd name="T3" fmla="*/ 697 h 1"/>
                              <a:gd name="T4" fmla="+- 0 2627 2627"/>
                              <a:gd name="T5" fmla="*/ T4 w 1"/>
                              <a:gd name="T6" fmla="+- 0 697 697"/>
                              <a:gd name="T7" fmla="*/ 697 h 1"/>
                              <a:gd name="T8" fmla="+- 0 2627 2627"/>
                              <a:gd name="T9" fmla="*/ T8 w 1"/>
                              <a:gd name="T10" fmla="+- 0 698 697"/>
                              <a:gd name="T11" fmla="*/ 698 h 1"/>
                              <a:gd name="T12" fmla="+- 0 2627 2627"/>
                              <a:gd name="T13" fmla="*/ T12 w 1"/>
                              <a:gd name="T14" fmla="+- 0 698 697"/>
                              <a:gd name="T15" fmla="*/ 698 h 1"/>
                              <a:gd name="T16" fmla="+- 0 2627 2627"/>
                              <a:gd name="T17" fmla="*/ T16 w 1"/>
                              <a:gd name="T18" fmla="+- 0 698 697"/>
                              <a:gd name="T19" fmla="*/ 698 h 1"/>
                              <a:gd name="T20" fmla="+- 0 2627 2627"/>
                              <a:gd name="T21" fmla="*/ T20 w 1"/>
                              <a:gd name="T22" fmla="+- 0 697 697"/>
                              <a:gd name="T23" fmla="*/ 697 h 1"/>
                              <a:gd name="T24" fmla="+- 0 2627 2627"/>
                              <a:gd name="T25" fmla="*/ T24 w 1"/>
                              <a:gd name="T26" fmla="+- 0 697 697"/>
                              <a:gd name="T27" fmla="*/ 697 h 1"/>
                            </a:gdLst>
                            <a:ahLst/>
                            <a:cxnLst>
                              <a:cxn ang="0">
                                <a:pos x="T1" y="T3"/>
                              </a:cxn>
                              <a:cxn ang="0">
                                <a:pos x="T5" y="T7"/>
                              </a:cxn>
                              <a:cxn ang="0">
                                <a:pos x="T9" y="T11"/>
                              </a:cxn>
                              <a:cxn ang="0">
                                <a:pos x="T13" y="T15"/>
                              </a:cxn>
                              <a:cxn ang="0">
                                <a:pos x="T17" y="T19"/>
                              </a:cxn>
                              <a:cxn ang="0">
                                <a:pos x="T21" y="T23"/>
                              </a:cxn>
                              <a:cxn ang="0">
                                <a:pos x="T25" y="T27"/>
                              </a:cxn>
                            </a:cxnLst>
                            <a:rect l="0" t="0" r="r" b="b"/>
                            <a:pathLst>
                              <a:path w="1" h="1">
                                <a:moveTo>
                                  <a:pt x="0" y="0"/>
                                </a:moveTo>
                                <a:lnTo>
                                  <a:pt x="0" y="0"/>
                                </a:lnTo>
                                <a:lnTo>
                                  <a:pt x="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290"/>
                        <wps:cNvSpPr>
                          <a:spLocks/>
                        </wps:cNvSpPr>
                        <wps:spPr bwMode="auto">
                          <a:xfrm>
                            <a:off x="1223" y="710"/>
                            <a:ext cx="290" cy="59"/>
                          </a:xfrm>
                          <a:custGeom>
                            <a:avLst/>
                            <a:gdLst>
                              <a:gd name="T0" fmla="+- 0 1493 1224"/>
                              <a:gd name="T1" fmla="*/ T0 w 290"/>
                              <a:gd name="T2" fmla="+- 0 710 710"/>
                              <a:gd name="T3" fmla="*/ 710 h 59"/>
                              <a:gd name="T4" fmla="+- 0 1255 1224"/>
                              <a:gd name="T5" fmla="*/ T4 w 290"/>
                              <a:gd name="T6" fmla="+- 0 710 710"/>
                              <a:gd name="T7" fmla="*/ 710 h 59"/>
                              <a:gd name="T8" fmla="+- 0 1224 1224"/>
                              <a:gd name="T9" fmla="*/ T8 w 290"/>
                              <a:gd name="T10" fmla="+- 0 736 710"/>
                              <a:gd name="T11" fmla="*/ 736 h 59"/>
                              <a:gd name="T12" fmla="+- 0 1251 1224"/>
                              <a:gd name="T13" fmla="*/ T12 w 290"/>
                              <a:gd name="T14" fmla="+- 0 769 710"/>
                              <a:gd name="T15" fmla="*/ 769 h 59"/>
                              <a:gd name="T16" fmla="+- 0 1472 1224"/>
                              <a:gd name="T17" fmla="*/ T16 w 290"/>
                              <a:gd name="T18" fmla="+- 0 769 710"/>
                              <a:gd name="T19" fmla="*/ 769 h 59"/>
                              <a:gd name="T20" fmla="+- 0 1513 1224"/>
                              <a:gd name="T21" fmla="*/ T20 w 290"/>
                              <a:gd name="T22" fmla="+- 0 735 710"/>
                              <a:gd name="T23" fmla="*/ 735 h 59"/>
                              <a:gd name="T24" fmla="+- 0 1493 1224"/>
                              <a:gd name="T25" fmla="*/ T24 w 290"/>
                              <a:gd name="T26" fmla="+- 0 710 710"/>
                              <a:gd name="T27" fmla="*/ 710 h 59"/>
                            </a:gdLst>
                            <a:ahLst/>
                            <a:cxnLst>
                              <a:cxn ang="0">
                                <a:pos x="T1" y="T3"/>
                              </a:cxn>
                              <a:cxn ang="0">
                                <a:pos x="T5" y="T7"/>
                              </a:cxn>
                              <a:cxn ang="0">
                                <a:pos x="T9" y="T11"/>
                              </a:cxn>
                              <a:cxn ang="0">
                                <a:pos x="T13" y="T15"/>
                              </a:cxn>
                              <a:cxn ang="0">
                                <a:pos x="T17" y="T19"/>
                              </a:cxn>
                              <a:cxn ang="0">
                                <a:pos x="T21" y="T23"/>
                              </a:cxn>
                              <a:cxn ang="0">
                                <a:pos x="T25" y="T27"/>
                              </a:cxn>
                            </a:cxnLst>
                            <a:rect l="0" t="0" r="r" b="b"/>
                            <a:pathLst>
                              <a:path w="290" h="59">
                                <a:moveTo>
                                  <a:pt x="269" y="0"/>
                                </a:moveTo>
                                <a:lnTo>
                                  <a:pt x="31" y="0"/>
                                </a:lnTo>
                                <a:lnTo>
                                  <a:pt x="0" y="26"/>
                                </a:lnTo>
                                <a:lnTo>
                                  <a:pt x="27" y="59"/>
                                </a:lnTo>
                                <a:lnTo>
                                  <a:pt x="248" y="59"/>
                                </a:lnTo>
                                <a:lnTo>
                                  <a:pt x="289" y="25"/>
                                </a:lnTo>
                                <a:lnTo>
                                  <a:pt x="269"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291"/>
                        <wps:cNvSpPr>
                          <a:spLocks/>
                        </wps:cNvSpPr>
                        <wps:spPr bwMode="auto">
                          <a:xfrm>
                            <a:off x="1151" y="743"/>
                            <a:ext cx="91" cy="224"/>
                          </a:xfrm>
                          <a:custGeom>
                            <a:avLst/>
                            <a:gdLst>
                              <a:gd name="T0" fmla="+- 0 1215 1151"/>
                              <a:gd name="T1" fmla="*/ T0 w 91"/>
                              <a:gd name="T2" fmla="+- 0 743 743"/>
                              <a:gd name="T3" fmla="*/ 743 h 224"/>
                              <a:gd name="T4" fmla="+- 0 1184 1151"/>
                              <a:gd name="T5" fmla="*/ T4 w 91"/>
                              <a:gd name="T6" fmla="+- 0 769 743"/>
                              <a:gd name="T7" fmla="*/ 769 h 224"/>
                              <a:gd name="T8" fmla="+- 0 1151 1151"/>
                              <a:gd name="T9" fmla="*/ T8 w 91"/>
                              <a:gd name="T10" fmla="+- 0 938 743"/>
                              <a:gd name="T11" fmla="*/ 938 h 224"/>
                              <a:gd name="T12" fmla="+- 0 1175 1151"/>
                              <a:gd name="T13" fmla="*/ T12 w 91"/>
                              <a:gd name="T14" fmla="+- 0 967 743"/>
                              <a:gd name="T15" fmla="*/ 967 h 224"/>
                              <a:gd name="T16" fmla="+- 0 1211 1151"/>
                              <a:gd name="T17" fmla="*/ T16 w 91"/>
                              <a:gd name="T18" fmla="+- 0 937 743"/>
                              <a:gd name="T19" fmla="*/ 937 h 224"/>
                              <a:gd name="T20" fmla="+- 0 1242 1151"/>
                              <a:gd name="T21" fmla="*/ T20 w 91"/>
                              <a:gd name="T22" fmla="+- 0 776 743"/>
                              <a:gd name="T23" fmla="*/ 776 h 224"/>
                              <a:gd name="T24" fmla="+- 0 1215 1151"/>
                              <a:gd name="T25" fmla="*/ T24 w 91"/>
                              <a:gd name="T26" fmla="+- 0 743 743"/>
                              <a:gd name="T27" fmla="*/ 743 h 224"/>
                            </a:gdLst>
                            <a:ahLst/>
                            <a:cxnLst>
                              <a:cxn ang="0">
                                <a:pos x="T1" y="T3"/>
                              </a:cxn>
                              <a:cxn ang="0">
                                <a:pos x="T5" y="T7"/>
                              </a:cxn>
                              <a:cxn ang="0">
                                <a:pos x="T9" y="T11"/>
                              </a:cxn>
                              <a:cxn ang="0">
                                <a:pos x="T13" y="T15"/>
                              </a:cxn>
                              <a:cxn ang="0">
                                <a:pos x="T17" y="T19"/>
                              </a:cxn>
                              <a:cxn ang="0">
                                <a:pos x="T21" y="T23"/>
                              </a:cxn>
                              <a:cxn ang="0">
                                <a:pos x="T25" y="T27"/>
                              </a:cxn>
                            </a:cxnLst>
                            <a:rect l="0" t="0" r="r" b="b"/>
                            <a:pathLst>
                              <a:path w="91" h="224">
                                <a:moveTo>
                                  <a:pt x="64" y="0"/>
                                </a:moveTo>
                                <a:lnTo>
                                  <a:pt x="33" y="26"/>
                                </a:lnTo>
                                <a:lnTo>
                                  <a:pt x="0" y="195"/>
                                </a:lnTo>
                                <a:lnTo>
                                  <a:pt x="24" y="224"/>
                                </a:lnTo>
                                <a:lnTo>
                                  <a:pt x="60" y="194"/>
                                </a:lnTo>
                                <a:lnTo>
                                  <a:pt x="91" y="33"/>
                                </a:lnTo>
                                <a:lnTo>
                                  <a:pt x="64"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292"/>
                        <wps:cNvSpPr>
                          <a:spLocks/>
                        </wps:cNvSpPr>
                        <wps:spPr bwMode="auto">
                          <a:xfrm>
                            <a:off x="1182" y="945"/>
                            <a:ext cx="281" cy="59"/>
                          </a:xfrm>
                          <a:custGeom>
                            <a:avLst/>
                            <a:gdLst>
                              <a:gd name="T0" fmla="+- 0 1440 1182"/>
                              <a:gd name="T1" fmla="*/ T0 w 281"/>
                              <a:gd name="T2" fmla="+- 0 946 946"/>
                              <a:gd name="T3" fmla="*/ 946 h 59"/>
                              <a:gd name="T4" fmla="+- 0 1219 1182"/>
                              <a:gd name="T5" fmla="*/ T4 w 281"/>
                              <a:gd name="T6" fmla="+- 0 946 946"/>
                              <a:gd name="T7" fmla="*/ 946 h 59"/>
                              <a:gd name="T8" fmla="+- 0 1182 1182"/>
                              <a:gd name="T9" fmla="*/ T8 w 281"/>
                              <a:gd name="T10" fmla="+- 0 976 946"/>
                              <a:gd name="T11" fmla="*/ 976 h 59"/>
                              <a:gd name="T12" fmla="+- 0 1206 1182"/>
                              <a:gd name="T13" fmla="*/ T12 w 281"/>
                              <a:gd name="T14" fmla="+- 0 1004 946"/>
                              <a:gd name="T15" fmla="*/ 1004 h 59"/>
                              <a:gd name="T16" fmla="+- 0 1427 1182"/>
                              <a:gd name="T17" fmla="*/ T16 w 281"/>
                              <a:gd name="T18" fmla="+- 0 1004 946"/>
                              <a:gd name="T19" fmla="*/ 1004 h 59"/>
                              <a:gd name="T20" fmla="+- 0 1463 1182"/>
                              <a:gd name="T21" fmla="*/ T20 w 281"/>
                              <a:gd name="T22" fmla="+- 0 974 946"/>
                              <a:gd name="T23" fmla="*/ 974 h 59"/>
                              <a:gd name="T24" fmla="+- 0 1440 1182"/>
                              <a:gd name="T25" fmla="*/ T24 w 281"/>
                              <a:gd name="T26" fmla="+- 0 946 946"/>
                              <a:gd name="T27" fmla="*/ 946 h 59"/>
                            </a:gdLst>
                            <a:ahLst/>
                            <a:cxnLst>
                              <a:cxn ang="0">
                                <a:pos x="T1" y="T3"/>
                              </a:cxn>
                              <a:cxn ang="0">
                                <a:pos x="T5" y="T7"/>
                              </a:cxn>
                              <a:cxn ang="0">
                                <a:pos x="T9" y="T11"/>
                              </a:cxn>
                              <a:cxn ang="0">
                                <a:pos x="T13" y="T15"/>
                              </a:cxn>
                              <a:cxn ang="0">
                                <a:pos x="T17" y="T19"/>
                              </a:cxn>
                              <a:cxn ang="0">
                                <a:pos x="T21" y="T23"/>
                              </a:cxn>
                              <a:cxn ang="0">
                                <a:pos x="T25" y="T27"/>
                              </a:cxn>
                            </a:cxnLst>
                            <a:rect l="0" t="0" r="r" b="b"/>
                            <a:pathLst>
                              <a:path w="281" h="59">
                                <a:moveTo>
                                  <a:pt x="258" y="0"/>
                                </a:moveTo>
                                <a:lnTo>
                                  <a:pt x="37" y="0"/>
                                </a:lnTo>
                                <a:lnTo>
                                  <a:pt x="0" y="30"/>
                                </a:lnTo>
                                <a:lnTo>
                                  <a:pt x="24" y="58"/>
                                </a:lnTo>
                                <a:lnTo>
                                  <a:pt x="245" y="58"/>
                                </a:lnTo>
                                <a:lnTo>
                                  <a:pt x="281" y="28"/>
                                </a:lnTo>
                                <a:lnTo>
                                  <a:pt x="258"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293"/>
                        <wps:cNvSpPr>
                          <a:spLocks/>
                        </wps:cNvSpPr>
                        <wps:spPr bwMode="auto">
                          <a:xfrm>
                            <a:off x="1104" y="983"/>
                            <a:ext cx="93" cy="223"/>
                          </a:xfrm>
                          <a:custGeom>
                            <a:avLst/>
                            <a:gdLst>
                              <a:gd name="T0" fmla="+- 0 1173 1104"/>
                              <a:gd name="T1" fmla="*/ T0 w 93"/>
                              <a:gd name="T2" fmla="+- 0 983 983"/>
                              <a:gd name="T3" fmla="*/ 983 h 223"/>
                              <a:gd name="T4" fmla="+- 0 1137 1104"/>
                              <a:gd name="T5" fmla="*/ T4 w 93"/>
                              <a:gd name="T6" fmla="+- 0 1014 983"/>
                              <a:gd name="T7" fmla="*/ 1014 h 223"/>
                              <a:gd name="T8" fmla="+- 0 1104 1104"/>
                              <a:gd name="T9" fmla="*/ T8 w 93"/>
                              <a:gd name="T10" fmla="+- 0 1181 983"/>
                              <a:gd name="T11" fmla="*/ 1181 h 223"/>
                              <a:gd name="T12" fmla="+- 0 1125 1104"/>
                              <a:gd name="T13" fmla="*/ T12 w 93"/>
                              <a:gd name="T14" fmla="+- 0 1206 983"/>
                              <a:gd name="T15" fmla="*/ 1206 h 223"/>
                              <a:gd name="T16" fmla="+- 0 1166 1104"/>
                              <a:gd name="T17" fmla="*/ T16 w 93"/>
                              <a:gd name="T18" fmla="+- 0 1172 983"/>
                              <a:gd name="T19" fmla="*/ 1172 h 223"/>
                              <a:gd name="T20" fmla="+- 0 1197 1104"/>
                              <a:gd name="T21" fmla="*/ T20 w 93"/>
                              <a:gd name="T22" fmla="+- 0 1012 983"/>
                              <a:gd name="T23" fmla="*/ 1012 h 223"/>
                              <a:gd name="T24" fmla="+- 0 1173 1104"/>
                              <a:gd name="T25" fmla="*/ T24 w 93"/>
                              <a:gd name="T26" fmla="+- 0 983 983"/>
                              <a:gd name="T27" fmla="*/ 983 h 223"/>
                            </a:gdLst>
                            <a:ahLst/>
                            <a:cxnLst>
                              <a:cxn ang="0">
                                <a:pos x="T1" y="T3"/>
                              </a:cxn>
                              <a:cxn ang="0">
                                <a:pos x="T5" y="T7"/>
                              </a:cxn>
                              <a:cxn ang="0">
                                <a:pos x="T9" y="T11"/>
                              </a:cxn>
                              <a:cxn ang="0">
                                <a:pos x="T13" y="T15"/>
                              </a:cxn>
                              <a:cxn ang="0">
                                <a:pos x="T17" y="T19"/>
                              </a:cxn>
                              <a:cxn ang="0">
                                <a:pos x="T21" y="T23"/>
                              </a:cxn>
                              <a:cxn ang="0">
                                <a:pos x="T25" y="T27"/>
                              </a:cxn>
                            </a:cxnLst>
                            <a:rect l="0" t="0" r="r" b="b"/>
                            <a:pathLst>
                              <a:path w="93" h="223">
                                <a:moveTo>
                                  <a:pt x="69" y="0"/>
                                </a:moveTo>
                                <a:lnTo>
                                  <a:pt x="33" y="31"/>
                                </a:lnTo>
                                <a:lnTo>
                                  <a:pt x="0" y="198"/>
                                </a:lnTo>
                                <a:lnTo>
                                  <a:pt x="21" y="223"/>
                                </a:lnTo>
                                <a:lnTo>
                                  <a:pt x="62" y="189"/>
                                </a:lnTo>
                                <a:lnTo>
                                  <a:pt x="93" y="29"/>
                                </a:lnTo>
                                <a:lnTo>
                                  <a:pt x="69"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294"/>
                        <wps:cNvSpPr>
                          <a:spLocks/>
                        </wps:cNvSpPr>
                        <wps:spPr bwMode="auto">
                          <a:xfrm>
                            <a:off x="1132" y="1181"/>
                            <a:ext cx="290" cy="59"/>
                          </a:xfrm>
                          <a:custGeom>
                            <a:avLst/>
                            <a:gdLst>
                              <a:gd name="T0" fmla="+- 0 1394 1132"/>
                              <a:gd name="T1" fmla="*/ T0 w 290"/>
                              <a:gd name="T2" fmla="+- 0 1181 1181"/>
                              <a:gd name="T3" fmla="*/ 1181 h 59"/>
                              <a:gd name="T4" fmla="+- 0 1173 1132"/>
                              <a:gd name="T5" fmla="*/ T4 w 290"/>
                              <a:gd name="T6" fmla="+- 0 1181 1181"/>
                              <a:gd name="T7" fmla="*/ 1181 h 59"/>
                              <a:gd name="T8" fmla="+- 0 1132 1132"/>
                              <a:gd name="T9" fmla="*/ T8 w 290"/>
                              <a:gd name="T10" fmla="+- 0 1215 1181"/>
                              <a:gd name="T11" fmla="*/ 1215 h 59"/>
                              <a:gd name="T12" fmla="+- 0 1153 1132"/>
                              <a:gd name="T13" fmla="*/ T12 w 290"/>
                              <a:gd name="T14" fmla="+- 0 1240 1181"/>
                              <a:gd name="T15" fmla="*/ 1240 h 59"/>
                              <a:gd name="T16" fmla="+- 0 1391 1132"/>
                              <a:gd name="T17" fmla="*/ T16 w 290"/>
                              <a:gd name="T18" fmla="+- 0 1240 1181"/>
                              <a:gd name="T19" fmla="*/ 1240 h 59"/>
                              <a:gd name="T20" fmla="+- 0 1421 1132"/>
                              <a:gd name="T21" fmla="*/ T20 w 290"/>
                              <a:gd name="T22" fmla="+- 0 1214 1181"/>
                              <a:gd name="T23" fmla="*/ 1214 h 59"/>
                              <a:gd name="T24" fmla="+- 0 1394 1132"/>
                              <a:gd name="T25" fmla="*/ T24 w 290"/>
                              <a:gd name="T26" fmla="+- 0 1181 1181"/>
                              <a:gd name="T27" fmla="*/ 1181 h 59"/>
                            </a:gdLst>
                            <a:ahLst/>
                            <a:cxnLst>
                              <a:cxn ang="0">
                                <a:pos x="T1" y="T3"/>
                              </a:cxn>
                              <a:cxn ang="0">
                                <a:pos x="T5" y="T7"/>
                              </a:cxn>
                              <a:cxn ang="0">
                                <a:pos x="T9" y="T11"/>
                              </a:cxn>
                              <a:cxn ang="0">
                                <a:pos x="T13" y="T15"/>
                              </a:cxn>
                              <a:cxn ang="0">
                                <a:pos x="T17" y="T19"/>
                              </a:cxn>
                              <a:cxn ang="0">
                                <a:pos x="T21" y="T23"/>
                              </a:cxn>
                              <a:cxn ang="0">
                                <a:pos x="T25" y="T27"/>
                              </a:cxn>
                            </a:cxnLst>
                            <a:rect l="0" t="0" r="r" b="b"/>
                            <a:pathLst>
                              <a:path w="290" h="59">
                                <a:moveTo>
                                  <a:pt x="262" y="0"/>
                                </a:moveTo>
                                <a:lnTo>
                                  <a:pt x="41" y="0"/>
                                </a:lnTo>
                                <a:lnTo>
                                  <a:pt x="0" y="34"/>
                                </a:lnTo>
                                <a:lnTo>
                                  <a:pt x="21" y="59"/>
                                </a:lnTo>
                                <a:lnTo>
                                  <a:pt x="259" y="59"/>
                                </a:lnTo>
                                <a:lnTo>
                                  <a:pt x="289" y="33"/>
                                </a:lnTo>
                                <a:lnTo>
                                  <a:pt x="262"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295"/>
                        <wps:cNvSpPr>
                          <a:spLocks/>
                        </wps:cNvSpPr>
                        <wps:spPr bwMode="auto">
                          <a:xfrm>
                            <a:off x="1403" y="983"/>
                            <a:ext cx="91" cy="224"/>
                          </a:xfrm>
                          <a:custGeom>
                            <a:avLst/>
                            <a:gdLst>
                              <a:gd name="T0" fmla="+- 0 1471 1403"/>
                              <a:gd name="T1" fmla="*/ T0 w 91"/>
                              <a:gd name="T2" fmla="+- 0 983 983"/>
                              <a:gd name="T3" fmla="*/ 983 h 224"/>
                              <a:gd name="T4" fmla="+- 0 1434 1403"/>
                              <a:gd name="T5" fmla="*/ T4 w 91"/>
                              <a:gd name="T6" fmla="+- 0 1014 983"/>
                              <a:gd name="T7" fmla="*/ 1014 h 224"/>
                              <a:gd name="T8" fmla="+- 0 1403 1403"/>
                              <a:gd name="T9" fmla="*/ T8 w 91"/>
                              <a:gd name="T10" fmla="+- 0 1174 983"/>
                              <a:gd name="T11" fmla="*/ 1174 h 224"/>
                              <a:gd name="T12" fmla="+- 0 1430 1403"/>
                              <a:gd name="T13" fmla="*/ T12 w 91"/>
                              <a:gd name="T14" fmla="+- 0 1207 983"/>
                              <a:gd name="T15" fmla="*/ 1207 h 224"/>
                              <a:gd name="T16" fmla="+- 0 1461 1403"/>
                              <a:gd name="T17" fmla="*/ T16 w 91"/>
                              <a:gd name="T18" fmla="+- 0 1181 983"/>
                              <a:gd name="T19" fmla="*/ 1181 h 224"/>
                              <a:gd name="T20" fmla="+- 0 1494 1403"/>
                              <a:gd name="T21" fmla="*/ T20 w 91"/>
                              <a:gd name="T22" fmla="+- 0 1012 983"/>
                              <a:gd name="T23" fmla="*/ 1012 h 224"/>
                              <a:gd name="T24" fmla="+- 0 1471 1403"/>
                              <a:gd name="T25" fmla="*/ T24 w 91"/>
                              <a:gd name="T26" fmla="+- 0 983 983"/>
                              <a:gd name="T27" fmla="*/ 983 h 224"/>
                            </a:gdLst>
                            <a:ahLst/>
                            <a:cxnLst>
                              <a:cxn ang="0">
                                <a:pos x="T1" y="T3"/>
                              </a:cxn>
                              <a:cxn ang="0">
                                <a:pos x="T5" y="T7"/>
                              </a:cxn>
                              <a:cxn ang="0">
                                <a:pos x="T9" y="T11"/>
                              </a:cxn>
                              <a:cxn ang="0">
                                <a:pos x="T13" y="T15"/>
                              </a:cxn>
                              <a:cxn ang="0">
                                <a:pos x="T17" y="T19"/>
                              </a:cxn>
                              <a:cxn ang="0">
                                <a:pos x="T21" y="T23"/>
                              </a:cxn>
                              <a:cxn ang="0">
                                <a:pos x="T25" y="T27"/>
                              </a:cxn>
                            </a:cxnLst>
                            <a:rect l="0" t="0" r="r" b="b"/>
                            <a:pathLst>
                              <a:path w="91" h="224">
                                <a:moveTo>
                                  <a:pt x="68" y="0"/>
                                </a:moveTo>
                                <a:lnTo>
                                  <a:pt x="31" y="31"/>
                                </a:lnTo>
                                <a:lnTo>
                                  <a:pt x="0" y="191"/>
                                </a:lnTo>
                                <a:lnTo>
                                  <a:pt x="27" y="224"/>
                                </a:lnTo>
                                <a:lnTo>
                                  <a:pt x="58" y="198"/>
                                </a:lnTo>
                                <a:lnTo>
                                  <a:pt x="91" y="29"/>
                                </a:lnTo>
                                <a:lnTo>
                                  <a:pt x="68"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296"/>
                        <wps:cNvSpPr>
                          <a:spLocks/>
                        </wps:cNvSpPr>
                        <wps:spPr bwMode="auto">
                          <a:xfrm>
                            <a:off x="1448" y="744"/>
                            <a:ext cx="93" cy="223"/>
                          </a:xfrm>
                          <a:custGeom>
                            <a:avLst/>
                            <a:gdLst>
                              <a:gd name="T0" fmla="+- 0 1520 1449"/>
                              <a:gd name="T1" fmla="*/ T0 w 93"/>
                              <a:gd name="T2" fmla="+- 0 744 744"/>
                              <a:gd name="T3" fmla="*/ 744 h 223"/>
                              <a:gd name="T4" fmla="+- 0 1480 1449"/>
                              <a:gd name="T5" fmla="*/ T4 w 93"/>
                              <a:gd name="T6" fmla="+- 0 778 744"/>
                              <a:gd name="T7" fmla="*/ 778 h 223"/>
                              <a:gd name="T8" fmla="+- 0 1449 1449"/>
                              <a:gd name="T9" fmla="*/ T8 w 93"/>
                              <a:gd name="T10" fmla="+- 0 938 744"/>
                              <a:gd name="T11" fmla="*/ 938 h 223"/>
                              <a:gd name="T12" fmla="+- 0 1472 1449"/>
                              <a:gd name="T13" fmla="*/ T12 w 93"/>
                              <a:gd name="T14" fmla="+- 0 967 744"/>
                              <a:gd name="T15" fmla="*/ 967 h 223"/>
                              <a:gd name="T16" fmla="+- 0 1509 1449"/>
                              <a:gd name="T17" fmla="*/ T16 w 93"/>
                              <a:gd name="T18" fmla="+- 0 937 744"/>
                              <a:gd name="T19" fmla="*/ 937 h 223"/>
                              <a:gd name="T20" fmla="+- 0 1541 1449"/>
                              <a:gd name="T21" fmla="*/ T20 w 93"/>
                              <a:gd name="T22" fmla="+- 0 769 744"/>
                              <a:gd name="T23" fmla="*/ 769 h 223"/>
                              <a:gd name="T24" fmla="+- 0 1520 1449"/>
                              <a:gd name="T25" fmla="*/ T24 w 93"/>
                              <a:gd name="T26" fmla="+- 0 744 744"/>
                              <a:gd name="T27" fmla="*/ 744 h 223"/>
                            </a:gdLst>
                            <a:ahLst/>
                            <a:cxnLst>
                              <a:cxn ang="0">
                                <a:pos x="T1" y="T3"/>
                              </a:cxn>
                              <a:cxn ang="0">
                                <a:pos x="T5" y="T7"/>
                              </a:cxn>
                              <a:cxn ang="0">
                                <a:pos x="T9" y="T11"/>
                              </a:cxn>
                              <a:cxn ang="0">
                                <a:pos x="T13" y="T15"/>
                              </a:cxn>
                              <a:cxn ang="0">
                                <a:pos x="T17" y="T19"/>
                              </a:cxn>
                              <a:cxn ang="0">
                                <a:pos x="T21" y="T23"/>
                              </a:cxn>
                              <a:cxn ang="0">
                                <a:pos x="T25" y="T27"/>
                              </a:cxn>
                            </a:cxnLst>
                            <a:rect l="0" t="0" r="r" b="b"/>
                            <a:pathLst>
                              <a:path w="93" h="223">
                                <a:moveTo>
                                  <a:pt x="71" y="0"/>
                                </a:moveTo>
                                <a:lnTo>
                                  <a:pt x="31" y="34"/>
                                </a:lnTo>
                                <a:lnTo>
                                  <a:pt x="0" y="194"/>
                                </a:lnTo>
                                <a:lnTo>
                                  <a:pt x="23" y="223"/>
                                </a:lnTo>
                                <a:lnTo>
                                  <a:pt x="60" y="193"/>
                                </a:lnTo>
                                <a:lnTo>
                                  <a:pt x="92" y="25"/>
                                </a:lnTo>
                                <a:lnTo>
                                  <a:pt x="71"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297"/>
                        <wps:cNvSpPr>
                          <a:spLocks/>
                        </wps:cNvSpPr>
                        <wps:spPr bwMode="auto">
                          <a:xfrm>
                            <a:off x="1566" y="743"/>
                            <a:ext cx="91" cy="224"/>
                          </a:xfrm>
                          <a:custGeom>
                            <a:avLst/>
                            <a:gdLst>
                              <a:gd name="T0" fmla="+- 0 1630 1567"/>
                              <a:gd name="T1" fmla="*/ T0 w 91"/>
                              <a:gd name="T2" fmla="+- 0 743 743"/>
                              <a:gd name="T3" fmla="*/ 743 h 224"/>
                              <a:gd name="T4" fmla="+- 0 1599 1567"/>
                              <a:gd name="T5" fmla="*/ T4 w 91"/>
                              <a:gd name="T6" fmla="+- 0 769 743"/>
                              <a:gd name="T7" fmla="*/ 769 h 224"/>
                              <a:gd name="T8" fmla="+- 0 1567 1567"/>
                              <a:gd name="T9" fmla="*/ T8 w 91"/>
                              <a:gd name="T10" fmla="+- 0 938 743"/>
                              <a:gd name="T11" fmla="*/ 938 h 224"/>
                              <a:gd name="T12" fmla="+- 0 1590 1567"/>
                              <a:gd name="T13" fmla="*/ T12 w 91"/>
                              <a:gd name="T14" fmla="+- 0 967 743"/>
                              <a:gd name="T15" fmla="*/ 967 h 224"/>
                              <a:gd name="T16" fmla="+- 0 1626 1567"/>
                              <a:gd name="T17" fmla="*/ T16 w 91"/>
                              <a:gd name="T18" fmla="+- 0 937 743"/>
                              <a:gd name="T19" fmla="*/ 937 h 224"/>
                              <a:gd name="T20" fmla="+- 0 1657 1567"/>
                              <a:gd name="T21" fmla="*/ T20 w 91"/>
                              <a:gd name="T22" fmla="+- 0 776 743"/>
                              <a:gd name="T23" fmla="*/ 776 h 224"/>
                              <a:gd name="T24" fmla="+- 0 1630 1567"/>
                              <a:gd name="T25" fmla="*/ T24 w 91"/>
                              <a:gd name="T26" fmla="+- 0 743 743"/>
                              <a:gd name="T27" fmla="*/ 743 h 224"/>
                            </a:gdLst>
                            <a:ahLst/>
                            <a:cxnLst>
                              <a:cxn ang="0">
                                <a:pos x="T1" y="T3"/>
                              </a:cxn>
                              <a:cxn ang="0">
                                <a:pos x="T5" y="T7"/>
                              </a:cxn>
                              <a:cxn ang="0">
                                <a:pos x="T9" y="T11"/>
                              </a:cxn>
                              <a:cxn ang="0">
                                <a:pos x="T13" y="T15"/>
                              </a:cxn>
                              <a:cxn ang="0">
                                <a:pos x="T17" y="T19"/>
                              </a:cxn>
                              <a:cxn ang="0">
                                <a:pos x="T21" y="T23"/>
                              </a:cxn>
                              <a:cxn ang="0">
                                <a:pos x="T25" y="T27"/>
                              </a:cxn>
                            </a:cxnLst>
                            <a:rect l="0" t="0" r="r" b="b"/>
                            <a:pathLst>
                              <a:path w="91" h="224">
                                <a:moveTo>
                                  <a:pt x="63" y="0"/>
                                </a:moveTo>
                                <a:lnTo>
                                  <a:pt x="32" y="26"/>
                                </a:lnTo>
                                <a:lnTo>
                                  <a:pt x="0" y="195"/>
                                </a:lnTo>
                                <a:lnTo>
                                  <a:pt x="23" y="224"/>
                                </a:lnTo>
                                <a:lnTo>
                                  <a:pt x="59" y="194"/>
                                </a:lnTo>
                                <a:lnTo>
                                  <a:pt x="90" y="33"/>
                                </a:lnTo>
                                <a:lnTo>
                                  <a:pt x="63"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298"/>
                        <wps:cNvSpPr>
                          <a:spLocks/>
                        </wps:cNvSpPr>
                        <wps:spPr bwMode="auto">
                          <a:xfrm>
                            <a:off x="1597" y="945"/>
                            <a:ext cx="281" cy="59"/>
                          </a:xfrm>
                          <a:custGeom>
                            <a:avLst/>
                            <a:gdLst>
                              <a:gd name="T0" fmla="+- 0 1855 1597"/>
                              <a:gd name="T1" fmla="*/ T0 w 281"/>
                              <a:gd name="T2" fmla="+- 0 946 946"/>
                              <a:gd name="T3" fmla="*/ 946 h 59"/>
                              <a:gd name="T4" fmla="+- 0 1634 1597"/>
                              <a:gd name="T5" fmla="*/ T4 w 281"/>
                              <a:gd name="T6" fmla="+- 0 946 946"/>
                              <a:gd name="T7" fmla="*/ 946 h 59"/>
                              <a:gd name="T8" fmla="+- 0 1597 1597"/>
                              <a:gd name="T9" fmla="*/ T8 w 281"/>
                              <a:gd name="T10" fmla="+- 0 976 946"/>
                              <a:gd name="T11" fmla="*/ 976 h 59"/>
                              <a:gd name="T12" fmla="+- 0 1621 1597"/>
                              <a:gd name="T13" fmla="*/ T12 w 281"/>
                              <a:gd name="T14" fmla="+- 0 1004 946"/>
                              <a:gd name="T15" fmla="*/ 1004 h 59"/>
                              <a:gd name="T16" fmla="+- 0 1842 1597"/>
                              <a:gd name="T17" fmla="*/ T16 w 281"/>
                              <a:gd name="T18" fmla="+- 0 1004 946"/>
                              <a:gd name="T19" fmla="*/ 1004 h 59"/>
                              <a:gd name="T20" fmla="+- 0 1878 1597"/>
                              <a:gd name="T21" fmla="*/ T20 w 281"/>
                              <a:gd name="T22" fmla="+- 0 974 946"/>
                              <a:gd name="T23" fmla="*/ 974 h 59"/>
                              <a:gd name="T24" fmla="+- 0 1855 1597"/>
                              <a:gd name="T25" fmla="*/ T24 w 281"/>
                              <a:gd name="T26" fmla="+- 0 946 946"/>
                              <a:gd name="T27" fmla="*/ 946 h 59"/>
                            </a:gdLst>
                            <a:ahLst/>
                            <a:cxnLst>
                              <a:cxn ang="0">
                                <a:pos x="T1" y="T3"/>
                              </a:cxn>
                              <a:cxn ang="0">
                                <a:pos x="T5" y="T7"/>
                              </a:cxn>
                              <a:cxn ang="0">
                                <a:pos x="T9" y="T11"/>
                              </a:cxn>
                              <a:cxn ang="0">
                                <a:pos x="T13" y="T15"/>
                              </a:cxn>
                              <a:cxn ang="0">
                                <a:pos x="T17" y="T19"/>
                              </a:cxn>
                              <a:cxn ang="0">
                                <a:pos x="T21" y="T23"/>
                              </a:cxn>
                              <a:cxn ang="0">
                                <a:pos x="T25" y="T27"/>
                              </a:cxn>
                            </a:cxnLst>
                            <a:rect l="0" t="0" r="r" b="b"/>
                            <a:pathLst>
                              <a:path w="281" h="59">
                                <a:moveTo>
                                  <a:pt x="258" y="0"/>
                                </a:moveTo>
                                <a:lnTo>
                                  <a:pt x="37" y="0"/>
                                </a:lnTo>
                                <a:lnTo>
                                  <a:pt x="0" y="30"/>
                                </a:lnTo>
                                <a:lnTo>
                                  <a:pt x="24" y="58"/>
                                </a:lnTo>
                                <a:lnTo>
                                  <a:pt x="245" y="58"/>
                                </a:lnTo>
                                <a:lnTo>
                                  <a:pt x="281" y="28"/>
                                </a:lnTo>
                                <a:lnTo>
                                  <a:pt x="258"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299"/>
                        <wps:cNvSpPr>
                          <a:spLocks/>
                        </wps:cNvSpPr>
                        <wps:spPr bwMode="auto">
                          <a:xfrm>
                            <a:off x="1639" y="710"/>
                            <a:ext cx="290" cy="59"/>
                          </a:xfrm>
                          <a:custGeom>
                            <a:avLst/>
                            <a:gdLst>
                              <a:gd name="T0" fmla="+- 0 1908 1639"/>
                              <a:gd name="T1" fmla="*/ T0 w 290"/>
                              <a:gd name="T2" fmla="+- 0 710 710"/>
                              <a:gd name="T3" fmla="*/ 710 h 59"/>
                              <a:gd name="T4" fmla="+- 0 1670 1639"/>
                              <a:gd name="T5" fmla="*/ T4 w 290"/>
                              <a:gd name="T6" fmla="+- 0 710 710"/>
                              <a:gd name="T7" fmla="*/ 710 h 59"/>
                              <a:gd name="T8" fmla="+- 0 1639 1639"/>
                              <a:gd name="T9" fmla="*/ T8 w 290"/>
                              <a:gd name="T10" fmla="+- 0 736 710"/>
                              <a:gd name="T11" fmla="*/ 736 h 59"/>
                              <a:gd name="T12" fmla="+- 0 1666 1639"/>
                              <a:gd name="T13" fmla="*/ T12 w 290"/>
                              <a:gd name="T14" fmla="+- 0 769 710"/>
                              <a:gd name="T15" fmla="*/ 769 h 59"/>
                              <a:gd name="T16" fmla="+- 0 1887 1639"/>
                              <a:gd name="T17" fmla="*/ T16 w 290"/>
                              <a:gd name="T18" fmla="+- 0 769 710"/>
                              <a:gd name="T19" fmla="*/ 769 h 59"/>
                              <a:gd name="T20" fmla="+- 0 1928 1639"/>
                              <a:gd name="T21" fmla="*/ T20 w 290"/>
                              <a:gd name="T22" fmla="+- 0 735 710"/>
                              <a:gd name="T23" fmla="*/ 735 h 59"/>
                              <a:gd name="T24" fmla="+- 0 1908 1639"/>
                              <a:gd name="T25" fmla="*/ T24 w 290"/>
                              <a:gd name="T26" fmla="+- 0 710 710"/>
                              <a:gd name="T27" fmla="*/ 710 h 59"/>
                            </a:gdLst>
                            <a:ahLst/>
                            <a:cxnLst>
                              <a:cxn ang="0">
                                <a:pos x="T1" y="T3"/>
                              </a:cxn>
                              <a:cxn ang="0">
                                <a:pos x="T5" y="T7"/>
                              </a:cxn>
                              <a:cxn ang="0">
                                <a:pos x="T9" y="T11"/>
                              </a:cxn>
                              <a:cxn ang="0">
                                <a:pos x="T13" y="T15"/>
                              </a:cxn>
                              <a:cxn ang="0">
                                <a:pos x="T17" y="T19"/>
                              </a:cxn>
                              <a:cxn ang="0">
                                <a:pos x="T21" y="T23"/>
                              </a:cxn>
                              <a:cxn ang="0">
                                <a:pos x="T25" y="T27"/>
                              </a:cxn>
                            </a:cxnLst>
                            <a:rect l="0" t="0" r="r" b="b"/>
                            <a:pathLst>
                              <a:path w="290" h="59">
                                <a:moveTo>
                                  <a:pt x="269" y="0"/>
                                </a:moveTo>
                                <a:lnTo>
                                  <a:pt x="31" y="0"/>
                                </a:lnTo>
                                <a:lnTo>
                                  <a:pt x="0" y="26"/>
                                </a:lnTo>
                                <a:lnTo>
                                  <a:pt x="27" y="59"/>
                                </a:lnTo>
                                <a:lnTo>
                                  <a:pt x="248" y="59"/>
                                </a:lnTo>
                                <a:lnTo>
                                  <a:pt x="289" y="25"/>
                                </a:lnTo>
                                <a:lnTo>
                                  <a:pt x="269"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300"/>
                        <wps:cNvSpPr>
                          <a:spLocks/>
                        </wps:cNvSpPr>
                        <wps:spPr bwMode="auto">
                          <a:xfrm>
                            <a:off x="1864" y="744"/>
                            <a:ext cx="93" cy="223"/>
                          </a:xfrm>
                          <a:custGeom>
                            <a:avLst/>
                            <a:gdLst>
                              <a:gd name="T0" fmla="+- 0 1936 1864"/>
                              <a:gd name="T1" fmla="*/ T0 w 93"/>
                              <a:gd name="T2" fmla="+- 0 744 744"/>
                              <a:gd name="T3" fmla="*/ 744 h 223"/>
                              <a:gd name="T4" fmla="+- 0 1895 1864"/>
                              <a:gd name="T5" fmla="*/ T4 w 93"/>
                              <a:gd name="T6" fmla="+- 0 778 744"/>
                              <a:gd name="T7" fmla="*/ 778 h 223"/>
                              <a:gd name="T8" fmla="+- 0 1864 1864"/>
                              <a:gd name="T9" fmla="*/ T8 w 93"/>
                              <a:gd name="T10" fmla="+- 0 938 744"/>
                              <a:gd name="T11" fmla="*/ 938 h 223"/>
                              <a:gd name="T12" fmla="+- 0 1887 1864"/>
                              <a:gd name="T13" fmla="*/ T12 w 93"/>
                              <a:gd name="T14" fmla="+- 0 967 744"/>
                              <a:gd name="T15" fmla="*/ 967 h 223"/>
                              <a:gd name="T16" fmla="+- 0 1924 1864"/>
                              <a:gd name="T17" fmla="*/ T16 w 93"/>
                              <a:gd name="T18" fmla="+- 0 937 744"/>
                              <a:gd name="T19" fmla="*/ 937 h 223"/>
                              <a:gd name="T20" fmla="+- 0 1956 1864"/>
                              <a:gd name="T21" fmla="*/ T20 w 93"/>
                              <a:gd name="T22" fmla="+- 0 769 744"/>
                              <a:gd name="T23" fmla="*/ 769 h 223"/>
                              <a:gd name="T24" fmla="+- 0 1936 1864"/>
                              <a:gd name="T25" fmla="*/ T24 w 93"/>
                              <a:gd name="T26" fmla="+- 0 744 744"/>
                              <a:gd name="T27" fmla="*/ 744 h 223"/>
                            </a:gdLst>
                            <a:ahLst/>
                            <a:cxnLst>
                              <a:cxn ang="0">
                                <a:pos x="T1" y="T3"/>
                              </a:cxn>
                              <a:cxn ang="0">
                                <a:pos x="T5" y="T7"/>
                              </a:cxn>
                              <a:cxn ang="0">
                                <a:pos x="T9" y="T11"/>
                              </a:cxn>
                              <a:cxn ang="0">
                                <a:pos x="T13" y="T15"/>
                              </a:cxn>
                              <a:cxn ang="0">
                                <a:pos x="T17" y="T19"/>
                              </a:cxn>
                              <a:cxn ang="0">
                                <a:pos x="T21" y="T23"/>
                              </a:cxn>
                              <a:cxn ang="0">
                                <a:pos x="T25" y="T27"/>
                              </a:cxn>
                            </a:cxnLst>
                            <a:rect l="0" t="0" r="r" b="b"/>
                            <a:pathLst>
                              <a:path w="93" h="223">
                                <a:moveTo>
                                  <a:pt x="72" y="0"/>
                                </a:moveTo>
                                <a:lnTo>
                                  <a:pt x="31" y="34"/>
                                </a:lnTo>
                                <a:lnTo>
                                  <a:pt x="0" y="194"/>
                                </a:lnTo>
                                <a:lnTo>
                                  <a:pt x="23" y="223"/>
                                </a:lnTo>
                                <a:lnTo>
                                  <a:pt x="60" y="193"/>
                                </a:lnTo>
                                <a:lnTo>
                                  <a:pt x="92" y="25"/>
                                </a:lnTo>
                                <a:lnTo>
                                  <a:pt x="72"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301"/>
                        <wps:cNvSpPr>
                          <a:spLocks/>
                        </wps:cNvSpPr>
                        <wps:spPr bwMode="auto">
                          <a:xfrm>
                            <a:off x="1818" y="983"/>
                            <a:ext cx="91" cy="224"/>
                          </a:xfrm>
                          <a:custGeom>
                            <a:avLst/>
                            <a:gdLst>
                              <a:gd name="T0" fmla="+- 0 1886 1819"/>
                              <a:gd name="T1" fmla="*/ T0 w 91"/>
                              <a:gd name="T2" fmla="+- 0 983 983"/>
                              <a:gd name="T3" fmla="*/ 983 h 224"/>
                              <a:gd name="T4" fmla="+- 0 1849 1819"/>
                              <a:gd name="T5" fmla="*/ T4 w 91"/>
                              <a:gd name="T6" fmla="+- 0 1014 983"/>
                              <a:gd name="T7" fmla="*/ 1014 h 224"/>
                              <a:gd name="T8" fmla="+- 0 1819 1819"/>
                              <a:gd name="T9" fmla="*/ T8 w 91"/>
                              <a:gd name="T10" fmla="+- 0 1174 983"/>
                              <a:gd name="T11" fmla="*/ 1174 h 224"/>
                              <a:gd name="T12" fmla="+- 0 1846 1819"/>
                              <a:gd name="T13" fmla="*/ T12 w 91"/>
                              <a:gd name="T14" fmla="+- 0 1207 983"/>
                              <a:gd name="T15" fmla="*/ 1207 h 224"/>
                              <a:gd name="T16" fmla="+- 0 1877 1819"/>
                              <a:gd name="T17" fmla="*/ T16 w 91"/>
                              <a:gd name="T18" fmla="+- 0 1181 983"/>
                              <a:gd name="T19" fmla="*/ 1181 h 224"/>
                              <a:gd name="T20" fmla="+- 0 1909 1819"/>
                              <a:gd name="T21" fmla="*/ T20 w 91"/>
                              <a:gd name="T22" fmla="+- 0 1012 983"/>
                              <a:gd name="T23" fmla="*/ 1012 h 224"/>
                              <a:gd name="T24" fmla="+- 0 1886 1819"/>
                              <a:gd name="T25" fmla="*/ T24 w 91"/>
                              <a:gd name="T26" fmla="+- 0 983 983"/>
                              <a:gd name="T27" fmla="*/ 983 h 224"/>
                            </a:gdLst>
                            <a:ahLst/>
                            <a:cxnLst>
                              <a:cxn ang="0">
                                <a:pos x="T1" y="T3"/>
                              </a:cxn>
                              <a:cxn ang="0">
                                <a:pos x="T5" y="T7"/>
                              </a:cxn>
                              <a:cxn ang="0">
                                <a:pos x="T9" y="T11"/>
                              </a:cxn>
                              <a:cxn ang="0">
                                <a:pos x="T13" y="T15"/>
                              </a:cxn>
                              <a:cxn ang="0">
                                <a:pos x="T17" y="T19"/>
                              </a:cxn>
                              <a:cxn ang="0">
                                <a:pos x="T21" y="T23"/>
                              </a:cxn>
                              <a:cxn ang="0">
                                <a:pos x="T25" y="T27"/>
                              </a:cxn>
                            </a:cxnLst>
                            <a:rect l="0" t="0" r="r" b="b"/>
                            <a:pathLst>
                              <a:path w="91" h="224">
                                <a:moveTo>
                                  <a:pt x="67" y="0"/>
                                </a:moveTo>
                                <a:lnTo>
                                  <a:pt x="30" y="31"/>
                                </a:lnTo>
                                <a:lnTo>
                                  <a:pt x="0" y="191"/>
                                </a:lnTo>
                                <a:lnTo>
                                  <a:pt x="27" y="224"/>
                                </a:lnTo>
                                <a:lnTo>
                                  <a:pt x="58" y="198"/>
                                </a:lnTo>
                                <a:lnTo>
                                  <a:pt x="90" y="29"/>
                                </a:lnTo>
                                <a:lnTo>
                                  <a:pt x="67"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302"/>
                        <wps:cNvSpPr>
                          <a:spLocks/>
                        </wps:cNvSpPr>
                        <wps:spPr bwMode="auto">
                          <a:xfrm>
                            <a:off x="1547" y="1181"/>
                            <a:ext cx="290" cy="59"/>
                          </a:xfrm>
                          <a:custGeom>
                            <a:avLst/>
                            <a:gdLst>
                              <a:gd name="T0" fmla="+- 0 1810 1548"/>
                              <a:gd name="T1" fmla="*/ T0 w 290"/>
                              <a:gd name="T2" fmla="+- 0 1181 1181"/>
                              <a:gd name="T3" fmla="*/ 1181 h 59"/>
                              <a:gd name="T4" fmla="+- 0 1588 1548"/>
                              <a:gd name="T5" fmla="*/ T4 w 290"/>
                              <a:gd name="T6" fmla="+- 0 1181 1181"/>
                              <a:gd name="T7" fmla="*/ 1181 h 59"/>
                              <a:gd name="T8" fmla="+- 0 1548 1548"/>
                              <a:gd name="T9" fmla="*/ T8 w 290"/>
                              <a:gd name="T10" fmla="+- 0 1215 1181"/>
                              <a:gd name="T11" fmla="*/ 1215 h 59"/>
                              <a:gd name="T12" fmla="+- 0 1568 1548"/>
                              <a:gd name="T13" fmla="*/ T12 w 290"/>
                              <a:gd name="T14" fmla="+- 0 1240 1181"/>
                              <a:gd name="T15" fmla="*/ 1240 h 59"/>
                              <a:gd name="T16" fmla="+- 0 1806 1548"/>
                              <a:gd name="T17" fmla="*/ T16 w 290"/>
                              <a:gd name="T18" fmla="+- 0 1240 1181"/>
                              <a:gd name="T19" fmla="*/ 1240 h 59"/>
                              <a:gd name="T20" fmla="+- 0 1837 1548"/>
                              <a:gd name="T21" fmla="*/ T20 w 290"/>
                              <a:gd name="T22" fmla="+- 0 1214 1181"/>
                              <a:gd name="T23" fmla="*/ 1214 h 59"/>
                              <a:gd name="T24" fmla="+- 0 1810 1548"/>
                              <a:gd name="T25" fmla="*/ T24 w 290"/>
                              <a:gd name="T26" fmla="+- 0 1181 1181"/>
                              <a:gd name="T27" fmla="*/ 1181 h 59"/>
                            </a:gdLst>
                            <a:ahLst/>
                            <a:cxnLst>
                              <a:cxn ang="0">
                                <a:pos x="T1" y="T3"/>
                              </a:cxn>
                              <a:cxn ang="0">
                                <a:pos x="T5" y="T7"/>
                              </a:cxn>
                              <a:cxn ang="0">
                                <a:pos x="T9" y="T11"/>
                              </a:cxn>
                              <a:cxn ang="0">
                                <a:pos x="T13" y="T15"/>
                              </a:cxn>
                              <a:cxn ang="0">
                                <a:pos x="T17" y="T19"/>
                              </a:cxn>
                              <a:cxn ang="0">
                                <a:pos x="T21" y="T23"/>
                              </a:cxn>
                              <a:cxn ang="0">
                                <a:pos x="T25" y="T27"/>
                              </a:cxn>
                            </a:cxnLst>
                            <a:rect l="0" t="0" r="r" b="b"/>
                            <a:pathLst>
                              <a:path w="290" h="59">
                                <a:moveTo>
                                  <a:pt x="262" y="0"/>
                                </a:moveTo>
                                <a:lnTo>
                                  <a:pt x="40" y="0"/>
                                </a:lnTo>
                                <a:lnTo>
                                  <a:pt x="0" y="34"/>
                                </a:lnTo>
                                <a:lnTo>
                                  <a:pt x="20" y="59"/>
                                </a:lnTo>
                                <a:lnTo>
                                  <a:pt x="258" y="59"/>
                                </a:lnTo>
                                <a:lnTo>
                                  <a:pt x="289" y="33"/>
                                </a:lnTo>
                                <a:lnTo>
                                  <a:pt x="262"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303"/>
                        <wps:cNvSpPr>
                          <a:spLocks/>
                        </wps:cNvSpPr>
                        <wps:spPr bwMode="auto">
                          <a:xfrm>
                            <a:off x="1519" y="983"/>
                            <a:ext cx="93" cy="223"/>
                          </a:xfrm>
                          <a:custGeom>
                            <a:avLst/>
                            <a:gdLst>
                              <a:gd name="T0" fmla="+- 0 1588 1520"/>
                              <a:gd name="T1" fmla="*/ T0 w 93"/>
                              <a:gd name="T2" fmla="+- 0 983 983"/>
                              <a:gd name="T3" fmla="*/ 983 h 223"/>
                              <a:gd name="T4" fmla="+- 0 1552 1520"/>
                              <a:gd name="T5" fmla="*/ T4 w 93"/>
                              <a:gd name="T6" fmla="+- 0 1014 983"/>
                              <a:gd name="T7" fmla="*/ 1014 h 223"/>
                              <a:gd name="T8" fmla="+- 0 1520 1520"/>
                              <a:gd name="T9" fmla="*/ T8 w 93"/>
                              <a:gd name="T10" fmla="+- 0 1181 983"/>
                              <a:gd name="T11" fmla="*/ 1181 h 223"/>
                              <a:gd name="T12" fmla="+- 0 1540 1520"/>
                              <a:gd name="T13" fmla="*/ T12 w 93"/>
                              <a:gd name="T14" fmla="+- 0 1206 983"/>
                              <a:gd name="T15" fmla="*/ 1206 h 223"/>
                              <a:gd name="T16" fmla="+- 0 1581 1520"/>
                              <a:gd name="T17" fmla="*/ T16 w 93"/>
                              <a:gd name="T18" fmla="+- 0 1172 983"/>
                              <a:gd name="T19" fmla="*/ 1172 h 223"/>
                              <a:gd name="T20" fmla="+- 0 1612 1520"/>
                              <a:gd name="T21" fmla="*/ T20 w 93"/>
                              <a:gd name="T22" fmla="+- 0 1012 983"/>
                              <a:gd name="T23" fmla="*/ 1012 h 223"/>
                              <a:gd name="T24" fmla="+- 0 1588 1520"/>
                              <a:gd name="T25" fmla="*/ T24 w 93"/>
                              <a:gd name="T26" fmla="+- 0 983 983"/>
                              <a:gd name="T27" fmla="*/ 983 h 223"/>
                            </a:gdLst>
                            <a:ahLst/>
                            <a:cxnLst>
                              <a:cxn ang="0">
                                <a:pos x="T1" y="T3"/>
                              </a:cxn>
                              <a:cxn ang="0">
                                <a:pos x="T5" y="T7"/>
                              </a:cxn>
                              <a:cxn ang="0">
                                <a:pos x="T9" y="T11"/>
                              </a:cxn>
                              <a:cxn ang="0">
                                <a:pos x="T13" y="T15"/>
                              </a:cxn>
                              <a:cxn ang="0">
                                <a:pos x="T17" y="T19"/>
                              </a:cxn>
                              <a:cxn ang="0">
                                <a:pos x="T21" y="T23"/>
                              </a:cxn>
                              <a:cxn ang="0">
                                <a:pos x="T25" y="T27"/>
                              </a:cxn>
                            </a:cxnLst>
                            <a:rect l="0" t="0" r="r" b="b"/>
                            <a:pathLst>
                              <a:path w="93" h="223">
                                <a:moveTo>
                                  <a:pt x="68" y="0"/>
                                </a:moveTo>
                                <a:lnTo>
                                  <a:pt x="32" y="31"/>
                                </a:lnTo>
                                <a:lnTo>
                                  <a:pt x="0" y="198"/>
                                </a:lnTo>
                                <a:lnTo>
                                  <a:pt x="20" y="223"/>
                                </a:lnTo>
                                <a:lnTo>
                                  <a:pt x="61" y="189"/>
                                </a:lnTo>
                                <a:lnTo>
                                  <a:pt x="92" y="29"/>
                                </a:lnTo>
                                <a:lnTo>
                                  <a:pt x="68"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304"/>
                        <wps:cNvSpPr>
                          <a:spLocks/>
                        </wps:cNvSpPr>
                        <wps:spPr bwMode="auto">
                          <a:xfrm>
                            <a:off x="2098" y="743"/>
                            <a:ext cx="91" cy="224"/>
                          </a:xfrm>
                          <a:custGeom>
                            <a:avLst/>
                            <a:gdLst>
                              <a:gd name="T0" fmla="+- 0 2162 2099"/>
                              <a:gd name="T1" fmla="*/ T0 w 91"/>
                              <a:gd name="T2" fmla="+- 0 743 743"/>
                              <a:gd name="T3" fmla="*/ 743 h 224"/>
                              <a:gd name="T4" fmla="+- 0 2131 2099"/>
                              <a:gd name="T5" fmla="*/ T4 w 91"/>
                              <a:gd name="T6" fmla="+- 0 769 743"/>
                              <a:gd name="T7" fmla="*/ 769 h 224"/>
                              <a:gd name="T8" fmla="+- 0 2099 2099"/>
                              <a:gd name="T9" fmla="*/ T8 w 91"/>
                              <a:gd name="T10" fmla="+- 0 938 743"/>
                              <a:gd name="T11" fmla="*/ 938 h 224"/>
                              <a:gd name="T12" fmla="+- 0 2122 2099"/>
                              <a:gd name="T13" fmla="*/ T12 w 91"/>
                              <a:gd name="T14" fmla="+- 0 967 743"/>
                              <a:gd name="T15" fmla="*/ 967 h 224"/>
                              <a:gd name="T16" fmla="+- 0 2159 2099"/>
                              <a:gd name="T17" fmla="*/ T16 w 91"/>
                              <a:gd name="T18" fmla="+- 0 937 743"/>
                              <a:gd name="T19" fmla="*/ 937 h 224"/>
                              <a:gd name="T20" fmla="+- 0 2189 2099"/>
                              <a:gd name="T21" fmla="*/ T20 w 91"/>
                              <a:gd name="T22" fmla="+- 0 776 743"/>
                              <a:gd name="T23" fmla="*/ 776 h 224"/>
                              <a:gd name="T24" fmla="+- 0 2162 2099"/>
                              <a:gd name="T25" fmla="*/ T24 w 91"/>
                              <a:gd name="T26" fmla="+- 0 743 743"/>
                              <a:gd name="T27" fmla="*/ 743 h 224"/>
                            </a:gdLst>
                            <a:ahLst/>
                            <a:cxnLst>
                              <a:cxn ang="0">
                                <a:pos x="T1" y="T3"/>
                              </a:cxn>
                              <a:cxn ang="0">
                                <a:pos x="T5" y="T7"/>
                              </a:cxn>
                              <a:cxn ang="0">
                                <a:pos x="T9" y="T11"/>
                              </a:cxn>
                              <a:cxn ang="0">
                                <a:pos x="T13" y="T15"/>
                              </a:cxn>
                              <a:cxn ang="0">
                                <a:pos x="T17" y="T19"/>
                              </a:cxn>
                              <a:cxn ang="0">
                                <a:pos x="T21" y="T23"/>
                              </a:cxn>
                              <a:cxn ang="0">
                                <a:pos x="T25" y="T27"/>
                              </a:cxn>
                            </a:cxnLst>
                            <a:rect l="0" t="0" r="r" b="b"/>
                            <a:pathLst>
                              <a:path w="91" h="224">
                                <a:moveTo>
                                  <a:pt x="63" y="0"/>
                                </a:moveTo>
                                <a:lnTo>
                                  <a:pt x="32" y="26"/>
                                </a:lnTo>
                                <a:lnTo>
                                  <a:pt x="0" y="195"/>
                                </a:lnTo>
                                <a:lnTo>
                                  <a:pt x="23" y="224"/>
                                </a:lnTo>
                                <a:lnTo>
                                  <a:pt x="60" y="194"/>
                                </a:lnTo>
                                <a:lnTo>
                                  <a:pt x="90" y="33"/>
                                </a:lnTo>
                                <a:lnTo>
                                  <a:pt x="63"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305"/>
                        <wps:cNvSpPr>
                          <a:spLocks/>
                        </wps:cNvSpPr>
                        <wps:spPr bwMode="auto">
                          <a:xfrm>
                            <a:off x="2129" y="945"/>
                            <a:ext cx="281" cy="59"/>
                          </a:xfrm>
                          <a:custGeom>
                            <a:avLst/>
                            <a:gdLst>
                              <a:gd name="T0" fmla="+- 0 2387 2130"/>
                              <a:gd name="T1" fmla="*/ T0 w 281"/>
                              <a:gd name="T2" fmla="+- 0 946 946"/>
                              <a:gd name="T3" fmla="*/ 946 h 59"/>
                              <a:gd name="T4" fmla="+- 0 2166 2130"/>
                              <a:gd name="T5" fmla="*/ T4 w 281"/>
                              <a:gd name="T6" fmla="+- 0 946 946"/>
                              <a:gd name="T7" fmla="*/ 946 h 59"/>
                              <a:gd name="T8" fmla="+- 0 2130 2130"/>
                              <a:gd name="T9" fmla="*/ T8 w 281"/>
                              <a:gd name="T10" fmla="+- 0 976 946"/>
                              <a:gd name="T11" fmla="*/ 976 h 59"/>
                              <a:gd name="T12" fmla="+- 0 2153 2130"/>
                              <a:gd name="T13" fmla="*/ T12 w 281"/>
                              <a:gd name="T14" fmla="+- 0 1004 946"/>
                              <a:gd name="T15" fmla="*/ 1004 h 59"/>
                              <a:gd name="T16" fmla="+- 0 2374 2130"/>
                              <a:gd name="T17" fmla="*/ T16 w 281"/>
                              <a:gd name="T18" fmla="+- 0 1004 946"/>
                              <a:gd name="T19" fmla="*/ 1004 h 59"/>
                              <a:gd name="T20" fmla="+- 0 2411 2130"/>
                              <a:gd name="T21" fmla="*/ T20 w 281"/>
                              <a:gd name="T22" fmla="+- 0 974 946"/>
                              <a:gd name="T23" fmla="*/ 974 h 59"/>
                              <a:gd name="T24" fmla="+- 0 2387 2130"/>
                              <a:gd name="T25" fmla="*/ T24 w 281"/>
                              <a:gd name="T26" fmla="+- 0 946 946"/>
                              <a:gd name="T27" fmla="*/ 946 h 59"/>
                            </a:gdLst>
                            <a:ahLst/>
                            <a:cxnLst>
                              <a:cxn ang="0">
                                <a:pos x="T1" y="T3"/>
                              </a:cxn>
                              <a:cxn ang="0">
                                <a:pos x="T5" y="T7"/>
                              </a:cxn>
                              <a:cxn ang="0">
                                <a:pos x="T9" y="T11"/>
                              </a:cxn>
                              <a:cxn ang="0">
                                <a:pos x="T13" y="T15"/>
                              </a:cxn>
                              <a:cxn ang="0">
                                <a:pos x="T17" y="T19"/>
                              </a:cxn>
                              <a:cxn ang="0">
                                <a:pos x="T21" y="T23"/>
                              </a:cxn>
                              <a:cxn ang="0">
                                <a:pos x="T25" y="T27"/>
                              </a:cxn>
                            </a:cxnLst>
                            <a:rect l="0" t="0" r="r" b="b"/>
                            <a:pathLst>
                              <a:path w="281" h="59">
                                <a:moveTo>
                                  <a:pt x="257" y="0"/>
                                </a:moveTo>
                                <a:lnTo>
                                  <a:pt x="36" y="0"/>
                                </a:lnTo>
                                <a:lnTo>
                                  <a:pt x="0" y="30"/>
                                </a:lnTo>
                                <a:lnTo>
                                  <a:pt x="23" y="58"/>
                                </a:lnTo>
                                <a:lnTo>
                                  <a:pt x="244" y="58"/>
                                </a:lnTo>
                                <a:lnTo>
                                  <a:pt x="281" y="28"/>
                                </a:lnTo>
                                <a:lnTo>
                                  <a:pt x="257"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306"/>
                        <wps:cNvSpPr>
                          <a:spLocks/>
                        </wps:cNvSpPr>
                        <wps:spPr bwMode="auto">
                          <a:xfrm>
                            <a:off x="2171" y="710"/>
                            <a:ext cx="290" cy="59"/>
                          </a:xfrm>
                          <a:custGeom>
                            <a:avLst/>
                            <a:gdLst>
                              <a:gd name="T0" fmla="+- 0 2440 2171"/>
                              <a:gd name="T1" fmla="*/ T0 w 290"/>
                              <a:gd name="T2" fmla="+- 0 710 710"/>
                              <a:gd name="T3" fmla="*/ 710 h 59"/>
                              <a:gd name="T4" fmla="+- 0 2202 2171"/>
                              <a:gd name="T5" fmla="*/ T4 w 290"/>
                              <a:gd name="T6" fmla="+- 0 710 710"/>
                              <a:gd name="T7" fmla="*/ 710 h 59"/>
                              <a:gd name="T8" fmla="+- 0 2171 2171"/>
                              <a:gd name="T9" fmla="*/ T8 w 290"/>
                              <a:gd name="T10" fmla="+- 0 736 710"/>
                              <a:gd name="T11" fmla="*/ 736 h 59"/>
                              <a:gd name="T12" fmla="+- 0 2198 2171"/>
                              <a:gd name="T13" fmla="*/ T12 w 290"/>
                              <a:gd name="T14" fmla="+- 0 769 710"/>
                              <a:gd name="T15" fmla="*/ 769 h 59"/>
                              <a:gd name="T16" fmla="+- 0 2420 2171"/>
                              <a:gd name="T17" fmla="*/ T16 w 290"/>
                              <a:gd name="T18" fmla="+- 0 769 710"/>
                              <a:gd name="T19" fmla="*/ 769 h 59"/>
                              <a:gd name="T20" fmla="+- 0 2460 2171"/>
                              <a:gd name="T21" fmla="*/ T20 w 290"/>
                              <a:gd name="T22" fmla="+- 0 735 710"/>
                              <a:gd name="T23" fmla="*/ 735 h 59"/>
                              <a:gd name="T24" fmla="+- 0 2440 2171"/>
                              <a:gd name="T25" fmla="*/ T24 w 290"/>
                              <a:gd name="T26" fmla="+- 0 710 710"/>
                              <a:gd name="T27" fmla="*/ 710 h 59"/>
                            </a:gdLst>
                            <a:ahLst/>
                            <a:cxnLst>
                              <a:cxn ang="0">
                                <a:pos x="T1" y="T3"/>
                              </a:cxn>
                              <a:cxn ang="0">
                                <a:pos x="T5" y="T7"/>
                              </a:cxn>
                              <a:cxn ang="0">
                                <a:pos x="T9" y="T11"/>
                              </a:cxn>
                              <a:cxn ang="0">
                                <a:pos x="T13" y="T15"/>
                              </a:cxn>
                              <a:cxn ang="0">
                                <a:pos x="T17" y="T19"/>
                              </a:cxn>
                              <a:cxn ang="0">
                                <a:pos x="T21" y="T23"/>
                              </a:cxn>
                              <a:cxn ang="0">
                                <a:pos x="T25" y="T27"/>
                              </a:cxn>
                            </a:cxnLst>
                            <a:rect l="0" t="0" r="r" b="b"/>
                            <a:pathLst>
                              <a:path w="290" h="59">
                                <a:moveTo>
                                  <a:pt x="269" y="0"/>
                                </a:moveTo>
                                <a:lnTo>
                                  <a:pt x="31" y="0"/>
                                </a:lnTo>
                                <a:lnTo>
                                  <a:pt x="0" y="26"/>
                                </a:lnTo>
                                <a:lnTo>
                                  <a:pt x="27" y="59"/>
                                </a:lnTo>
                                <a:lnTo>
                                  <a:pt x="249" y="59"/>
                                </a:lnTo>
                                <a:lnTo>
                                  <a:pt x="289" y="25"/>
                                </a:lnTo>
                                <a:lnTo>
                                  <a:pt x="269"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307"/>
                        <wps:cNvSpPr>
                          <a:spLocks/>
                        </wps:cNvSpPr>
                        <wps:spPr bwMode="auto">
                          <a:xfrm>
                            <a:off x="2396" y="744"/>
                            <a:ext cx="93" cy="223"/>
                          </a:xfrm>
                          <a:custGeom>
                            <a:avLst/>
                            <a:gdLst>
                              <a:gd name="T0" fmla="+- 0 2468 2396"/>
                              <a:gd name="T1" fmla="*/ T0 w 93"/>
                              <a:gd name="T2" fmla="+- 0 744 744"/>
                              <a:gd name="T3" fmla="*/ 744 h 223"/>
                              <a:gd name="T4" fmla="+- 0 2427 2396"/>
                              <a:gd name="T5" fmla="*/ T4 w 93"/>
                              <a:gd name="T6" fmla="+- 0 778 744"/>
                              <a:gd name="T7" fmla="*/ 778 h 223"/>
                              <a:gd name="T8" fmla="+- 0 2396 2396"/>
                              <a:gd name="T9" fmla="*/ T8 w 93"/>
                              <a:gd name="T10" fmla="+- 0 938 744"/>
                              <a:gd name="T11" fmla="*/ 938 h 223"/>
                              <a:gd name="T12" fmla="+- 0 2420 2396"/>
                              <a:gd name="T13" fmla="*/ T12 w 93"/>
                              <a:gd name="T14" fmla="+- 0 967 744"/>
                              <a:gd name="T15" fmla="*/ 967 h 223"/>
                              <a:gd name="T16" fmla="+- 0 2456 2396"/>
                              <a:gd name="T17" fmla="*/ T16 w 93"/>
                              <a:gd name="T18" fmla="+- 0 937 744"/>
                              <a:gd name="T19" fmla="*/ 937 h 223"/>
                              <a:gd name="T20" fmla="+- 0 2488 2396"/>
                              <a:gd name="T21" fmla="*/ T20 w 93"/>
                              <a:gd name="T22" fmla="+- 0 769 744"/>
                              <a:gd name="T23" fmla="*/ 769 h 223"/>
                              <a:gd name="T24" fmla="+- 0 2468 2396"/>
                              <a:gd name="T25" fmla="*/ T24 w 93"/>
                              <a:gd name="T26" fmla="+- 0 744 744"/>
                              <a:gd name="T27" fmla="*/ 744 h 223"/>
                            </a:gdLst>
                            <a:ahLst/>
                            <a:cxnLst>
                              <a:cxn ang="0">
                                <a:pos x="T1" y="T3"/>
                              </a:cxn>
                              <a:cxn ang="0">
                                <a:pos x="T5" y="T7"/>
                              </a:cxn>
                              <a:cxn ang="0">
                                <a:pos x="T9" y="T11"/>
                              </a:cxn>
                              <a:cxn ang="0">
                                <a:pos x="T13" y="T15"/>
                              </a:cxn>
                              <a:cxn ang="0">
                                <a:pos x="T17" y="T19"/>
                              </a:cxn>
                              <a:cxn ang="0">
                                <a:pos x="T21" y="T23"/>
                              </a:cxn>
                              <a:cxn ang="0">
                                <a:pos x="T25" y="T27"/>
                              </a:cxn>
                            </a:cxnLst>
                            <a:rect l="0" t="0" r="r" b="b"/>
                            <a:pathLst>
                              <a:path w="93" h="223">
                                <a:moveTo>
                                  <a:pt x="72" y="0"/>
                                </a:moveTo>
                                <a:lnTo>
                                  <a:pt x="31" y="34"/>
                                </a:lnTo>
                                <a:lnTo>
                                  <a:pt x="0" y="194"/>
                                </a:lnTo>
                                <a:lnTo>
                                  <a:pt x="24" y="223"/>
                                </a:lnTo>
                                <a:lnTo>
                                  <a:pt x="60" y="193"/>
                                </a:lnTo>
                                <a:lnTo>
                                  <a:pt x="92" y="25"/>
                                </a:lnTo>
                                <a:lnTo>
                                  <a:pt x="72"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308"/>
                        <wps:cNvSpPr>
                          <a:spLocks/>
                        </wps:cNvSpPr>
                        <wps:spPr bwMode="auto">
                          <a:xfrm>
                            <a:off x="2350" y="983"/>
                            <a:ext cx="91" cy="224"/>
                          </a:xfrm>
                          <a:custGeom>
                            <a:avLst/>
                            <a:gdLst>
                              <a:gd name="T0" fmla="+- 0 2418 2351"/>
                              <a:gd name="T1" fmla="*/ T0 w 91"/>
                              <a:gd name="T2" fmla="+- 0 983 983"/>
                              <a:gd name="T3" fmla="*/ 983 h 224"/>
                              <a:gd name="T4" fmla="+- 0 2382 2351"/>
                              <a:gd name="T5" fmla="*/ T4 w 91"/>
                              <a:gd name="T6" fmla="+- 0 1014 983"/>
                              <a:gd name="T7" fmla="*/ 1014 h 224"/>
                              <a:gd name="T8" fmla="+- 0 2351 2351"/>
                              <a:gd name="T9" fmla="*/ T8 w 91"/>
                              <a:gd name="T10" fmla="+- 0 1174 983"/>
                              <a:gd name="T11" fmla="*/ 1174 h 224"/>
                              <a:gd name="T12" fmla="+- 0 2378 2351"/>
                              <a:gd name="T13" fmla="*/ T12 w 91"/>
                              <a:gd name="T14" fmla="+- 0 1207 983"/>
                              <a:gd name="T15" fmla="*/ 1207 h 224"/>
                              <a:gd name="T16" fmla="+- 0 2409 2351"/>
                              <a:gd name="T17" fmla="*/ T16 w 91"/>
                              <a:gd name="T18" fmla="+- 0 1181 983"/>
                              <a:gd name="T19" fmla="*/ 1181 h 224"/>
                              <a:gd name="T20" fmla="+- 0 2441 2351"/>
                              <a:gd name="T21" fmla="*/ T20 w 91"/>
                              <a:gd name="T22" fmla="+- 0 1012 983"/>
                              <a:gd name="T23" fmla="*/ 1012 h 224"/>
                              <a:gd name="T24" fmla="+- 0 2418 2351"/>
                              <a:gd name="T25" fmla="*/ T24 w 91"/>
                              <a:gd name="T26" fmla="+- 0 983 983"/>
                              <a:gd name="T27" fmla="*/ 983 h 224"/>
                            </a:gdLst>
                            <a:ahLst/>
                            <a:cxnLst>
                              <a:cxn ang="0">
                                <a:pos x="T1" y="T3"/>
                              </a:cxn>
                              <a:cxn ang="0">
                                <a:pos x="T5" y="T7"/>
                              </a:cxn>
                              <a:cxn ang="0">
                                <a:pos x="T9" y="T11"/>
                              </a:cxn>
                              <a:cxn ang="0">
                                <a:pos x="T13" y="T15"/>
                              </a:cxn>
                              <a:cxn ang="0">
                                <a:pos x="T17" y="T19"/>
                              </a:cxn>
                              <a:cxn ang="0">
                                <a:pos x="T21" y="T23"/>
                              </a:cxn>
                              <a:cxn ang="0">
                                <a:pos x="T25" y="T27"/>
                              </a:cxn>
                            </a:cxnLst>
                            <a:rect l="0" t="0" r="r" b="b"/>
                            <a:pathLst>
                              <a:path w="91" h="224">
                                <a:moveTo>
                                  <a:pt x="67" y="0"/>
                                </a:moveTo>
                                <a:lnTo>
                                  <a:pt x="31" y="31"/>
                                </a:lnTo>
                                <a:lnTo>
                                  <a:pt x="0" y="191"/>
                                </a:lnTo>
                                <a:lnTo>
                                  <a:pt x="27" y="224"/>
                                </a:lnTo>
                                <a:lnTo>
                                  <a:pt x="58" y="198"/>
                                </a:lnTo>
                                <a:lnTo>
                                  <a:pt x="90" y="29"/>
                                </a:lnTo>
                                <a:lnTo>
                                  <a:pt x="67"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309"/>
                        <wps:cNvSpPr>
                          <a:spLocks/>
                        </wps:cNvSpPr>
                        <wps:spPr bwMode="auto">
                          <a:xfrm>
                            <a:off x="2079" y="1181"/>
                            <a:ext cx="290" cy="59"/>
                          </a:xfrm>
                          <a:custGeom>
                            <a:avLst/>
                            <a:gdLst>
                              <a:gd name="T0" fmla="+- 0 2342 2080"/>
                              <a:gd name="T1" fmla="*/ T0 w 290"/>
                              <a:gd name="T2" fmla="+- 0 1181 1181"/>
                              <a:gd name="T3" fmla="*/ 1181 h 59"/>
                              <a:gd name="T4" fmla="+- 0 2121 2080"/>
                              <a:gd name="T5" fmla="*/ T4 w 290"/>
                              <a:gd name="T6" fmla="+- 0 1181 1181"/>
                              <a:gd name="T7" fmla="*/ 1181 h 59"/>
                              <a:gd name="T8" fmla="+- 0 2080 2080"/>
                              <a:gd name="T9" fmla="*/ T8 w 290"/>
                              <a:gd name="T10" fmla="+- 0 1215 1181"/>
                              <a:gd name="T11" fmla="*/ 1215 h 59"/>
                              <a:gd name="T12" fmla="+- 0 2100 2080"/>
                              <a:gd name="T13" fmla="*/ T12 w 290"/>
                              <a:gd name="T14" fmla="+- 0 1240 1181"/>
                              <a:gd name="T15" fmla="*/ 1240 h 59"/>
                              <a:gd name="T16" fmla="+- 0 2338 2080"/>
                              <a:gd name="T17" fmla="*/ T16 w 290"/>
                              <a:gd name="T18" fmla="+- 0 1240 1181"/>
                              <a:gd name="T19" fmla="*/ 1240 h 59"/>
                              <a:gd name="T20" fmla="+- 0 2369 2080"/>
                              <a:gd name="T21" fmla="*/ T20 w 290"/>
                              <a:gd name="T22" fmla="+- 0 1214 1181"/>
                              <a:gd name="T23" fmla="*/ 1214 h 59"/>
                              <a:gd name="T24" fmla="+- 0 2342 2080"/>
                              <a:gd name="T25" fmla="*/ T24 w 290"/>
                              <a:gd name="T26" fmla="+- 0 1181 1181"/>
                              <a:gd name="T27" fmla="*/ 1181 h 59"/>
                            </a:gdLst>
                            <a:ahLst/>
                            <a:cxnLst>
                              <a:cxn ang="0">
                                <a:pos x="T1" y="T3"/>
                              </a:cxn>
                              <a:cxn ang="0">
                                <a:pos x="T5" y="T7"/>
                              </a:cxn>
                              <a:cxn ang="0">
                                <a:pos x="T9" y="T11"/>
                              </a:cxn>
                              <a:cxn ang="0">
                                <a:pos x="T13" y="T15"/>
                              </a:cxn>
                              <a:cxn ang="0">
                                <a:pos x="T17" y="T19"/>
                              </a:cxn>
                              <a:cxn ang="0">
                                <a:pos x="T21" y="T23"/>
                              </a:cxn>
                              <a:cxn ang="0">
                                <a:pos x="T25" y="T27"/>
                              </a:cxn>
                            </a:cxnLst>
                            <a:rect l="0" t="0" r="r" b="b"/>
                            <a:pathLst>
                              <a:path w="290" h="59">
                                <a:moveTo>
                                  <a:pt x="262" y="0"/>
                                </a:moveTo>
                                <a:lnTo>
                                  <a:pt x="41" y="0"/>
                                </a:lnTo>
                                <a:lnTo>
                                  <a:pt x="0" y="34"/>
                                </a:lnTo>
                                <a:lnTo>
                                  <a:pt x="20" y="59"/>
                                </a:lnTo>
                                <a:lnTo>
                                  <a:pt x="258" y="59"/>
                                </a:lnTo>
                                <a:lnTo>
                                  <a:pt x="289" y="33"/>
                                </a:lnTo>
                                <a:lnTo>
                                  <a:pt x="262"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310"/>
                        <wps:cNvSpPr>
                          <a:spLocks/>
                        </wps:cNvSpPr>
                        <wps:spPr bwMode="auto">
                          <a:xfrm>
                            <a:off x="2051" y="983"/>
                            <a:ext cx="93" cy="223"/>
                          </a:xfrm>
                          <a:custGeom>
                            <a:avLst/>
                            <a:gdLst>
                              <a:gd name="T0" fmla="+- 0 2121 2052"/>
                              <a:gd name="T1" fmla="*/ T0 w 93"/>
                              <a:gd name="T2" fmla="+- 0 983 983"/>
                              <a:gd name="T3" fmla="*/ 983 h 223"/>
                              <a:gd name="T4" fmla="+- 0 2084 2052"/>
                              <a:gd name="T5" fmla="*/ T4 w 93"/>
                              <a:gd name="T6" fmla="+- 0 1014 983"/>
                              <a:gd name="T7" fmla="*/ 1014 h 223"/>
                              <a:gd name="T8" fmla="+- 0 2052 2052"/>
                              <a:gd name="T9" fmla="*/ T8 w 93"/>
                              <a:gd name="T10" fmla="+- 0 1181 983"/>
                              <a:gd name="T11" fmla="*/ 1181 h 223"/>
                              <a:gd name="T12" fmla="+- 0 2072 2052"/>
                              <a:gd name="T13" fmla="*/ T12 w 93"/>
                              <a:gd name="T14" fmla="+- 0 1206 983"/>
                              <a:gd name="T15" fmla="*/ 1206 h 223"/>
                              <a:gd name="T16" fmla="+- 0 2113 2052"/>
                              <a:gd name="T17" fmla="*/ T16 w 93"/>
                              <a:gd name="T18" fmla="+- 0 1172 983"/>
                              <a:gd name="T19" fmla="*/ 1172 h 223"/>
                              <a:gd name="T20" fmla="+- 0 2144 2052"/>
                              <a:gd name="T21" fmla="*/ T20 w 93"/>
                              <a:gd name="T22" fmla="+- 0 1012 983"/>
                              <a:gd name="T23" fmla="*/ 1012 h 223"/>
                              <a:gd name="T24" fmla="+- 0 2121 2052"/>
                              <a:gd name="T25" fmla="*/ T24 w 93"/>
                              <a:gd name="T26" fmla="+- 0 983 983"/>
                              <a:gd name="T27" fmla="*/ 983 h 223"/>
                            </a:gdLst>
                            <a:ahLst/>
                            <a:cxnLst>
                              <a:cxn ang="0">
                                <a:pos x="T1" y="T3"/>
                              </a:cxn>
                              <a:cxn ang="0">
                                <a:pos x="T5" y="T7"/>
                              </a:cxn>
                              <a:cxn ang="0">
                                <a:pos x="T9" y="T11"/>
                              </a:cxn>
                              <a:cxn ang="0">
                                <a:pos x="T13" y="T15"/>
                              </a:cxn>
                              <a:cxn ang="0">
                                <a:pos x="T17" y="T19"/>
                              </a:cxn>
                              <a:cxn ang="0">
                                <a:pos x="T21" y="T23"/>
                              </a:cxn>
                              <a:cxn ang="0">
                                <a:pos x="T25" y="T27"/>
                              </a:cxn>
                            </a:cxnLst>
                            <a:rect l="0" t="0" r="r" b="b"/>
                            <a:pathLst>
                              <a:path w="93" h="223">
                                <a:moveTo>
                                  <a:pt x="69" y="0"/>
                                </a:moveTo>
                                <a:lnTo>
                                  <a:pt x="32" y="31"/>
                                </a:lnTo>
                                <a:lnTo>
                                  <a:pt x="0" y="198"/>
                                </a:lnTo>
                                <a:lnTo>
                                  <a:pt x="20" y="223"/>
                                </a:lnTo>
                                <a:lnTo>
                                  <a:pt x="61" y="189"/>
                                </a:lnTo>
                                <a:lnTo>
                                  <a:pt x="92" y="29"/>
                                </a:lnTo>
                                <a:lnTo>
                                  <a:pt x="69"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311"/>
                        <wps:cNvSpPr>
                          <a:spLocks/>
                        </wps:cNvSpPr>
                        <wps:spPr bwMode="auto">
                          <a:xfrm>
                            <a:off x="2514" y="743"/>
                            <a:ext cx="91" cy="224"/>
                          </a:xfrm>
                          <a:custGeom>
                            <a:avLst/>
                            <a:gdLst>
                              <a:gd name="T0" fmla="+- 0 2578 2514"/>
                              <a:gd name="T1" fmla="*/ T0 w 91"/>
                              <a:gd name="T2" fmla="+- 0 743 743"/>
                              <a:gd name="T3" fmla="*/ 743 h 224"/>
                              <a:gd name="T4" fmla="+- 0 2547 2514"/>
                              <a:gd name="T5" fmla="*/ T4 w 91"/>
                              <a:gd name="T6" fmla="+- 0 769 743"/>
                              <a:gd name="T7" fmla="*/ 769 h 224"/>
                              <a:gd name="T8" fmla="+- 0 2514 2514"/>
                              <a:gd name="T9" fmla="*/ T8 w 91"/>
                              <a:gd name="T10" fmla="+- 0 938 743"/>
                              <a:gd name="T11" fmla="*/ 938 h 224"/>
                              <a:gd name="T12" fmla="+- 0 2537 2514"/>
                              <a:gd name="T13" fmla="*/ T12 w 91"/>
                              <a:gd name="T14" fmla="+- 0 967 743"/>
                              <a:gd name="T15" fmla="*/ 967 h 224"/>
                              <a:gd name="T16" fmla="+- 0 2574 2514"/>
                              <a:gd name="T17" fmla="*/ T16 w 91"/>
                              <a:gd name="T18" fmla="+- 0 937 743"/>
                              <a:gd name="T19" fmla="*/ 937 h 224"/>
                              <a:gd name="T20" fmla="+- 0 2605 2514"/>
                              <a:gd name="T21" fmla="*/ T20 w 91"/>
                              <a:gd name="T22" fmla="+- 0 776 743"/>
                              <a:gd name="T23" fmla="*/ 776 h 224"/>
                              <a:gd name="T24" fmla="+- 0 2578 2514"/>
                              <a:gd name="T25" fmla="*/ T24 w 91"/>
                              <a:gd name="T26" fmla="+- 0 743 743"/>
                              <a:gd name="T27" fmla="*/ 743 h 224"/>
                            </a:gdLst>
                            <a:ahLst/>
                            <a:cxnLst>
                              <a:cxn ang="0">
                                <a:pos x="T1" y="T3"/>
                              </a:cxn>
                              <a:cxn ang="0">
                                <a:pos x="T5" y="T7"/>
                              </a:cxn>
                              <a:cxn ang="0">
                                <a:pos x="T9" y="T11"/>
                              </a:cxn>
                              <a:cxn ang="0">
                                <a:pos x="T13" y="T15"/>
                              </a:cxn>
                              <a:cxn ang="0">
                                <a:pos x="T17" y="T19"/>
                              </a:cxn>
                              <a:cxn ang="0">
                                <a:pos x="T21" y="T23"/>
                              </a:cxn>
                              <a:cxn ang="0">
                                <a:pos x="T25" y="T27"/>
                              </a:cxn>
                            </a:cxnLst>
                            <a:rect l="0" t="0" r="r" b="b"/>
                            <a:pathLst>
                              <a:path w="91" h="224">
                                <a:moveTo>
                                  <a:pt x="64" y="0"/>
                                </a:moveTo>
                                <a:lnTo>
                                  <a:pt x="33" y="26"/>
                                </a:lnTo>
                                <a:lnTo>
                                  <a:pt x="0" y="195"/>
                                </a:lnTo>
                                <a:lnTo>
                                  <a:pt x="23" y="224"/>
                                </a:lnTo>
                                <a:lnTo>
                                  <a:pt x="60" y="194"/>
                                </a:lnTo>
                                <a:lnTo>
                                  <a:pt x="91" y="33"/>
                                </a:lnTo>
                                <a:lnTo>
                                  <a:pt x="64"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312"/>
                        <wps:cNvSpPr>
                          <a:spLocks/>
                        </wps:cNvSpPr>
                        <wps:spPr bwMode="auto">
                          <a:xfrm>
                            <a:off x="2544" y="945"/>
                            <a:ext cx="281" cy="59"/>
                          </a:xfrm>
                          <a:custGeom>
                            <a:avLst/>
                            <a:gdLst>
                              <a:gd name="T0" fmla="+- 0 2802 2545"/>
                              <a:gd name="T1" fmla="*/ T0 w 281"/>
                              <a:gd name="T2" fmla="+- 0 946 946"/>
                              <a:gd name="T3" fmla="*/ 946 h 59"/>
                              <a:gd name="T4" fmla="+- 0 2581 2545"/>
                              <a:gd name="T5" fmla="*/ T4 w 281"/>
                              <a:gd name="T6" fmla="+- 0 946 946"/>
                              <a:gd name="T7" fmla="*/ 946 h 59"/>
                              <a:gd name="T8" fmla="+- 0 2545 2545"/>
                              <a:gd name="T9" fmla="*/ T8 w 281"/>
                              <a:gd name="T10" fmla="+- 0 976 946"/>
                              <a:gd name="T11" fmla="*/ 976 h 59"/>
                              <a:gd name="T12" fmla="+- 0 2568 2545"/>
                              <a:gd name="T13" fmla="*/ T12 w 281"/>
                              <a:gd name="T14" fmla="+- 0 1004 946"/>
                              <a:gd name="T15" fmla="*/ 1004 h 59"/>
                              <a:gd name="T16" fmla="+- 0 2789 2545"/>
                              <a:gd name="T17" fmla="*/ T16 w 281"/>
                              <a:gd name="T18" fmla="+- 0 1004 946"/>
                              <a:gd name="T19" fmla="*/ 1004 h 59"/>
                              <a:gd name="T20" fmla="+- 0 2826 2545"/>
                              <a:gd name="T21" fmla="*/ T20 w 281"/>
                              <a:gd name="T22" fmla="+- 0 974 946"/>
                              <a:gd name="T23" fmla="*/ 974 h 59"/>
                              <a:gd name="T24" fmla="+- 0 2802 2545"/>
                              <a:gd name="T25" fmla="*/ T24 w 281"/>
                              <a:gd name="T26" fmla="+- 0 946 946"/>
                              <a:gd name="T27" fmla="*/ 946 h 59"/>
                            </a:gdLst>
                            <a:ahLst/>
                            <a:cxnLst>
                              <a:cxn ang="0">
                                <a:pos x="T1" y="T3"/>
                              </a:cxn>
                              <a:cxn ang="0">
                                <a:pos x="T5" y="T7"/>
                              </a:cxn>
                              <a:cxn ang="0">
                                <a:pos x="T9" y="T11"/>
                              </a:cxn>
                              <a:cxn ang="0">
                                <a:pos x="T13" y="T15"/>
                              </a:cxn>
                              <a:cxn ang="0">
                                <a:pos x="T17" y="T19"/>
                              </a:cxn>
                              <a:cxn ang="0">
                                <a:pos x="T21" y="T23"/>
                              </a:cxn>
                              <a:cxn ang="0">
                                <a:pos x="T25" y="T27"/>
                              </a:cxn>
                            </a:cxnLst>
                            <a:rect l="0" t="0" r="r" b="b"/>
                            <a:pathLst>
                              <a:path w="281" h="59">
                                <a:moveTo>
                                  <a:pt x="257" y="0"/>
                                </a:moveTo>
                                <a:lnTo>
                                  <a:pt x="36" y="0"/>
                                </a:lnTo>
                                <a:lnTo>
                                  <a:pt x="0" y="30"/>
                                </a:lnTo>
                                <a:lnTo>
                                  <a:pt x="23" y="58"/>
                                </a:lnTo>
                                <a:lnTo>
                                  <a:pt x="244" y="58"/>
                                </a:lnTo>
                                <a:lnTo>
                                  <a:pt x="281" y="28"/>
                                </a:lnTo>
                                <a:lnTo>
                                  <a:pt x="257"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313"/>
                        <wps:cNvSpPr>
                          <a:spLocks/>
                        </wps:cNvSpPr>
                        <wps:spPr bwMode="auto">
                          <a:xfrm>
                            <a:off x="2586" y="710"/>
                            <a:ext cx="290" cy="59"/>
                          </a:xfrm>
                          <a:custGeom>
                            <a:avLst/>
                            <a:gdLst>
                              <a:gd name="T0" fmla="+- 0 2855 2587"/>
                              <a:gd name="T1" fmla="*/ T0 w 290"/>
                              <a:gd name="T2" fmla="+- 0 710 710"/>
                              <a:gd name="T3" fmla="*/ 710 h 59"/>
                              <a:gd name="T4" fmla="+- 0 2617 2587"/>
                              <a:gd name="T5" fmla="*/ T4 w 290"/>
                              <a:gd name="T6" fmla="+- 0 710 710"/>
                              <a:gd name="T7" fmla="*/ 710 h 59"/>
                              <a:gd name="T8" fmla="+- 0 2587 2587"/>
                              <a:gd name="T9" fmla="*/ T8 w 290"/>
                              <a:gd name="T10" fmla="+- 0 736 710"/>
                              <a:gd name="T11" fmla="*/ 736 h 59"/>
                              <a:gd name="T12" fmla="+- 0 2614 2587"/>
                              <a:gd name="T13" fmla="*/ T12 w 290"/>
                              <a:gd name="T14" fmla="+- 0 769 710"/>
                              <a:gd name="T15" fmla="*/ 769 h 59"/>
                              <a:gd name="T16" fmla="+- 0 2835 2587"/>
                              <a:gd name="T17" fmla="*/ T16 w 290"/>
                              <a:gd name="T18" fmla="+- 0 769 710"/>
                              <a:gd name="T19" fmla="*/ 769 h 59"/>
                              <a:gd name="T20" fmla="+- 0 2876 2587"/>
                              <a:gd name="T21" fmla="*/ T20 w 290"/>
                              <a:gd name="T22" fmla="+- 0 735 710"/>
                              <a:gd name="T23" fmla="*/ 735 h 59"/>
                              <a:gd name="T24" fmla="+- 0 2855 2587"/>
                              <a:gd name="T25" fmla="*/ T24 w 290"/>
                              <a:gd name="T26" fmla="+- 0 710 710"/>
                              <a:gd name="T27" fmla="*/ 710 h 59"/>
                            </a:gdLst>
                            <a:ahLst/>
                            <a:cxnLst>
                              <a:cxn ang="0">
                                <a:pos x="T1" y="T3"/>
                              </a:cxn>
                              <a:cxn ang="0">
                                <a:pos x="T5" y="T7"/>
                              </a:cxn>
                              <a:cxn ang="0">
                                <a:pos x="T9" y="T11"/>
                              </a:cxn>
                              <a:cxn ang="0">
                                <a:pos x="T13" y="T15"/>
                              </a:cxn>
                              <a:cxn ang="0">
                                <a:pos x="T17" y="T19"/>
                              </a:cxn>
                              <a:cxn ang="0">
                                <a:pos x="T21" y="T23"/>
                              </a:cxn>
                              <a:cxn ang="0">
                                <a:pos x="T25" y="T27"/>
                              </a:cxn>
                            </a:cxnLst>
                            <a:rect l="0" t="0" r="r" b="b"/>
                            <a:pathLst>
                              <a:path w="290" h="59">
                                <a:moveTo>
                                  <a:pt x="268" y="0"/>
                                </a:moveTo>
                                <a:lnTo>
                                  <a:pt x="30" y="0"/>
                                </a:lnTo>
                                <a:lnTo>
                                  <a:pt x="0" y="26"/>
                                </a:lnTo>
                                <a:lnTo>
                                  <a:pt x="27" y="59"/>
                                </a:lnTo>
                                <a:lnTo>
                                  <a:pt x="248" y="59"/>
                                </a:lnTo>
                                <a:lnTo>
                                  <a:pt x="289" y="25"/>
                                </a:lnTo>
                                <a:lnTo>
                                  <a:pt x="268"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314"/>
                        <wps:cNvSpPr>
                          <a:spLocks/>
                        </wps:cNvSpPr>
                        <wps:spPr bwMode="auto">
                          <a:xfrm>
                            <a:off x="2811" y="744"/>
                            <a:ext cx="93" cy="223"/>
                          </a:xfrm>
                          <a:custGeom>
                            <a:avLst/>
                            <a:gdLst>
                              <a:gd name="T0" fmla="+- 0 2883 2811"/>
                              <a:gd name="T1" fmla="*/ T0 w 93"/>
                              <a:gd name="T2" fmla="+- 0 744 744"/>
                              <a:gd name="T3" fmla="*/ 744 h 223"/>
                              <a:gd name="T4" fmla="+- 0 2842 2811"/>
                              <a:gd name="T5" fmla="*/ T4 w 93"/>
                              <a:gd name="T6" fmla="+- 0 778 744"/>
                              <a:gd name="T7" fmla="*/ 778 h 223"/>
                              <a:gd name="T8" fmla="+- 0 2811 2811"/>
                              <a:gd name="T9" fmla="*/ T8 w 93"/>
                              <a:gd name="T10" fmla="+- 0 938 744"/>
                              <a:gd name="T11" fmla="*/ 938 h 223"/>
                              <a:gd name="T12" fmla="+- 0 2835 2811"/>
                              <a:gd name="T13" fmla="*/ T12 w 93"/>
                              <a:gd name="T14" fmla="+- 0 967 744"/>
                              <a:gd name="T15" fmla="*/ 967 h 223"/>
                              <a:gd name="T16" fmla="+- 0 2871 2811"/>
                              <a:gd name="T17" fmla="*/ T16 w 93"/>
                              <a:gd name="T18" fmla="+- 0 937 744"/>
                              <a:gd name="T19" fmla="*/ 937 h 223"/>
                              <a:gd name="T20" fmla="+- 0 2904 2811"/>
                              <a:gd name="T21" fmla="*/ T20 w 93"/>
                              <a:gd name="T22" fmla="+- 0 769 744"/>
                              <a:gd name="T23" fmla="*/ 769 h 223"/>
                              <a:gd name="T24" fmla="+- 0 2883 2811"/>
                              <a:gd name="T25" fmla="*/ T24 w 93"/>
                              <a:gd name="T26" fmla="+- 0 744 744"/>
                              <a:gd name="T27" fmla="*/ 744 h 223"/>
                            </a:gdLst>
                            <a:ahLst/>
                            <a:cxnLst>
                              <a:cxn ang="0">
                                <a:pos x="T1" y="T3"/>
                              </a:cxn>
                              <a:cxn ang="0">
                                <a:pos x="T5" y="T7"/>
                              </a:cxn>
                              <a:cxn ang="0">
                                <a:pos x="T9" y="T11"/>
                              </a:cxn>
                              <a:cxn ang="0">
                                <a:pos x="T13" y="T15"/>
                              </a:cxn>
                              <a:cxn ang="0">
                                <a:pos x="T17" y="T19"/>
                              </a:cxn>
                              <a:cxn ang="0">
                                <a:pos x="T21" y="T23"/>
                              </a:cxn>
                              <a:cxn ang="0">
                                <a:pos x="T25" y="T27"/>
                              </a:cxn>
                            </a:cxnLst>
                            <a:rect l="0" t="0" r="r" b="b"/>
                            <a:pathLst>
                              <a:path w="93" h="223">
                                <a:moveTo>
                                  <a:pt x="72" y="0"/>
                                </a:moveTo>
                                <a:lnTo>
                                  <a:pt x="31" y="34"/>
                                </a:lnTo>
                                <a:lnTo>
                                  <a:pt x="0" y="194"/>
                                </a:lnTo>
                                <a:lnTo>
                                  <a:pt x="24" y="223"/>
                                </a:lnTo>
                                <a:lnTo>
                                  <a:pt x="60" y="193"/>
                                </a:lnTo>
                                <a:lnTo>
                                  <a:pt x="93" y="25"/>
                                </a:lnTo>
                                <a:lnTo>
                                  <a:pt x="72"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315"/>
                        <wps:cNvSpPr>
                          <a:spLocks/>
                        </wps:cNvSpPr>
                        <wps:spPr bwMode="auto">
                          <a:xfrm>
                            <a:off x="2766" y="983"/>
                            <a:ext cx="91" cy="224"/>
                          </a:xfrm>
                          <a:custGeom>
                            <a:avLst/>
                            <a:gdLst>
                              <a:gd name="T0" fmla="+- 0 2833 2766"/>
                              <a:gd name="T1" fmla="*/ T0 w 91"/>
                              <a:gd name="T2" fmla="+- 0 983 983"/>
                              <a:gd name="T3" fmla="*/ 983 h 224"/>
                              <a:gd name="T4" fmla="+- 0 2797 2766"/>
                              <a:gd name="T5" fmla="*/ T4 w 91"/>
                              <a:gd name="T6" fmla="+- 0 1014 983"/>
                              <a:gd name="T7" fmla="*/ 1014 h 224"/>
                              <a:gd name="T8" fmla="+- 0 2766 2766"/>
                              <a:gd name="T9" fmla="*/ T8 w 91"/>
                              <a:gd name="T10" fmla="+- 0 1174 983"/>
                              <a:gd name="T11" fmla="*/ 1174 h 224"/>
                              <a:gd name="T12" fmla="+- 0 2793 2766"/>
                              <a:gd name="T13" fmla="*/ T12 w 91"/>
                              <a:gd name="T14" fmla="+- 0 1207 983"/>
                              <a:gd name="T15" fmla="*/ 1207 h 224"/>
                              <a:gd name="T16" fmla="+- 0 2824 2766"/>
                              <a:gd name="T17" fmla="*/ T16 w 91"/>
                              <a:gd name="T18" fmla="+- 0 1181 983"/>
                              <a:gd name="T19" fmla="*/ 1181 h 224"/>
                              <a:gd name="T20" fmla="+- 0 2857 2766"/>
                              <a:gd name="T21" fmla="*/ T20 w 91"/>
                              <a:gd name="T22" fmla="+- 0 1012 983"/>
                              <a:gd name="T23" fmla="*/ 1012 h 224"/>
                              <a:gd name="T24" fmla="+- 0 2833 2766"/>
                              <a:gd name="T25" fmla="*/ T24 w 91"/>
                              <a:gd name="T26" fmla="+- 0 983 983"/>
                              <a:gd name="T27" fmla="*/ 983 h 224"/>
                            </a:gdLst>
                            <a:ahLst/>
                            <a:cxnLst>
                              <a:cxn ang="0">
                                <a:pos x="T1" y="T3"/>
                              </a:cxn>
                              <a:cxn ang="0">
                                <a:pos x="T5" y="T7"/>
                              </a:cxn>
                              <a:cxn ang="0">
                                <a:pos x="T9" y="T11"/>
                              </a:cxn>
                              <a:cxn ang="0">
                                <a:pos x="T13" y="T15"/>
                              </a:cxn>
                              <a:cxn ang="0">
                                <a:pos x="T17" y="T19"/>
                              </a:cxn>
                              <a:cxn ang="0">
                                <a:pos x="T21" y="T23"/>
                              </a:cxn>
                              <a:cxn ang="0">
                                <a:pos x="T25" y="T27"/>
                              </a:cxn>
                            </a:cxnLst>
                            <a:rect l="0" t="0" r="r" b="b"/>
                            <a:pathLst>
                              <a:path w="91" h="224">
                                <a:moveTo>
                                  <a:pt x="67" y="0"/>
                                </a:moveTo>
                                <a:lnTo>
                                  <a:pt x="31" y="31"/>
                                </a:lnTo>
                                <a:lnTo>
                                  <a:pt x="0" y="191"/>
                                </a:lnTo>
                                <a:lnTo>
                                  <a:pt x="27" y="224"/>
                                </a:lnTo>
                                <a:lnTo>
                                  <a:pt x="58" y="198"/>
                                </a:lnTo>
                                <a:lnTo>
                                  <a:pt x="91" y="29"/>
                                </a:lnTo>
                                <a:lnTo>
                                  <a:pt x="67"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316"/>
                        <wps:cNvSpPr>
                          <a:spLocks/>
                        </wps:cNvSpPr>
                        <wps:spPr bwMode="auto">
                          <a:xfrm>
                            <a:off x="2494" y="1181"/>
                            <a:ext cx="290" cy="59"/>
                          </a:xfrm>
                          <a:custGeom>
                            <a:avLst/>
                            <a:gdLst>
                              <a:gd name="T0" fmla="+- 0 2757 2495"/>
                              <a:gd name="T1" fmla="*/ T0 w 290"/>
                              <a:gd name="T2" fmla="+- 0 1181 1181"/>
                              <a:gd name="T3" fmla="*/ 1181 h 59"/>
                              <a:gd name="T4" fmla="+- 0 2536 2495"/>
                              <a:gd name="T5" fmla="*/ T4 w 290"/>
                              <a:gd name="T6" fmla="+- 0 1181 1181"/>
                              <a:gd name="T7" fmla="*/ 1181 h 59"/>
                              <a:gd name="T8" fmla="+- 0 2495 2495"/>
                              <a:gd name="T9" fmla="*/ T8 w 290"/>
                              <a:gd name="T10" fmla="+- 0 1215 1181"/>
                              <a:gd name="T11" fmla="*/ 1215 h 59"/>
                              <a:gd name="T12" fmla="+- 0 2515 2495"/>
                              <a:gd name="T13" fmla="*/ T12 w 290"/>
                              <a:gd name="T14" fmla="+- 0 1240 1181"/>
                              <a:gd name="T15" fmla="*/ 1240 h 59"/>
                              <a:gd name="T16" fmla="+- 0 2753 2495"/>
                              <a:gd name="T17" fmla="*/ T16 w 290"/>
                              <a:gd name="T18" fmla="+- 0 1240 1181"/>
                              <a:gd name="T19" fmla="*/ 1240 h 59"/>
                              <a:gd name="T20" fmla="+- 0 2784 2495"/>
                              <a:gd name="T21" fmla="*/ T20 w 290"/>
                              <a:gd name="T22" fmla="+- 0 1214 1181"/>
                              <a:gd name="T23" fmla="*/ 1214 h 59"/>
                              <a:gd name="T24" fmla="+- 0 2757 2495"/>
                              <a:gd name="T25" fmla="*/ T24 w 290"/>
                              <a:gd name="T26" fmla="+- 0 1181 1181"/>
                              <a:gd name="T27" fmla="*/ 1181 h 59"/>
                            </a:gdLst>
                            <a:ahLst/>
                            <a:cxnLst>
                              <a:cxn ang="0">
                                <a:pos x="T1" y="T3"/>
                              </a:cxn>
                              <a:cxn ang="0">
                                <a:pos x="T5" y="T7"/>
                              </a:cxn>
                              <a:cxn ang="0">
                                <a:pos x="T9" y="T11"/>
                              </a:cxn>
                              <a:cxn ang="0">
                                <a:pos x="T13" y="T15"/>
                              </a:cxn>
                              <a:cxn ang="0">
                                <a:pos x="T17" y="T19"/>
                              </a:cxn>
                              <a:cxn ang="0">
                                <a:pos x="T21" y="T23"/>
                              </a:cxn>
                              <a:cxn ang="0">
                                <a:pos x="T25" y="T27"/>
                              </a:cxn>
                            </a:cxnLst>
                            <a:rect l="0" t="0" r="r" b="b"/>
                            <a:pathLst>
                              <a:path w="290" h="59">
                                <a:moveTo>
                                  <a:pt x="262" y="0"/>
                                </a:moveTo>
                                <a:lnTo>
                                  <a:pt x="41" y="0"/>
                                </a:lnTo>
                                <a:lnTo>
                                  <a:pt x="0" y="34"/>
                                </a:lnTo>
                                <a:lnTo>
                                  <a:pt x="20" y="59"/>
                                </a:lnTo>
                                <a:lnTo>
                                  <a:pt x="258" y="59"/>
                                </a:lnTo>
                                <a:lnTo>
                                  <a:pt x="289" y="33"/>
                                </a:lnTo>
                                <a:lnTo>
                                  <a:pt x="262"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317"/>
                        <wps:cNvSpPr>
                          <a:spLocks/>
                        </wps:cNvSpPr>
                        <wps:spPr bwMode="auto">
                          <a:xfrm>
                            <a:off x="2467" y="983"/>
                            <a:ext cx="93" cy="223"/>
                          </a:xfrm>
                          <a:custGeom>
                            <a:avLst/>
                            <a:gdLst>
                              <a:gd name="T0" fmla="+- 0 2536 2467"/>
                              <a:gd name="T1" fmla="*/ T0 w 93"/>
                              <a:gd name="T2" fmla="+- 0 983 983"/>
                              <a:gd name="T3" fmla="*/ 983 h 223"/>
                              <a:gd name="T4" fmla="+- 0 2499 2467"/>
                              <a:gd name="T5" fmla="*/ T4 w 93"/>
                              <a:gd name="T6" fmla="+- 0 1014 983"/>
                              <a:gd name="T7" fmla="*/ 1014 h 223"/>
                              <a:gd name="T8" fmla="+- 0 2467 2467"/>
                              <a:gd name="T9" fmla="*/ T8 w 93"/>
                              <a:gd name="T10" fmla="+- 0 1181 983"/>
                              <a:gd name="T11" fmla="*/ 1181 h 223"/>
                              <a:gd name="T12" fmla="+- 0 2488 2467"/>
                              <a:gd name="T13" fmla="*/ T12 w 93"/>
                              <a:gd name="T14" fmla="+- 0 1206 983"/>
                              <a:gd name="T15" fmla="*/ 1206 h 223"/>
                              <a:gd name="T16" fmla="+- 0 2528 2467"/>
                              <a:gd name="T17" fmla="*/ T16 w 93"/>
                              <a:gd name="T18" fmla="+- 0 1172 983"/>
                              <a:gd name="T19" fmla="*/ 1172 h 223"/>
                              <a:gd name="T20" fmla="+- 0 2559 2467"/>
                              <a:gd name="T21" fmla="*/ T20 w 93"/>
                              <a:gd name="T22" fmla="+- 0 1012 983"/>
                              <a:gd name="T23" fmla="*/ 1012 h 223"/>
                              <a:gd name="T24" fmla="+- 0 2536 2467"/>
                              <a:gd name="T25" fmla="*/ T24 w 93"/>
                              <a:gd name="T26" fmla="+- 0 983 983"/>
                              <a:gd name="T27" fmla="*/ 983 h 223"/>
                            </a:gdLst>
                            <a:ahLst/>
                            <a:cxnLst>
                              <a:cxn ang="0">
                                <a:pos x="T1" y="T3"/>
                              </a:cxn>
                              <a:cxn ang="0">
                                <a:pos x="T5" y="T7"/>
                              </a:cxn>
                              <a:cxn ang="0">
                                <a:pos x="T9" y="T11"/>
                              </a:cxn>
                              <a:cxn ang="0">
                                <a:pos x="T13" y="T15"/>
                              </a:cxn>
                              <a:cxn ang="0">
                                <a:pos x="T17" y="T19"/>
                              </a:cxn>
                              <a:cxn ang="0">
                                <a:pos x="T21" y="T23"/>
                              </a:cxn>
                              <a:cxn ang="0">
                                <a:pos x="T25" y="T27"/>
                              </a:cxn>
                            </a:cxnLst>
                            <a:rect l="0" t="0" r="r" b="b"/>
                            <a:pathLst>
                              <a:path w="93" h="223">
                                <a:moveTo>
                                  <a:pt x="69" y="0"/>
                                </a:moveTo>
                                <a:lnTo>
                                  <a:pt x="32" y="31"/>
                                </a:lnTo>
                                <a:lnTo>
                                  <a:pt x="0" y="198"/>
                                </a:lnTo>
                                <a:lnTo>
                                  <a:pt x="21" y="223"/>
                                </a:lnTo>
                                <a:lnTo>
                                  <a:pt x="61" y="189"/>
                                </a:lnTo>
                                <a:lnTo>
                                  <a:pt x="92" y="29"/>
                                </a:lnTo>
                                <a:lnTo>
                                  <a:pt x="69"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318"/>
                        <wps:cNvSpPr>
                          <a:spLocks/>
                        </wps:cNvSpPr>
                        <wps:spPr bwMode="auto">
                          <a:xfrm>
                            <a:off x="1957" y="1004"/>
                            <a:ext cx="70" cy="59"/>
                          </a:xfrm>
                          <a:custGeom>
                            <a:avLst/>
                            <a:gdLst>
                              <a:gd name="T0" fmla="+- 0 2028 1958"/>
                              <a:gd name="T1" fmla="*/ T0 w 70"/>
                              <a:gd name="T2" fmla="+- 0 1004 1004"/>
                              <a:gd name="T3" fmla="*/ 1004 h 59"/>
                              <a:gd name="T4" fmla="+- 0 1969 1958"/>
                              <a:gd name="T5" fmla="*/ T4 w 70"/>
                              <a:gd name="T6" fmla="+- 0 1004 1004"/>
                              <a:gd name="T7" fmla="*/ 1004 h 59"/>
                              <a:gd name="T8" fmla="+- 0 1958 1958"/>
                              <a:gd name="T9" fmla="*/ T8 w 70"/>
                              <a:gd name="T10" fmla="+- 0 1063 1004"/>
                              <a:gd name="T11" fmla="*/ 1063 h 59"/>
                              <a:gd name="T12" fmla="+- 0 2016 1958"/>
                              <a:gd name="T13" fmla="*/ T12 w 70"/>
                              <a:gd name="T14" fmla="+- 0 1063 1004"/>
                              <a:gd name="T15" fmla="*/ 1063 h 59"/>
                              <a:gd name="T16" fmla="+- 0 2028 1958"/>
                              <a:gd name="T17" fmla="*/ T16 w 70"/>
                              <a:gd name="T18" fmla="+- 0 1004 1004"/>
                              <a:gd name="T19" fmla="*/ 1004 h 59"/>
                            </a:gdLst>
                            <a:ahLst/>
                            <a:cxnLst>
                              <a:cxn ang="0">
                                <a:pos x="T1" y="T3"/>
                              </a:cxn>
                              <a:cxn ang="0">
                                <a:pos x="T5" y="T7"/>
                              </a:cxn>
                              <a:cxn ang="0">
                                <a:pos x="T9" y="T11"/>
                              </a:cxn>
                              <a:cxn ang="0">
                                <a:pos x="T13" y="T15"/>
                              </a:cxn>
                              <a:cxn ang="0">
                                <a:pos x="T17" y="T19"/>
                              </a:cxn>
                            </a:cxnLst>
                            <a:rect l="0" t="0" r="r" b="b"/>
                            <a:pathLst>
                              <a:path w="70" h="59">
                                <a:moveTo>
                                  <a:pt x="70" y="0"/>
                                </a:moveTo>
                                <a:lnTo>
                                  <a:pt x="11" y="0"/>
                                </a:lnTo>
                                <a:lnTo>
                                  <a:pt x="0" y="59"/>
                                </a:lnTo>
                                <a:lnTo>
                                  <a:pt x="58" y="59"/>
                                </a:lnTo>
                                <a:lnTo>
                                  <a:pt x="70"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319"/>
                        <wps:cNvSpPr>
                          <a:spLocks/>
                        </wps:cNvSpPr>
                        <wps:spPr bwMode="auto">
                          <a:xfrm>
                            <a:off x="1923" y="1181"/>
                            <a:ext cx="70" cy="59"/>
                          </a:xfrm>
                          <a:custGeom>
                            <a:avLst/>
                            <a:gdLst>
                              <a:gd name="T0" fmla="+- 0 1993 1924"/>
                              <a:gd name="T1" fmla="*/ T0 w 70"/>
                              <a:gd name="T2" fmla="+- 0 1181 1181"/>
                              <a:gd name="T3" fmla="*/ 1181 h 59"/>
                              <a:gd name="T4" fmla="+- 0 1935 1924"/>
                              <a:gd name="T5" fmla="*/ T4 w 70"/>
                              <a:gd name="T6" fmla="+- 0 1181 1181"/>
                              <a:gd name="T7" fmla="*/ 1181 h 59"/>
                              <a:gd name="T8" fmla="+- 0 1924 1924"/>
                              <a:gd name="T9" fmla="*/ T8 w 70"/>
                              <a:gd name="T10" fmla="+- 0 1240 1181"/>
                              <a:gd name="T11" fmla="*/ 1240 h 59"/>
                              <a:gd name="T12" fmla="+- 0 1982 1924"/>
                              <a:gd name="T13" fmla="*/ T12 w 70"/>
                              <a:gd name="T14" fmla="+- 0 1240 1181"/>
                              <a:gd name="T15" fmla="*/ 1240 h 59"/>
                              <a:gd name="T16" fmla="+- 0 1993 1924"/>
                              <a:gd name="T17" fmla="*/ T16 w 70"/>
                              <a:gd name="T18" fmla="+- 0 1181 1181"/>
                              <a:gd name="T19" fmla="*/ 1181 h 59"/>
                            </a:gdLst>
                            <a:ahLst/>
                            <a:cxnLst>
                              <a:cxn ang="0">
                                <a:pos x="T1" y="T3"/>
                              </a:cxn>
                              <a:cxn ang="0">
                                <a:pos x="T5" y="T7"/>
                              </a:cxn>
                              <a:cxn ang="0">
                                <a:pos x="T9" y="T11"/>
                              </a:cxn>
                              <a:cxn ang="0">
                                <a:pos x="T13" y="T15"/>
                              </a:cxn>
                              <a:cxn ang="0">
                                <a:pos x="T17" y="T19"/>
                              </a:cxn>
                            </a:cxnLst>
                            <a:rect l="0" t="0" r="r" b="b"/>
                            <a:pathLst>
                              <a:path w="70" h="59">
                                <a:moveTo>
                                  <a:pt x="69" y="0"/>
                                </a:moveTo>
                                <a:lnTo>
                                  <a:pt x="11" y="0"/>
                                </a:lnTo>
                                <a:lnTo>
                                  <a:pt x="0" y="59"/>
                                </a:lnTo>
                                <a:lnTo>
                                  <a:pt x="58" y="59"/>
                                </a:lnTo>
                                <a:lnTo>
                                  <a:pt x="69"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2" name="Picture 3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307" y="5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3" name="Picture 3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729" y="5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4" name="Picture 3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51" y="5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5" name="Picture 3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575" y="5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6" name="Picture 3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992" y="5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7" name="Picture 3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729" y="1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8" name="Picture 3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151" y="1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9" name="Picture 3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75" y="1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0" name="Picture 3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992" y="1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1" name="Picture 3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307" y="1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2" name="Freeform 330"/>
                        <wps:cNvSpPr>
                          <a:spLocks/>
                        </wps:cNvSpPr>
                        <wps:spPr bwMode="auto">
                          <a:xfrm>
                            <a:off x="5972" y="1018"/>
                            <a:ext cx="63" cy="156"/>
                          </a:xfrm>
                          <a:custGeom>
                            <a:avLst/>
                            <a:gdLst>
                              <a:gd name="T0" fmla="+- 0 6017 5972"/>
                              <a:gd name="T1" fmla="*/ T0 w 63"/>
                              <a:gd name="T2" fmla="+- 0 1019 1019"/>
                              <a:gd name="T3" fmla="*/ 1019 h 156"/>
                              <a:gd name="T4" fmla="+- 0 5995 5972"/>
                              <a:gd name="T5" fmla="*/ T4 w 63"/>
                              <a:gd name="T6" fmla="+- 0 1037 1019"/>
                              <a:gd name="T7" fmla="*/ 1037 h 156"/>
                              <a:gd name="T8" fmla="+- 0 5972 5972"/>
                              <a:gd name="T9" fmla="*/ T8 w 63"/>
                              <a:gd name="T10" fmla="+- 0 1155 1019"/>
                              <a:gd name="T11" fmla="*/ 1155 h 156"/>
                              <a:gd name="T12" fmla="+- 0 5989 5972"/>
                              <a:gd name="T13" fmla="*/ T12 w 63"/>
                              <a:gd name="T14" fmla="+- 0 1175 1019"/>
                              <a:gd name="T15" fmla="*/ 1175 h 156"/>
                              <a:gd name="T16" fmla="+- 0 6014 5972"/>
                              <a:gd name="T17" fmla="*/ T16 w 63"/>
                              <a:gd name="T18" fmla="+- 0 1154 1019"/>
                              <a:gd name="T19" fmla="*/ 1154 h 156"/>
                              <a:gd name="T20" fmla="+- 0 6035 5972"/>
                              <a:gd name="T21" fmla="*/ T20 w 63"/>
                              <a:gd name="T22" fmla="+- 0 1042 1019"/>
                              <a:gd name="T23" fmla="*/ 1042 h 156"/>
                              <a:gd name="T24" fmla="+- 0 6017 5972"/>
                              <a:gd name="T25" fmla="*/ T24 w 63"/>
                              <a:gd name="T26" fmla="+- 0 1019 1019"/>
                              <a:gd name="T27" fmla="*/ 1019 h 156"/>
                            </a:gdLst>
                            <a:ahLst/>
                            <a:cxnLst>
                              <a:cxn ang="0">
                                <a:pos x="T1" y="T3"/>
                              </a:cxn>
                              <a:cxn ang="0">
                                <a:pos x="T5" y="T7"/>
                              </a:cxn>
                              <a:cxn ang="0">
                                <a:pos x="T9" y="T11"/>
                              </a:cxn>
                              <a:cxn ang="0">
                                <a:pos x="T13" y="T15"/>
                              </a:cxn>
                              <a:cxn ang="0">
                                <a:pos x="T17" y="T19"/>
                              </a:cxn>
                              <a:cxn ang="0">
                                <a:pos x="T21" y="T23"/>
                              </a:cxn>
                              <a:cxn ang="0">
                                <a:pos x="T25" y="T27"/>
                              </a:cxn>
                            </a:cxnLst>
                            <a:rect l="0" t="0" r="r" b="b"/>
                            <a:pathLst>
                              <a:path w="63" h="156">
                                <a:moveTo>
                                  <a:pt x="45" y="0"/>
                                </a:moveTo>
                                <a:lnTo>
                                  <a:pt x="23" y="18"/>
                                </a:lnTo>
                                <a:lnTo>
                                  <a:pt x="0" y="136"/>
                                </a:lnTo>
                                <a:lnTo>
                                  <a:pt x="17" y="156"/>
                                </a:lnTo>
                                <a:lnTo>
                                  <a:pt x="42" y="135"/>
                                </a:lnTo>
                                <a:lnTo>
                                  <a:pt x="63" y="23"/>
                                </a:lnTo>
                                <a:lnTo>
                                  <a:pt x="45"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331"/>
                        <wps:cNvSpPr>
                          <a:spLocks/>
                        </wps:cNvSpPr>
                        <wps:spPr bwMode="auto">
                          <a:xfrm>
                            <a:off x="5993" y="1159"/>
                            <a:ext cx="195" cy="42"/>
                          </a:xfrm>
                          <a:custGeom>
                            <a:avLst/>
                            <a:gdLst>
                              <a:gd name="T0" fmla="+- 0 6172 5994"/>
                              <a:gd name="T1" fmla="*/ T0 w 195"/>
                              <a:gd name="T2" fmla="+- 0 1160 1160"/>
                              <a:gd name="T3" fmla="*/ 1160 h 42"/>
                              <a:gd name="T4" fmla="+- 0 6019 5994"/>
                              <a:gd name="T5" fmla="*/ T4 w 195"/>
                              <a:gd name="T6" fmla="+- 0 1160 1160"/>
                              <a:gd name="T7" fmla="*/ 1160 h 42"/>
                              <a:gd name="T8" fmla="+- 0 5994 5994"/>
                              <a:gd name="T9" fmla="*/ T8 w 195"/>
                              <a:gd name="T10" fmla="+- 0 1181 1160"/>
                              <a:gd name="T11" fmla="*/ 1181 h 42"/>
                              <a:gd name="T12" fmla="+- 0 6010 5994"/>
                              <a:gd name="T13" fmla="*/ T12 w 195"/>
                              <a:gd name="T14" fmla="+- 0 1201 1160"/>
                              <a:gd name="T15" fmla="*/ 1201 h 42"/>
                              <a:gd name="T16" fmla="+- 0 6164 5994"/>
                              <a:gd name="T17" fmla="*/ T16 w 195"/>
                              <a:gd name="T18" fmla="+- 0 1201 1160"/>
                              <a:gd name="T19" fmla="*/ 1201 h 42"/>
                              <a:gd name="T20" fmla="+- 0 6189 5994"/>
                              <a:gd name="T21" fmla="*/ T20 w 195"/>
                              <a:gd name="T22" fmla="+- 0 1180 1160"/>
                              <a:gd name="T23" fmla="*/ 1180 h 42"/>
                              <a:gd name="T24" fmla="+- 0 6172 5994"/>
                              <a:gd name="T25" fmla="*/ T24 w 195"/>
                              <a:gd name="T26" fmla="+- 0 1160 1160"/>
                              <a:gd name="T27" fmla="*/ 1160 h 42"/>
                            </a:gdLst>
                            <a:ahLst/>
                            <a:cxnLst>
                              <a:cxn ang="0">
                                <a:pos x="T1" y="T3"/>
                              </a:cxn>
                              <a:cxn ang="0">
                                <a:pos x="T5" y="T7"/>
                              </a:cxn>
                              <a:cxn ang="0">
                                <a:pos x="T9" y="T11"/>
                              </a:cxn>
                              <a:cxn ang="0">
                                <a:pos x="T13" y="T15"/>
                              </a:cxn>
                              <a:cxn ang="0">
                                <a:pos x="T17" y="T19"/>
                              </a:cxn>
                              <a:cxn ang="0">
                                <a:pos x="T21" y="T23"/>
                              </a:cxn>
                              <a:cxn ang="0">
                                <a:pos x="T25" y="T27"/>
                              </a:cxn>
                            </a:cxnLst>
                            <a:rect l="0" t="0" r="r" b="b"/>
                            <a:pathLst>
                              <a:path w="195" h="42">
                                <a:moveTo>
                                  <a:pt x="178" y="0"/>
                                </a:moveTo>
                                <a:lnTo>
                                  <a:pt x="25" y="0"/>
                                </a:lnTo>
                                <a:lnTo>
                                  <a:pt x="0" y="21"/>
                                </a:lnTo>
                                <a:lnTo>
                                  <a:pt x="16" y="41"/>
                                </a:lnTo>
                                <a:lnTo>
                                  <a:pt x="170" y="41"/>
                                </a:lnTo>
                                <a:lnTo>
                                  <a:pt x="195" y="20"/>
                                </a:lnTo>
                                <a:lnTo>
                                  <a:pt x="178"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332"/>
                        <wps:cNvSpPr>
                          <a:spLocks/>
                        </wps:cNvSpPr>
                        <wps:spPr bwMode="auto">
                          <a:xfrm>
                            <a:off x="6178" y="1019"/>
                            <a:ext cx="64" cy="156"/>
                          </a:xfrm>
                          <a:custGeom>
                            <a:avLst/>
                            <a:gdLst>
                              <a:gd name="T0" fmla="+- 0 6228 6179"/>
                              <a:gd name="T1" fmla="*/ T0 w 64"/>
                              <a:gd name="T2" fmla="+- 0 1019 1019"/>
                              <a:gd name="T3" fmla="*/ 1019 h 156"/>
                              <a:gd name="T4" fmla="+- 0 6200 6179"/>
                              <a:gd name="T5" fmla="*/ T4 w 64"/>
                              <a:gd name="T6" fmla="+- 0 1043 1019"/>
                              <a:gd name="T7" fmla="*/ 1043 h 156"/>
                              <a:gd name="T8" fmla="+- 0 6179 6179"/>
                              <a:gd name="T9" fmla="*/ T8 w 64"/>
                              <a:gd name="T10" fmla="+- 0 1155 1019"/>
                              <a:gd name="T11" fmla="*/ 1155 h 156"/>
                              <a:gd name="T12" fmla="+- 0 6195 6179"/>
                              <a:gd name="T13" fmla="*/ T12 w 64"/>
                              <a:gd name="T14" fmla="+- 0 1175 1019"/>
                              <a:gd name="T15" fmla="*/ 1175 h 156"/>
                              <a:gd name="T16" fmla="+- 0 6220 6179"/>
                              <a:gd name="T17" fmla="*/ T16 w 64"/>
                              <a:gd name="T18" fmla="+- 0 1154 1019"/>
                              <a:gd name="T19" fmla="*/ 1154 h 156"/>
                              <a:gd name="T20" fmla="+- 0 6243 6179"/>
                              <a:gd name="T21" fmla="*/ T20 w 64"/>
                              <a:gd name="T22" fmla="+- 0 1037 1019"/>
                              <a:gd name="T23" fmla="*/ 1037 h 156"/>
                              <a:gd name="T24" fmla="+- 0 6228 6179"/>
                              <a:gd name="T25" fmla="*/ T24 w 64"/>
                              <a:gd name="T26" fmla="+- 0 1019 1019"/>
                              <a:gd name="T27" fmla="*/ 1019 h 156"/>
                            </a:gdLst>
                            <a:ahLst/>
                            <a:cxnLst>
                              <a:cxn ang="0">
                                <a:pos x="T1" y="T3"/>
                              </a:cxn>
                              <a:cxn ang="0">
                                <a:pos x="T5" y="T7"/>
                              </a:cxn>
                              <a:cxn ang="0">
                                <a:pos x="T9" y="T11"/>
                              </a:cxn>
                              <a:cxn ang="0">
                                <a:pos x="T13" y="T15"/>
                              </a:cxn>
                              <a:cxn ang="0">
                                <a:pos x="T17" y="T19"/>
                              </a:cxn>
                              <a:cxn ang="0">
                                <a:pos x="T21" y="T23"/>
                              </a:cxn>
                              <a:cxn ang="0">
                                <a:pos x="T25" y="T27"/>
                              </a:cxn>
                            </a:cxnLst>
                            <a:rect l="0" t="0" r="r" b="b"/>
                            <a:pathLst>
                              <a:path w="64" h="156">
                                <a:moveTo>
                                  <a:pt x="49" y="0"/>
                                </a:moveTo>
                                <a:lnTo>
                                  <a:pt x="21" y="24"/>
                                </a:lnTo>
                                <a:lnTo>
                                  <a:pt x="0" y="136"/>
                                </a:lnTo>
                                <a:lnTo>
                                  <a:pt x="16" y="156"/>
                                </a:lnTo>
                                <a:lnTo>
                                  <a:pt x="41" y="135"/>
                                </a:lnTo>
                                <a:lnTo>
                                  <a:pt x="64" y="18"/>
                                </a:lnTo>
                                <a:lnTo>
                                  <a:pt x="49"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333"/>
                        <wps:cNvSpPr>
                          <a:spLocks/>
                        </wps:cNvSpPr>
                        <wps:spPr bwMode="auto">
                          <a:xfrm>
                            <a:off x="6022" y="995"/>
                            <a:ext cx="201" cy="42"/>
                          </a:xfrm>
                          <a:custGeom>
                            <a:avLst/>
                            <a:gdLst>
                              <a:gd name="T0" fmla="+- 0 6209 6023"/>
                              <a:gd name="T1" fmla="*/ T0 w 201"/>
                              <a:gd name="T2" fmla="+- 0 996 996"/>
                              <a:gd name="T3" fmla="*/ 996 h 42"/>
                              <a:gd name="T4" fmla="+- 0 6044 6023"/>
                              <a:gd name="T5" fmla="*/ T4 w 201"/>
                              <a:gd name="T6" fmla="+- 0 996 996"/>
                              <a:gd name="T7" fmla="*/ 996 h 42"/>
                              <a:gd name="T8" fmla="+- 0 6023 6023"/>
                              <a:gd name="T9" fmla="*/ T8 w 201"/>
                              <a:gd name="T10" fmla="+- 0 1014 996"/>
                              <a:gd name="T11" fmla="*/ 1014 h 42"/>
                              <a:gd name="T12" fmla="+- 0 6042 6023"/>
                              <a:gd name="T13" fmla="*/ T12 w 201"/>
                              <a:gd name="T14" fmla="+- 0 1037 996"/>
                              <a:gd name="T15" fmla="*/ 1037 h 42"/>
                              <a:gd name="T16" fmla="+- 0 6195 6023"/>
                              <a:gd name="T17" fmla="*/ T16 w 201"/>
                              <a:gd name="T18" fmla="+- 0 1037 996"/>
                              <a:gd name="T19" fmla="*/ 1037 h 42"/>
                              <a:gd name="T20" fmla="+- 0 6223 6023"/>
                              <a:gd name="T21" fmla="*/ T20 w 201"/>
                              <a:gd name="T22" fmla="+- 0 1013 996"/>
                              <a:gd name="T23" fmla="*/ 1013 h 42"/>
                              <a:gd name="T24" fmla="+- 0 6209 6023"/>
                              <a:gd name="T25" fmla="*/ T24 w 201"/>
                              <a:gd name="T26" fmla="+- 0 996 996"/>
                              <a:gd name="T27" fmla="*/ 996 h 42"/>
                            </a:gdLst>
                            <a:ahLst/>
                            <a:cxnLst>
                              <a:cxn ang="0">
                                <a:pos x="T1" y="T3"/>
                              </a:cxn>
                              <a:cxn ang="0">
                                <a:pos x="T5" y="T7"/>
                              </a:cxn>
                              <a:cxn ang="0">
                                <a:pos x="T9" y="T11"/>
                              </a:cxn>
                              <a:cxn ang="0">
                                <a:pos x="T13" y="T15"/>
                              </a:cxn>
                              <a:cxn ang="0">
                                <a:pos x="T17" y="T19"/>
                              </a:cxn>
                              <a:cxn ang="0">
                                <a:pos x="T21" y="T23"/>
                              </a:cxn>
                              <a:cxn ang="0">
                                <a:pos x="T25" y="T27"/>
                              </a:cxn>
                            </a:cxnLst>
                            <a:rect l="0" t="0" r="r" b="b"/>
                            <a:pathLst>
                              <a:path w="201" h="42">
                                <a:moveTo>
                                  <a:pt x="186" y="0"/>
                                </a:moveTo>
                                <a:lnTo>
                                  <a:pt x="21" y="0"/>
                                </a:lnTo>
                                <a:lnTo>
                                  <a:pt x="0" y="18"/>
                                </a:lnTo>
                                <a:lnTo>
                                  <a:pt x="19" y="41"/>
                                </a:lnTo>
                                <a:lnTo>
                                  <a:pt x="172" y="41"/>
                                </a:lnTo>
                                <a:lnTo>
                                  <a:pt x="200" y="17"/>
                                </a:lnTo>
                                <a:lnTo>
                                  <a:pt x="186"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334"/>
                        <wps:cNvSpPr>
                          <a:spLocks/>
                        </wps:cNvSpPr>
                        <wps:spPr bwMode="auto">
                          <a:xfrm>
                            <a:off x="6147" y="1186"/>
                            <a:ext cx="63" cy="156"/>
                          </a:xfrm>
                          <a:custGeom>
                            <a:avLst/>
                            <a:gdLst>
                              <a:gd name="T0" fmla="+- 0 6194 6147"/>
                              <a:gd name="T1" fmla="*/ T0 w 63"/>
                              <a:gd name="T2" fmla="+- 0 1186 1186"/>
                              <a:gd name="T3" fmla="*/ 1186 h 156"/>
                              <a:gd name="T4" fmla="+- 0 6169 6147"/>
                              <a:gd name="T5" fmla="*/ T4 w 63"/>
                              <a:gd name="T6" fmla="+- 0 1207 1186"/>
                              <a:gd name="T7" fmla="*/ 1207 h 156"/>
                              <a:gd name="T8" fmla="+- 0 6147 6147"/>
                              <a:gd name="T9" fmla="*/ T8 w 63"/>
                              <a:gd name="T10" fmla="+- 0 1319 1186"/>
                              <a:gd name="T11" fmla="*/ 1319 h 156"/>
                              <a:gd name="T12" fmla="+- 0 6166 6147"/>
                              <a:gd name="T13" fmla="*/ T12 w 63"/>
                              <a:gd name="T14" fmla="+- 0 1342 1186"/>
                              <a:gd name="T15" fmla="*/ 1342 h 156"/>
                              <a:gd name="T16" fmla="+- 0 6188 6147"/>
                              <a:gd name="T17" fmla="*/ T16 w 63"/>
                              <a:gd name="T18" fmla="+- 0 1324 1186"/>
                              <a:gd name="T19" fmla="*/ 1324 h 156"/>
                              <a:gd name="T20" fmla="+- 0 6210 6147"/>
                              <a:gd name="T21" fmla="*/ T20 w 63"/>
                              <a:gd name="T22" fmla="+- 0 1206 1186"/>
                              <a:gd name="T23" fmla="*/ 1206 h 156"/>
                              <a:gd name="T24" fmla="+- 0 6194 6147"/>
                              <a:gd name="T25" fmla="*/ T24 w 63"/>
                              <a:gd name="T26" fmla="+- 0 1186 1186"/>
                              <a:gd name="T27" fmla="*/ 1186 h 156"/>
                            </a:gdLst>
                            <a:ahLst/>
                            <a:cxnLst>
                              <a:cxn ang="0">
                                <a:pos x="T1" y="T3"/>
                              </a:cxn>
                              <a:cxn ang="0">
                                <a:pos x="T5" y="T7"/>
                              </a:cxn>
                              <a:cxn ang="0">
                                <a:pos x="T9" y="T11"/>
                              </a:cxn>
                              <a:cxn ang="0">
                                <a:pos x="T13" y="T15"/>
                              </a:cxn>
                              <a:cxn ang="0">
                                <a:pos x="T17" y="T19"/>
                              </a:cxn>
                              <a:cxn ang="0">
                                <a:pos x="T21" y="T23"/>
                              </a:cxn>
                              <a:cxn ang="0">
                                <a:pos x="T25" y="T27"/>
                              </a:cxn>
                            </a:cxnLst>
                            <a:rect l="0" t="0" r="r" b="b"/>
                            <a:pathLst>
                              <a:path w="63" h="156">
                                <a:moveTo>
                                  <a:pt x="47" y="0"/>
                                </a:moveTo>
                                <a:lnTo>
                                  <a:pt x="22" y="21"/>
                                </a:lnTo>
                                <a:lnTo>
                                  <a:pt x="0" y="133"/>
                                </a:lnTo>
                                <a:lnTo>
                                  <a:pt x="19" y="156"/>
                                </a:lnTo>
                                <a:lnTo>
                                  <a:pt x="41" y="138"/>
                                </a:lnTo>
                                <a:lnTo>
                                  <a:pt x="63" y="20"/>
                                </a:lnTo>
                                <a:lnTo>
                                  <a:pt x="47"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335"/>
                        <wps:cNvSpPr>
                          <a:spLocks/>
                        </wps:cNvSpPr>
                        <wps:spPr bwMode="auto">
                          <a:xfrm>
                            <a:off x="5959" y="1324"/>
                            <a:ext cx="201" cy="42"/>
                          </a:xfrm>
                          <a:custGeom>
                            <a:avLst/>
                            <a:gdLst>
                              <a:gd name="T0" fmla="+- 0 6141 5959"/>
                              <a:gd name="T1" fmla="*/ T0 w 201"/>
                              <a:gd name="T2" fmla="+- 0 1324 1324"/>
                              <a:gd name="T3" fmla="*/ 1324 h 42"/>
                              <a:gd name="T4" fmla="+- 0 5988 5959"/>
                              <a:gd name="T5" fmla="*/ T4 w 201"/>
                              <a:gd name="T6" fmla="+- 0 1324 1324"/>
                              <a:gd name="T7" fmla="*/ 1324 h 42"/>
                              <a:gd name="T8" fmla="+- 0 5959 5959"/>
                              <a:gd name="T9" fmla="*/ T8 w 201"/>
                              <a:gd name="T10" fmla="+- 0 1348 1324"/>
                              <a:gd name="T11" fmla="*/ 1348 h 42"/>
                              <a:gd name="T12" fmla="+- 0 5973 5959"/>
                              <a:gd name="T13" fmla="*/ T12 w 201"/>
                              <a:gd name="T14" fmla="+- 0 1365 1324"/>
                              <a:gd name="T15" fmla="*/ 1365 h 42"/>
                              <a:gd name="T16" fmla="+- 0 6138 5959"/>
                              <a:gd name="T17" fmla="*/ T16 w 201"/>
                              <a:gd name="T18" fmla="+- 0 1365 1324"/>
                              <a:gd name="T19" fmla="*/ 1365 h 42"/>
                              <a:gd name="T20" fmla="+- 0 6160 5959"/>
                              <a:gd name="T21" fmla="*/ T20 w 201"/>
                              <a:gd name="T22" fmla="+- 0 1347 1324"/>
                              <a:gd name="T23" fmla="*/ 1347 h 42"/>
                              <a:gd name="T24" fmla="+- 0 6141 5959"/>
                              <a:gd name="T25" fmla="*/ T24 w 201"/>
                              <a:gd name="T26" fmla="+- 0 1324 1324"/>
                              <a:gd name="T27" fmla="*/ 1324 h 42"/>
                            </a:gdLst>
                            <a:ahLst/>
                            <a:cxnLst>
                              <a:cxn ang="0">
                                <a:pos x="T1" y="T3"/>
                              </a:cxn>
                              <a:cxn ang="0">
                                <a:pos x="T5" y="T7"/>
                              </a:cxn>
                              <a:cxn ang="0">
                                <a:pos x="T9" y="T11"/>
                              </a:cxn>
                              <a:cxn ang="0">
                                <a:pos x="T13" y="T15"/>
                              </a:cxn>
                              <a:cxn ang="0">
                                <a:pos x="T17" y="T19"/>
                              </a:cxn>
                              <a:cxn ang="0">
                                <a:pos x="T21" y="T23"/>
                              </a:cxn>
                              <a:cxn ang="0">
                                <a:pos x="T25" y="T27"/>
                              </a:cxn>
                            </a:cxnLst>
                            <a:rect l="0" t="0" r="r" b="b"/>
                            <a:pathLst>
                              <a:path w="201" h="42">
                                <a:moveTo>
                                  <a:pt x="182" y="0"/>
                                </a:moveTo>
                                <a:lnTo>
                                  <a:pt x="29" y="0"/>
                                </a:lnTo>
                                <a:lnTo>
                                  <a:pt x="0" y="24"/>
                                </a:lnTo>
                                <a:lnTo>
                                  <a:pt x="14" y="41"/>
                                </a:lnTo>
                                <a:lnTo>
                                  <a:pt x="179" y="41"/>
                                </a:lnTo>
                                <a:lnTo>
                                  <a:pt x="201" y="23"/>
                                </a:lnTo>
                                <a:lnTo>
                                  <a:pt x="182"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336"/>
                        <wps:cNvSpPr>
                          <a:spLocks/>
                        </wps:cNvSpPr>
                        <wps:spPr bwMode="auto">
                          <a:xfrm>
                            <a:off x="5939" y="1186"/>
                            <a:ext cx="64" cy="156"/>
                          </a:xfrm>
                          <a:custGeom>
                            <a:avLst/>
                            <a:gdLst>
                              <a:gd name="T0" fmla="+- 0 5988 5940"/>
                              <a:gd name="T1" fmla="*/ T0 w 64"/>
                              <a:gd name="T2" fmla="+- 0 1186 1186"/>
                              <a:gd name="T3" fmla="*/ 1186 h 156"/>
                              <a:gd name="T4" fmla="+- 0 5962 5940"/>
                              <a:gd name="T5" fmla="*/ T4 w 64"/>
                              <a:gd name="T6" fmla="+- 0 1207 1186"/>
                              <a:gd name="T7" fmla="*/ 1207 h 156"/>
                              <a:gd name="T8" fmla="+- 0 5940 5940"/>
                              <a:gd name="T9" fmla="*/ T8 w 64"/>
                              <a:gd name="T10" fmla="+- 0 1324 1186"/>
                              <a:gd name="T11" fmla="*/ 1324 h 156"/>
                              <a:gd name="T12" fmla="+- 0 5954 5940"/>
                              <a:gd name="T13" fmla="*/ T12 w 64"/>
                              <a:gd name="T14" fmla="+- 0 1341 1186"/>
                              <a:gd name="T15" fmla="*/ 1341 h 156"/>
                              <a:gd name="T16" fmla="+- 0 5982 5940"/>
                              <a:gd name="T17" fmla="*/ T16 w 64"/>
                              <a:gd name="T18" fmla="+- 0 1318 1186"/>
                              <a:gd name="T19" fmla="*/ 1318 h 156"/>
                              <a:gd name="T20" fmla="+- 0 6004 5940"/>
                              <a:gd name="T21" fmla="*/ T20 w 64"/>
                              <a:gd name="T22" fmla="+- 0 1206 1186"/>
                              <a:gd name="T23" fmla="*/ 1206 h 156"/>
                              <a:gd name="T24" fmla="+- 0 5988 5940"/>
                              <a:gd name="T25" fmla="*/ T24 w 64"/>
                              <a:gd name="T26" fmla="+- 0 1186 1186"/>
                              <a:gd name="T27" fmla="*/ 1186 h 156"/>
                            </a:gdLst>
                            <a:ahLst/>
                            <a:cxnLst>
                              <a:cxn ang="0">
                                <a:pos x="T1" y="T3"/>
                              </a:cxn>
                              <a:cxn ang="0">
                                <a:pos x="T5" y="T7"/>
                              </a:cxn>
                              <a:cxn ang="0">
                                <a:pos x="T9" y="T11"/>
                              </a:cxn>
                              <a:cxn ang="0">
                                <a:pos x="T13" y="T15"/>
                              </a:cxn>
                              <a:cxn ang="0">
                                <a:pos x="T17" y="T19"/>
                              </a:cxn>
                              <a:cxn ang="0">
                                <a:pos x="T21" y="T23"/>
                              </a:cxn>
                              <a:cxn ang="0">
                                <a:pos x="T25" y="T27"/>
                              </a:cxn>
                            </a:cxnLst>
                            <a:rect l="0" t="0" r="r" b="b"/>
                            <a:pathLst>
                              <a:path w="64" h="156">
                                <a:moveTo>
                                  <a:pt x="48" y="0"/>
                                </a:moveTo>
                                <a:lnTo>
                                  <a:pt x="22" y="21"/>
                                </a:lnTo>
                                <a:lnTo>
                                  <a:pt x="0" y="138"/>
                                </a:lnTo>
                                <a:lnTo>
                                  <a:pt x="14" y="155"/>
                                </a:lnTo>
                                <a:lnTo>
                                  <a:pt x="42" y="132"/>
                                </a:lnTo>
                                <a:lnTo>
                                  <a:pt x="64" y="20"/>
                                </a:lnTo>
                                <a:lnTo>
                                  <a:pt x="48"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337"/>
                        <wps:cNvSpPr>
                          <a:spLocks/>
                        </wps:cNvSpPr>
                        <wps:spPr bwMode="auto">
                          <a:xfrm>
                            <a:off x="6260" y="1018"/>
                            <a:ext cx="63" cy="156"/>
                          </a:xfrm>
                          <a:custGeom>
                            <a:avLst/>
                            <a:gdLst>
                              <a:gd name="T0" fmla="+- 0 6305 6260"/>
                              <a:gd name="T1" fmla="*/ T0 w 63"/>
                              <a:gd name="T2" fmla="+- 0 1019 1019"/>
                              <a:gd name="T3" fmla="*/ 1019 h 156"/>
                              <a:gd name="T4" fmla="+- 0 6283 6260"/>
                              <a:gd name="T5" fmla="*/ T4 w 63"/>
                              <a:gd name="T6" fmla="+- 0 1037 1019"/>
                              <a:gd name="T7" fmla="*/ 1037 h 156"/>
                              <a:gd name="T8" fmla="+- 0 6260 6260"/>
                              <a:gd name="T9" fmla="*/ T8 w 63"/>
                              <a:gd name="T10" fmla="+- 0 1155 1019"/>
                              <a:gd name="T11" fmla="*/ 1155 h 156"/>
                              <a:gd name="T12" fmla="+- 0 6277 6260"/>
                              <a:gd name="T13" fmla="*/ T12 w 63"/>
                              <a:gd name="T14" fmla="+- 0 1175 1019"/>
                              <a:gd name="T15" fmla="*/ 1175 h 156"/>
                              <a:gd name="T16" fmla="+- 0 6302 6260"/>
                              <a:gd name="T17" fmla="*/ T16 w 63"/>
                              <a:gd name="T18" fmla="+- 0 1154 1019"/>
                              <a:gd name="T19" fmla="*/ 1154 h 156"/>
                              <a:gd name="T20" fmla="+- 0 6323 6260"/>
                              <a:gd name="T21" fmla="*/ T20 w 63"/>
                              <a:gd name="T22" fmla="+- 0 1042 1019"/>
                              <a:gd name="T23" fmla="*/ 1042 h 156"/>
                              <a:gd name="T24" fmla="+- 0 6305 6260"/>
                              <a:gd name="T25" fmla="*/ T24 w 63"/>
                              <a:gd name="T26" fmla="+- 0 1019 1019"/>
                              <a:gd name="T27" fmla="*/ 1019 h 156"/>
                            </a:gdLst>
                            <a:ahLst/>
                            <a:cxnLst>
                              <a:cxn ang="0">
                                <a:pos x="T1" y="T3"/>
                              </a:cxn>
                              <a:cxn ang="0">
                                <a:pos x="T5" y="T7"/>
                              </a:cxn>
                              <a:cxn ang="0">
                                <a:pos x="T9" y="T11"/>
                              </a:cxn>
                              <a:cxn ang="0">
                                <a:pos x="T13" y="T15"/>
                              </a:cxn>
                              <a:cxn ang="0">
                                <a:pos x="T17" y="T19"/>
                              </a:cxn>
                              <a:cxn ang="0">
                                <a:pos x="T21" y="T23"/>
                              </a:cxn>
                              <a:cxn ang="0">
                                <a:pos x="T25" y="T27"/>
                              </a:cxn>
                            </a:cxnLst>
                            <a:rect l="0" t="0" r="r" b="b"/>
                            <a:pathLst>
                              <a:path w="63" h="156">
                                <a:moveTo>
                                  <a:pt x="45" y="0"/>
                                </a:moveTo>
                                <a:lnTo>
                                  <a:pt x="23" y="18"/>
                                </a:lnTo>
                                <a:lnTo>
                                  <a:pt x="0" y="136"/>
                                </a:lnTo>
                                <a:lnTo>
                                  <a:pt x="17" y="156"/>
                                </a:lnTo>
                                <a:lnTo>
                                  <a:pt x="42" y="135"/>
                                </a:lnTo>
                                <a:lnTo>
                                  <a:pt x="63" y="23"/>
                                </a:lnTo>
                                <a:lnTo>
                                  <a:pt x="45"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338"/>
                        <wps:cNvSpPr>
                          <a:spLocks/>
                        </wps:cNvSpPr>
                        <wps:spPr bwMode="auto">
                          <a:xfrm>
                            <a:off x="6281" y="1159"/>
                            <a:ext cx="195" cy="42"/>
                          </a:xfrm>
                          <a:custGeom>
                            <a:avLst/>
                            <a:gdLst>
                              <a:gd name="T0" fmla="+- 0 6461 6282"/>
                              <a:gd name="T1" fmla="*/ T0 w 195"/>
                              <a:gd name="T2" fmla="+- 0 1160 1160"/>
                              <a:gd name="T3" fmla="*/ 1160 h 42"/>
                              <a:gd name="T4" fmla="+- 0 6307 6282"/>
                              <a:gd name="T5" fmla="*/ T4 w 195"/>
                              <a:gd name="T6" fmla="+- 0 1160 1160"/>
                              <a:gd name="T7" fmla="*/ 1160 h 42"/>
                              <a:gd name="T8" fmla="+- 0 6282 6282"/>
                              <a:gd name="T9" fmla="*/ T8 w 195"/>
                              <a:gd name="T10" fmla="+- 0 1181 1160"/>
                              <a:gd name="T11" fmla="*/ 1181 h 42"/>
                              <a:gd name="T12" fmla="+- 0 6298 6282"/>
                              <a:gd name="T13" fmla="*/ T12 w 195"/>
                              <a:gd name="T14" fmla="+- 0 1201 1160"/>
                              <a:gd name="T15" fmla="*/ 1201 h 42"/>
                              <a:gd name="T16" fmla="+- 0 6452 6282"/>
                              <a:gd name="T17" fmla="*/ T16 w 195"/>
                              <a:gd name="T18" fmla="+- 0 1201 1160"/>
                              <a:gd name="T19" fmla="*/ 1201 h 42"/>
                              <a:gd name="T20" fmla="+- 0 6477 6282"/>
                              <a:gd name="T21" fmla="*/ T20 w 195"/>
                              <a:gd name="T22" fmla="+- 0 1180 1160"/>
                              <a:gd name="T23" fmla="*/ 1180 h 42"/>
                              <a:gd name="T24" fmla="+- 0 6461 6282"/>
                              <a:gd name="T25" fmla="*/ T24 w 195"/>
                              <a:gd name="T26" fmla="+- 0 1160 1160"/>
                              <a:gd name="T27" fmla="*/ 1160 h 42"/>
                            </a:gdLst>
                            <a:ahLst/>
                            <a:cxnLst>
                              <a:cxn ang="0">
                                <a:pos x="T1" y="T3"/>
                              </a:cxn>
                              <a:cxn ang="0">
                                <a:pos x="T5" y="T7"/>
                              </a:cxn>
                              <a:cxn ang="0">
                                <a:pos x="T9" y="T11"/>
                              </a:cxn>
                              <a:cxn ang="0">
                                <a:pos x="T13" y="T15"/>
                              </a:cxn>
                              <a:cxn ang="0">
                                <a:pos x="T17" y="T19"/>
                              </a:cxn>
                              <a:cxn ang="0">
                                <a:pos x="T21" y="T23"/>
                              </a:cxn>
                              <a:cxn ang="0">
                                <a:pos x="T25" y="T27"/>
                              </a:cxn>
                            </a:cxnLst>
                            <a:rect l="0" t="0" r="r" b="b"/>
                            <a:pathLst>
                              <a:path w="195" h="42">
                                <a:moveTo>
                                  <a:pt x="179" y="0"/>
                                </a:moveTo>
                                <a:lnTo>
                                  <a:pt x="25" y="0"/>
                                </a:lnTo>
                                <a:lnTo>
                                  <a:pt x="0" y="21"/>
                                </a:lnTo>
                                <a:lnTo>
                                  <a:pt x="16" y="41"/>
                                </a:lnTo>
                                <a:lnTo>
                                  <a:pt x="170" y="41"/>
                                </a:lnTo>
                                <a:lnTo>
                                  <a:pt x="195" y="20"/>
                                </a:lnTo>
                                <a:lnTo>
                                  <a:pt x="179"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339"/>
                        <wps:cNvSpPr>
                          <a:spLocks/>
                        </wps:cNvSpPr>
                        <wps:spPr bwMode="auto">
                          <a:xfrm>
                            <a:off x="6466" y="1019"/>
                            <a:ext cx="64" cy="156"/>
                          </a:xfrm>
                          <a:custGeom>
                            <a:avLst/>
                            <a:gdLst>
                              <a:gd name="T0" fmla="+- 0 6517 6467"/>
                              <a:gd name="T1" fmla="*/ T0 w 64"/>
                              <a:gd name="T2" fmla="+- 0 1019 1019"/>
                              <a:gd name="T3" fmla="*/ 1019 h 156"/>
                              <a:gd name="T4" fmla="+- 0 6488 6467"/>
                              <a:gd name="T5" fmla="*/ T4 w 64"/>
                              <a:gd name="T6" fmla="+- 0 1043 1019"/>
                              <a:gd name="T7" fmla="*/ 1043 h 156"/>
                              <a:gd name="T8" fmla="+- 0 6467 6467"/>
                              <a:gd name="T9" fmla="*/ T8 w 64"/>
                              <a:gd name="T10" fmla="+- 0 1155 1019"/>
                              <a:gd name="T11" fmla="*/ 1155 h 156"/>
                              <a:gd name="T12" fmla="+- 0 6483 6467"/>
                              <a:gd name="T13" fmla="*/ T12 w 64"/>
                              <a:gd name="T14" fmla="+- 0 1175 1019"/>
                              <a:gd name="T15" fmla="*/ 1175 h 156"/>
                              <a:gd name="T16" fmla="+- 0 6508 6467"/>
                              <a:gd name="T17" fmla="*/ T16 w 64"/>
                              <a:gd name="T18" fmla="+- 0 1154 1019"/>
                              <a:gd name="T19" fmla="*/ 1154 h 156"/>
                              <a:gd name="T20" fmla="+- 0 6531 6467"/>
                              <a:gd name="T21" fmla="*/ T20 w 64"/>
                              <a:gd name="T22" fmla="+- 0 1037 1019"/>
                              <a:gd name="T23" fmla="*/ 1037 h 156"/>
                              <a:gd name="T24" fmla="+- 0 6517 6467"/>
                              <a:gd name="T25" fmla="*/ T24 w 64"/>
                              <a:gd name="T26" fmla="+- 0 1019 1019"/>
                              <a:gd name="T27" fmla="*/ 1019 h 156"/>
                            </a:gdLst>
                            <a:ahLst/>
                            <a:cxnLst>
                              <a:cxn ang="0">
                                <a:pos x="T1" y="T3"/>
                              </a:cxn>
                              <a:cxn ang="0">
                                <a:pos x="T5" y="T7"/>
                              </a:cxn>
                              <a:cxn ang="0">
                                <a:pos x="T9" y="T11"/>
                              </a:cxn>
                              <a:cxn ang="0">
                                <a:pos x="T13" y="T15"/>
                              </a:cxn>
                              <a:cxn ang="0">
                                <a:pos x="T17" y="T19"/>
                              </a:cxn>
                              <a:cxn ang="0">
                                <a:pos x="T21" y="T23"/>
                              </a:cxn>
                              <a:cxn ang="0">
                                <a:pos x="T25" y="T27"/>
                              </a:cxn>
                            </a:cxnLst>
                            <a:rect l="0" t="0" r="r" b="b"/>
                            <a:pathLst>
                              <a:path w="64" h="156">
                                <a:moveTo>
                                  <a:pt x="50" y="0"/>
                                </a:moveTo>
                                <a:lnTo>
                                  <a:pt x="21" y="24"/>
                                </a:lnTo>
                                <a:lnTo>
                                  <a:pt x="0" y="136"/>
                                </a:lnTo>
                                <a:lnTo>
                                  <a:pt x="16" y="156"/>
                                </a:lnTo>
                                <a:lnTo>
                                  <a:pt x="41" y="135"/>
                                </a:lnTo>
                                <a:lnTo>
                                  <a:pt x="64" y="18"/>
                                </a:lnTo>
                                <a:lnTo>
                                  <a:pt x="50"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340"/>
                        <wps:cNvSpPr>
                          <a:spLocks/>
                        </wps:cNvSpPr>
                        <wps:spPr bwMode="auto">
                          <a:xfrm>
                            <a:off x="6310" y="995"/>
                            <a:ext cx="201" cy="42"/>
                          </a:xfrm>
                          <a:custGeom>
                            <a:avLst/>
                            <a:gdLst>
                              <a:gd name="T0" fmla="+- 0 6497 6311"/>
                              <a:gd name="T1" fmla="*/ T0 w 201"/>
                              <a:gd name="T2" fmla="+- 0 996 996"/>
                              <a:gd name="T3" fmla="*/ 996 h 42"/>
                              <a:gd name="T4" fmla="+- 0 6332 6311"/>
                              <a:gd name="T5" fmla="*/ T4 w 201"/>
                              <a:gd name="T6" fmla="+- 0 996 996"/>
                              <a:gd name="T7" fmla="*/ 996 h 42"/>
                              <a:gd name="T8" fmla="+- 0 6311 6311"/>
                              <a:gd name="T9" fmla="*/ T8 w 201"/>
                              <a:gd name="T10" fmla="+- 0 1014 996"/>
                              <a:gd name="T11" fmla="*/ 1014 h 42"/>
                              <a:gd name="T12" fmla="+- 0 6330 6311"/>
                              <a:gd name="T13" fmla="*/ T12 w 201"/>
                              <a:gd name="T14" fmla="+- 0 1037 996"/>
                              <a:gd name="T15" fmla="*/ 1037 h 42"/>
                              <a:gd name="T16" fmla="+- 0 6483 6311"/>
                              <a:gd name="T17" fmla="*/ T16 w 201"/>
                              <a:gd name="T18" fmla="+- 0 1037 996"/>
                              <a:gd name="T19" fmla="*/ 1037 h 42"/>
                              <a:gd name="T20" fmla="+- 0 6511 6311"/>
                              <a:gd name="T21" fmla="*/ T20 w 201"/>
                              <a:gd name="T22" fmla="+- 0 1013 996"/>
                              <a:gd name="T23" fmla="*/ 1013 h 42"/>
                              <a:gd name="T24" fmla="+- 0 6497 6311"/>
                              <a:gd name="T25" fmla="*/ T24 w 201"/>
                              <a:gd name="T26" fmla="+- 0 996 996"/>
                              <a:gd name="T27" fmla="*/ 996 h 42"/>
                            </a:gdLst>
                            <a:ahLst/>
                            <a:cxnLst>
                              <a:cxn ang="0">
                                <a:pos x="T1" y="T3"/>
                              </a:cxn>
                              <a:cxn ang="0">
                                <a:pos x="T5" y="T7"/>
                              </a:cxn>
                              <a:cxn ang="0">
                                <a:pos x="T9" y="T11"/>
                              </a:cxn>
                              <a:cxn ang="0">
                                <a:pos x="T13" y="T15"/>
                              </a:cxn>
                              <a:cxn ang="0">
                                <a:pos x="T17" y="T19"/>
                              </a:cxn>
                              <a:cxn ang="0">
                                <a:pos x="T21" y="T23"/>
                              </a:cxn>
                              <a:cxn ang="0">
                                <a:pos x="T25" y="T27"/>
                              </a:cxn>
                            </a:cxnLst>
                            <a:rect l="0" t="0" r="r" b="b"/>
                            <a:pathLst>
                              <a:path w="201" h="42">
                                <a:moveTo>
                                  <a:pt x="186" y="0"/>
                                </a:moveTo>
                                <a:lnTo>
                                  <a:pt x="21" y="0"/>
                                </a:lnTo>
                                <a:lnTo>
                                  <a:pt x="0" y="18"/>
                                </a:lnTo>
                                <a:lnTo>
                                  <a:pt x="19" y="41"/>
                                </a:lnTo>
                                <a:lnTo>
                                  <a:pt x="172" y="41"/>
                                </a:lnTo>
                                <a:lnTo>
                                  <a:pt x="200" y="17"/>
                                </a:lnTo>
                                <a:lnTo>
                                  <a:pt x="186"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341"/>
                        <wps:cNvSpPr>
                          <a:spLocks/>
                        </wps:cNvSpPr>
                        <wps:spPr bwMode="auto">
                          <a:xfrm>
                            <a:off x="6435" y="1186"/>
                            <a:ext cx="63" cy="156"/>
                          </a:xfrm>
                          <a:custGeom>
                            <a:avLst/>
                            <a:gdLst>
                              <a:gd name="T0" fmla="+- 0 6482 6435"/>
                              <a:gd name="T1" fmla="*/ T0 w 63"/>
                              <a:gd name="T2" fmla="+- 0 1186 1186"/>
                              <a:gd name="T3" fmla="*/ 1186 h 156"/>
                              <a:gd name="T4" fmla="+- 0 6457 6435"/>
                              <a:gd name="T5" fmla="*/ T4 w 63"/>
                              <a:gd name="T6" fmla="+- 0 1207 1186"/>
                              <a:gd name="T7" fmla="*/ 1207 h 156"/>
                              <a:gd name="T8" fmla="+- 0 6435 6435"/>
                              <a:gd name="T9" fmla="*/ T8 w 63"/>
                              <a:gd name="T10" fmla="+- 0 1319 1186"/>
                              <a:gd name="T11" fmla="*/ 1319 h 156"/>
                              <a:gd name="T12" fmla="+- 0 6454 6435"/>
                              <a:gd name="T13" fmla="*/ T12 w 63"/>
                              <a:gd name="T14" fmla="+- 0 1342 1186"/>
                              <a:gd name="T15" fmla="*/ 1342 h 156"/>
                              <a:gd name="T16" fmla="+- 0 6476 6435"/>
                              <a:gd name="T17" fmla="*/ T16 w 63"/>
                              <a:gd name="T18" fmla="+- 0 1324 1186"/>
                              <a:gd name="T19" fmla="*/ 1324 h 156"/>
                              <a:gd name="T20" fmla="+- 0 6498 6435"/>
                              <a:gd name="T21" fmla="*/ T20 w 63"/>
                              <a:gd name="T22" fmla="+- 0 1206 1186"/>
                              <a:gd name="T23" fmla="*/ 1206 h 156"/>
                              <a:gd name="T24" fmla="+- 0 6482 6435"/>
                              <a:gd name="T25" fmla="*/ T24 w 63"/>
                              <a:gd name="T26" fmla="+- 0 1186 1186"/>
                              <a:gd name="T27" fmla="*/ 1186 h 156"/>
                            </a:gdLst>
                            <a:ahLst/>
                            <a:cxnLst>
                              <a:cxn ang="0">
                                <a:pos x="T1" y="T3"/>
                              </a:cxn>
                              <a:cxn ang="0">
                                <a:pos x="T5" y="T7"/>
                              </a:cxn>
                              <a:cxn ang="0">
                                <a:pos x="T9" y="T11"/>
                              </a:cxn>
                              <a:cxn ang="0">
                                <a:pos x="T13" y="T15"/>
                              </a:cxn>
                              <a:cxn ang="0">
                                <a:pos x="T17" y="T19"/>
                              </a:cxn>
                              <a:cxn ang="0">
                                <a:pos x="T21" y="T23"/>
                              </a:cxn>
                              <a:cxn ang="0">
                                <a:pos x="T25" y="T27"/>
                              </a:cxn>
                            </a:cxnLst>
                            <a:rect l="0" t="0" r="r" b="b"/>
                            <a:pathLst>
                              <a:path w="63" h="156">
                                <a:moveTo>
                                  <a:pt x="47" y="0"/>
                                </a:moveTo>
                                <a:lnTo>
                                  <a:pt x="22" y="21"/>
                                </a:lnTo>
                                <a:lnTo>
                                  <a:pt x="0" y="133"/>
                                </a:lnTo>
                                <a:lnTo>
                                  <a:pt x="19" y="156"/>
                                </a:lnTo>
                                <a:lnTo>
                                  <a:pt x="41" y="138"/>
                                </a:lnTo>
                                <a:lnTo>
                                  <a:pt x="63" y="20"/>
                                </a:lnTo>
                                <a:lnTo>
                                  <a:pt x="47"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342"/>
                        <wps:cNvSpPr>
                          <a:spLocks/>
                        </wps:cNvSpPr>
                        <wps:spPr bwMode="auto">
                          <a:xfrm>
                            <a:off x="6247" y="1324"/>
                            <a:ext cx="201" cy="42"/>
                          </a:xfrm>
                          <a:custGeom>
                            <a:avLst/>
                            <a:gdLst>
                              <a:gd name="T0" fmla="+- 0 6429 6247"/>
                              <a:gd name="T1" fmla="*/ T0 w 201"/>
                              <a:gd name="T2" fmla="+- 0 1324 1324"/>
                              <a:gd name="T3" fmla="*/ 1324 h 42"/>
                              <a:gd name="T4" fmla="+- 0 6276 6247"/>
                              <a:gd name="T5" fmla="*/ T4 w 201"/>
                              <a:gd name="T6" fmla="+- 0 1324 1324"/>
                              <a:gd name="T7" fmla="*/ 1324 h 42"/>
                              <a:gd name="T8" fmla="+- 0 6247 6247"/>
                              <a:gd name="T9" fmla="*/ T8 w 201"/>
                              <a:gd name="T10" fmla="+- 0 1348 1324"/>
                              <a:gd name="T11" fmla="*/ 1348 h 42"/>
                              <a:gd name="T12" fmla="+- 0 6261 6247"/>
                              <a:gd name="T13" fmla="*/ T12 w 201"/>
                              <a:gd name="T14" fmla="+- 0 1365 1324"/>
                              <a:gd name="T15" fmla="*/ 1365 h 42"/>
                              <a:gd name="T16" fmla="+- 0 6426 6247"/>
                              <a:gd name="T17" fmla="*/ T16 w 201"/>
                              <a:gd name="T18" fmla="+- 0 1365 1324"/>
                              <a:gd name="T19" fmla="*/ 1365 h 42"/>
                              <a:gd name="T20" fmla="+- 0 6448 6247"/>
                              <a:gd name="T21" fmla="*/ T20 w 201"/>
                              <a:gd name="T22" fmla="+- 0 1347 1324"/>
                              <a:gd name="T23" fmla="*/ 1347 h 42"/>
                              <a:gd name="T24" fmla="+- 0 6429 6247"/>
                              <a:gd name="T25" fmla="*/ T24 w 201"/>
                              <a:gd name="T26" fmla="+- 0 1324 1324"/>
                              <a:gd name="T27" fmla="*/ 1324 h 42"/>
                            </a:gdLst>
                            <a:ahLst/>
                            <a:cxnLst>
                              <a:cxn ang="0">
                                <a:pos x="T1" y="T3"/>
                              </a:cxn>
                              <a:cxn ang="0">
                                <a:pos x="T5" y="T7"/>
                              </a:cxn>
                              <a:cxn ang="0">
                                <a:pos x="T9" y="T11"/>
                              </a:cxn>
                              <a:cxn ang="0">
                                <a:pos x="T13" y="T15"/>
                              </a:cxn>
                              <a:cxn ang="0">
                                <a:pos x="T17" y="T19"/>
                              </a:cxn>
                              <a:cxn ang="0">
                                <a:pos x="T21" y="T23"/>
                              </a:cxn>
                              <a:cxn ang="0">
                                <a:pos x="T25" y="T27"/>
                              </a:cxn>
                            </a:cxnLst>
                            <a:rect l="0" t="0" r="r" b="b"/>
                            <a:pathLst>
                              <a:path w="201" h="42">
                                <a:moveTo>
                                  <a:pt x="182" y="0"/>
                                </a:moveTo>
                                <a:lnTo>
                                  <a:pt x="29" y="0"/>
                                </a:lnTo>
                                <a:lnTo>
                                  <a:pt x="0" y="24"/>
                                </a:lnTo>
                                <a:lnTo>
                                  <a:pt x="14" y="41"/>
                                </a:lnTo>
                                <a:lnTo>
                                  <a:pt x="179" y="41"/>
                                </a:lnTo>
                                <a:lnTo>
                                  <a:pt x="201" y="23"/>
                                </a:lnTo>
                                <a:lnTo>
                                  <a:pt x="182"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343"/>
                        <wps:cNvSpPr>
                          <a:spLocks/>
                        </wps:cNvSpPr>
                        <wps:spPr bwMode="auto">
                          <a:xfrm>
                            <a:off x="6228" y="1186"/>
                            <a:ext cx="64" cy="156"/>
                          </a:xfrm>
                          <a:custGeom>
                            <a:avLst/>
                            <a:gdLst>
                              <a:gd name="T0" fmla="+- 0 6276 6228"/>
                              <a:gd name="T1" fmla="*/ T0 w 64"/>
                              <a:gd name="T2" fmla="+- 0 1186 1186"/>
                              <a:gd name="T3" fmla="*/ 1186 h 156"/>
                              <a:gd name="T4" fmla="+- 0 6250 6228"/>
                              <a:gd name="T5" fmla="*/ T4 w 64"/>
                              <a:gd name="T6" fmla="+- 0 1207 1186"/>
                              <a:gd name="T7" fmla="*/ 1207 h 156"/>
                              <a:gd name="T8" fmla="+- 0 6228 6228"/>
                              <a:gd name="T9" fmla="*/ T8 w 64"/>
                              <a:gd name="T10" fmla="+- 0 1324 1186"/>
                              <a:gd name="T11" fmla="*/ 1324 h 156"/>
                              <a:gd name="T12" fmla="+- 0 6242 6228"/>
                              <a:gd name="T13" fmla="*/ T12 w 64"/>
                              <a:gd name="T14" fmla="+- 0 1341 1186"/>
                              <a:gd name="T15" fmla="*/ 1341 h 156"/>
                              <a:gd name="T16" fmla="+- 0 6270 6228"/>
                              <a:gd name="T17" fmla="*/ T16 w 64"/>
                              <a:gd name="T18" fmla="+- 0 1318 1186"/>
                              <a:gd name="T19" fmla="*/ 1318 h 156"/>
                              <a:gd name="T20" fmla="+- 0 6292 6228"/>
                              <a:gd name="T21" fmla="*/ T20 w 64"/>
                              <a:gd name="T22" fmla="+- 0 1206 1186"/>
                              <a:gd name="T23" fmla="*/ 1206 h 156"/>
                              <a:gd name="T24" fmla="+- 0 6276 6228"/>
                              <a:gd name="T25" fmla="*/ T24 w 64"/>
                              <a:gd name="T26" fmla="+- 0 1186 1186"/>
                              <a:gd name="T27" fmla="*/ 1186 h 156"/>
                            </a:gdLst>
                            <a:ahLst/>
                            <a:cxnLst>
                              <a:cxn ang="0">
                                <a:pos x="T1" y="T3"/>
                              </a:cxn>
                              <a:cxn ang="0">
                                <a:pos x="T5" y="T7"/>
                              </a:cxn>
                              <a:cxn ang="0">
                                <a:pos x="T9" y="T11"/>
                              </a:cxn>
                              <a:cxn ang="0">
                                <a:pos x="T13" y="T15"/>
                              </a:cxn>
                              <a:cxn ang="0">
                                <a:pos x="T17" y="T19"/>
                              </a:cxn>
                              <a:cxn ang="0">
                                <a:pos x="T21" y="T23"/>
                              </a:cxn>
                              <a:cxn ang="0">
                                <a:pos x="T25" y="T27"/>
                              </a:cxn>
                            </a:cxnLst>
                            <a:rect l="0" t="0" r="r" b="b"/>
                            <a:pathLst>
                              <a:path w="64" h="156">
                                <a:moveTo>
                                  <a:pt x="48" y="0"/>
                                </a:moveTo>
                                <a:lnTo>
                                  <a:pt x="22" y="21"/>
                                </a:lnTo>
                                <a:lnTo>
                                  <a:pt x="0" y="138"/>
                                </a:lnTo>
                                <a:lnTo>
                                  <a:pt x="14" y="155"/>
                                </a:lnTo>
                                <a:lnTo>
                                  <a:pt x="42" y="132"/>
                                </a:lnTo>
                                <a:lnTo>
                                  <a:pt x="64" y="20"/>
                                </a:lnTo>
                                <a:lnTo>
                                  <a:pt x="48"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344"/>
                        <wps:cNvSpPr>
                          <a:spLocks/>
                        </wps:cNvSpPr>
                        <wps:spPr bwMode="auto">
                          <a:xfrm>
                            <a:off x="6548" y="1018"/>
                            <a:ext cx="63" cy="156"/>
                          </a:xfrm>
                          <a:custGeom>
                            <a:avLst/>
                            <a:gdLst>
                              <a:gd name="T0" fmla="+- 0 6593 6549"/>
                              <a:gd name="T1" fmla="*/ T0 w 63"/>
                              <a:gd name="T2" fmla="+- 0 1019 1019"/>
                              <a:gd name="T3" fmla="*/ 1019 h 156"/>
                              <a:gd name="T4" fmla="+- 0 6571 6549"/>
                              <a:gd name="T5" fmla="*/ T4 w 63"/>
                              <a:gd name="T6" fmla="+- 0 1037 1019"/>
                              <a:gd name="T7" fmla="*/ 1037 h 156"/>
                              <a:gd name="T8" fmla="+- 0 6549 6549"/>
                              <a:gd name="T9" fmla="*/ T8 w 63"/>
                              <a:gd name="T10" fmla="+- 0 1155 1019"/>
                              <a:gd name="T11" fmla="*/ 1155 h 156"/>
                              <a:gd name="T12" fmla="+- 0 6565 6549"/>
                              <a:gd name="T13" fmla="*/ T12 w 63"/>
                              <a:gd name="T14" fmla="+- 0 1175 1019"/>
                              <a:gd name="T15" fmla="*/ 1175 h 156"/>
                              <a:gd name="T16" fmla="+- 0 6590 6549"/>
                              <a:gd name="T17" fmla="*/ T16 w 63"/>
                              <a:gd name="T18" fmla="+- 0 1154 1019"/>
                              <a:gd name="T19" fmla="*/ 1154 h 156"/>
                              <a:gd name="T20" fmla="+- 0 6611 6549"/>
                              <a:gd name="T21" fmla="*/ T20 w 63"/>
                              <a:gd name="T22" fmla="+- 0 1042 1019"/>
                              <a:gd name="T23" fmla="*/ 1042 h 156"/>
                              <a:gd name="T24" fmla="+- 0 6593 6549"/>
                              <a:gd name="T25" fmla="*/ T24 w 63"/>
                              <a:gd name="T26" fmla="+- 0 1019 1019"/>
                              <a:gd name="T27" fmla="*/ 1019 h 156"/>
                            </a:gdLst>
                            <a:ahLst/>
                            <a:cxnLst>
                              <a:cxn ang="0">
                                <a:pos x="T1" y="T3"/>
                              </a:cxn>
                              <a:cxn ang="0">
                                <a:pos x="T5" y="T7"/>
                              </a:cxn>
                              <a:cxn ang="0">
                                <a:pos x="T9" y="T11"/>
                              </a:cxn>
                              <a:cxn ang="0">
                                <a:pos x="T13" y="T15"/>
                              </a:cxn>
                              <a:cxn ang="0">
                                <a:pos x="T17" y="T19"/>
                              </a:cxn>
                              <a:cxn ang="0">
                                <a:pos x="T21" y="T23"/>
                              </a:cxn>
                              <a:cxn ang="0">
                                <a:pos x="T25" y="T27"/>
                              </a:cxn>
                            </a:cxnLst>
                            <a:rect l="0" t="0" r="r" b="b"/>
                            <a:pathLst>
                              <a:path w="63" h="156">
                                <a:moveTo>
                                  <a:pt x="44" y="0"/>
                                </a:moveTo>
                                <a:lnTo>
                                  <a:pt x="22" y="18"/>
                                </a:lnTo>
                                <a:lnTo>
                                  <a:pt x="0" y="136"/>
                                </a:lnTo>
                                <a:lnTo>
                                  <a:pt x="16" y="156"/>
                                </a:lnTo>
                                <a:lnTo>
                                  <a:pt x="41" y="135"/>
                                </a:lnTo>
                                <a:lnTo>
                                  <a:pt x="62" y="23"/>
                                </a:lnTo>
                                <a:lnTo>
                                  <a:pt x="44"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345"/>
                        <wps:cNvSpPr>
                          <a:spLocks/>
                        </wps:cNvSpPr>
                        <wps:spPr bwMode="auto">
                          <a:xfrm>
                            <a:off x="6569" y="1159"/>
                            <a:ext cx="195" cy="42"/>
                          </a:xfrm>
                          <a:custGeom>
                            <a:avLst/>
                            <a:gdLst>
                              <a:gd name="T0" fmla="+- 0 6749 6570"/>
                              <a:gd name="T1" fmla="*/ T0 w 195"/>
                              <a:gd name="T2" fmla="+- 0 1160 1160"/>
                              <a:gd name="T3" fmla="*/ 1160 h 42"/>
                              <a:gd name="T4" fmla="+- 0 6595 6570"/>
                              <a:gd name="T5" fmla="*/ T4 w 195"/>
                              <a:gd name="T6" fmla="+- 0 1160 1160"/>
                              <a:gd name="T7" fmla="*/ 1160 h 42"/>
                              <a:gd name="T8" fmla="+- 0 6570 6570"/>
                              <a:gd name="T9" fmla="*/ T8 w 195"/>
                              <a:gd name="T10" fmla="+- 0 1181 1160"/>
                              <a:gd name="T11" fmla="*/ 1181 h 42"/>
                              <a:gd name="T12" fmla="+- 0 6586 6570"/>
                              <a:gd name="T13" fmla="*/ T12 w 195"/>
                              <a:gd name="T14" fmla="+- 0 1201 1160"/>
                              <a:gd name="T15" fmla="*/ 1201 h 42"/>
                              <a:gd name="T16" fmla="+- 0 6740 6570"/>
                              <a:gd name="T17" fmla="*/ T16 w 195"/>
                              <a:gd name="T18" fmla="+- 0 1201 1160"/>
                              <a:gd name="T19" fmla="*/ 1201 h 42"/>
                              <a:gd name="T20" fmla="+- 0 6765 6570"/>
                              <a:gd name="T21" fmla="*/ T20 w 195"/>
                              <a:gd name="T22" fmla="+- 0 1180 1160"/>
                              <a:gd name="T23" fmla="*/ 1180 h 42"/>
                              <a:gd name="T24" fmla="+- 0 6749 6570"/>
                              <a:gd name="T25" fmla="*/ T24 w 195"/>
                              <a:gd name="T26" fmla="+- 0 1160 1160"/>
                              <a:gd name="T27" fmla="*/ 1160 h 42"/>
                            </a:gdLst>
                            <a:ahLst/>
                            <a:cxnLst>
                              <a:cxn ang="0">
                                <a:pos x="T1" y="T3"/>
                              </a:cxn>
                              <a:cxn ang="0">
                                <a:pos x="T5" y="T7"/>
                              </a:cxn>
                              <a:cxn ang="0">
                                <a:pos x="T9" y="T11"/>
                              </a:cxn>
                              <a:cxn ang="0">
                                <a:pos x="T13" y="T15"/>
                              </a:cxn>
                              <a:cxn ang="0">
                                <a:pos x="T17" y="T19"/>
                              </a:cxn>
                              <a:cxn ang="0">
                                <a:pos x="T21" y="T23"/>
                              </a:cxn>
                              <a:cxn ang="0">
                                <a:pos x="T25" y="T27"/>
                              </a:cxn>
                            </a:cxnLst>
                            <a:rect l="0" t="0" r="r" b="b"/>
                            <a:pathLst>
                              <a:path w="195" h="42">
                                <a:moveTo>
                                  <a:pt x="179" y="0"/>
                                </a:moveTo>
                                <a:lnTo>
                                  <a:pt x="25" y="0"/>
                                </a:lnTo>
                                <a:lnTo>
                                  <a:pt x="0" y="21"/>
                                </a:lnTo>
                                <a:lnTo>
                                  <a:pt x="16" y="41"/>
                                </a:lnTo>
                                <a:lnTo>
                                  <a:pt x="170" y="41"/>
                                </a:lnTo>
                                <a:lnTo>
                                  <a:pt x="195" y="20"/>
                                </a:lnTo>
                                <a:lnTo>
                                  <a:pt x="179"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346"/>
                        <wps:cNvSpPr>
                          <a:spLocks/>
                        </wps:cNvSpPr>
                        <wps:spPr bwMode="auto">
                          <a:xfrm>
                            <a:off x="6754" y="1019"/>
                            <a:ext cx="64" cy="156"/>
                          </a:xfrm>
                          <a:custGeom>
                            <a:avLst/>
                            <a:gdLst>
                              <a:gd name="T0" fmla="+- 0 6805 6755"/>
                              <a:gd name="T1" fmla="*/ T0 w 64"/>
                              <a:gd name="T2" fmla="+- 0 1019 1019"/>
                              <a:gd name="T3" fmla="*/ 1019 h 156"/>
                              <a:gd name="T4" fmla="+- 0 6776 6755"/>
                              <a:gd name="T5" fmla="*/ T4 w 64"/>
                              <a:gd name="T6" fmla="+- 0 1043 1019"/>
                              <a:gd name="T7" fmla="*/ 1043 h 156"/>
                              <a:gd name="T8" fmla="+- 0 6755 6755"/>
                              <a:gd name="T9" fmla="*/ T8 w 64"/>
                              <a:gd name="T10" fmla="+- 0 1155 1019"/>
                              <a:gd name="T11" fmla="*/ 1155 h 156"/>
                              <a:gd name="T12" fmla="+- 0 6771 6755"/>
                              <a:gd name="T13" fmla="*/ T12 w 64"/>
                              <a:gd name="T14" fmla="+- 0 1175 1019"/>
                              <a:gd name="T15" fmla="*/ 1175 h 156"/>
                              <a:gd name="T16" fmla="+- 0 6796 6755"/>
                              <a:gd name="T17" fmla="*/ T16 w 64"/>
                              <a:gd name="T18" fmla="+- 0 1154 1019"/>
                              <a:gd name="T19" fmla="*/ 1154 h 156"/>
                              <a:gd name="T20" fmla="+- 0 6819 6755"/>
                              <a:gd name="T21" fmla="*/ T20 w 64"/>
                              <a:gd name="T22" fmla="+- 0 1037 1019"/>
                              <a:gd name="T23" fmla="*/ 1037 h 156"/>
                              <a:gd name="T24" fmla="+- 0 6805 6755"/>
                              <a:gd name="T25" fmla="*/ T24 w 64"/>
                              <a:gd name="T26" fmla="+- 0 1019 1019"/>
                              <a:gd name="T27" fmla="*/ 1019 h 156"/>
                            </a:gdLst>
                            <a:ahLst/>
                            <a:cxnLst>
                              <a:cxn ang="0">
                                <a:pos x="T1" y="T3"/>
                              </a:cxn>
                              <a:cxn ang="0">
                                <a:pos x="T5" y="T7"/>
                              </a:cxn>
                              <a:cxn ang="0">
                                <a:pos x="T9" y="T11"/>
                              </a:cxn>
                              <a:cxn ang="0">
                                <a:pos x="T13" y="T15"/>
                              </a:cxn>
                              <a:cxn ang="0">
                                <a:pos x="T17" y="T19"/>
                              </a:cxn>
                              <a:cxn ang="0">
                                <a:pos x="T21" y="T23"/>
                              </a:cxn>
                              <a:cxn ang="0">
                                <a:pos x="T25" y="T27"/>
                              </a:cxn>
                            </a:cxnLst>
                            <a:rect l="0" t="0" r="r" b="b"/>
                            <a:pathLst>
                              <a:path w="64" h="156">
                                <a:moveTo>
                                  <a:pt x="50" y="0"/>
                                </a:moveTo>
                                <a:lnTo>
                                  <a:pt x="21" y="24"/>
                                </a:lnTo>
                                <a:lnTo>
                                  <a:pt x="0" y="136"/>
                                </a:lnTo>
                                <a:lnTo>
                                  <a:pt x="16" y="156"/>
                                </a:lnTo>
                                <a:lnTo>
                                  <a:pt x="41" y="135"/>
                                </a:lnTo>
                                <a:lnTo>
                                  <a:pt x="64" y="18"/>
                                </a:lnTo>
                                <a:lnTo>
                                  <a:pt x="50"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347"/>
                        <wps:cNvSpPr>
                          <a:spLocks/>
                        </wps:cNvSpPr>
                        <wps:spPr bwMode="auto">
                          <a:xfrm>
                            <a:off x="6598" y="995"/>
                            <a:ext cx="201" cy="42"/>
                          </a:xfrm>
                          <a:custGeom>
                            <a:avLst/>
                            <a:gdLst>
                              <a:gd name="T0" fmla="+- 0 6785 6599"/>
                              <a:gd name="T1" fmla="*/ T0 w 201"/>
                              <a:gd name="T2" fmla="+- 0 996 996"/>
                              <a:gd name="T3" fmla="*/ 996 h 42"/>
                              <a:gd name="T4" fmla="+- 0 6620 6599"/>
                              <a:gd name="T5" fmla="*/ T4 w 201"/>
                              <a:gd name="T6" fmla="+- 0 996 996"/>
                              <a:gd name="T7" fmla="*/ 996 h 42"/>
                              <a:gd name="T8" fmla="+- 0 6599 6599"/>
                              <a:gd name="T9" fmla="*/ T8 w 201"/>
                              <a:gd name="T10" fmla="+- 0 1014 996"/>
                              <a:gd name="T11" fmla="*/ 1014 h 42"/>
                              <a:gd name="T12" fmla="+- 0 6618 6599"/>
                              <a:gd name="T13" fmla="*/ T12 w 201"/>
                              <a:gd name="T14" fmla="+- 0 1037 996"/>
                              <a:gd name="T15" fmla="*/ 1037 h 42"/>
                              <a:gd name="T16" fmla="+- 0 6771 6599"/>
                              <a:gd name="T17" fmla="*/ T16 w 201"/>
                              <a:gd name="T18" fmla="+- 0 1037 996"/>
                              <a:gd name="T19" fmla="*/ 1037 h 42"/>
                              <a:gd name="T20" fmla="+- 0 6799 6599"/>
                              <a:gd name="T21" fmla="*/ T20 w 201"/>
                              <a:gd name="T22" fmla="+- 0 1013 996"/>
                              <a:gd name="T23" fmla="*/ 1013 h 42"/>
                              <a:gd name="T24" fmla="+- 0 6785 6599"/>
                              <a:gd name="T25" fmla="*/ T24 w 201"/>
                              <a:gd name="T26" fmla="+- 0 996 996"/>
                              <a:gd name="T27" fmla="*/ 996 h 42"/>
                            </a:gdLst>
                            <a:ahLst/>
                            <a:cxnLst>
                              <a:cxn ang="0">
                                <a:pos x="T1" y="T3"/>
                              </a:cxn>
                              <a:cxn ang="0">
                                <a:pos x="T5" y="T7"/>
                              </a:cxn>
                              <a:cxn ang="0">
                                <a:pos x="T9" y="T11"/>
                              </a:cxn>
                              <a:cxn ang="0">
                                <a:pos x="T13" y="T15"/>
                              </a:cxn>
                              <a:cxn ang="0">
                                <a:pos x="T17" y="T19"/>
                              </a:cxn>
                              <a:cxn ang="0">
                                <a:pos x="T21" y="T23"/>
                              </a:cxn>
                              <a:cxn ang="0">
                                <a:pos x="T25" y="T27"/>
                              </a:cxn>
                            </a:cxnLst>
                            <a:rect l="0" t="0" r="r" b="b"/>
                            <a:pathLst>
                              <a:path w="201" h="42">
                                <a:moveTo>
                                  <a:pt x="186" y="0"/>
                                </a:moveTo>
                                <a:lnTo>
                                  <a:pt x="21" y="0"/>
                                </a:lnTo>
                                <a:lnTo>
                                  <a:pt x="0" y="18"/>
                                </a:lnTo>
                                <a:lnTo>
                                  <a:pt x="19" y="41"/>
                                </a:lnTo>
                                <a:lnTo>
                                  <a:pt x="172" y="41"/>
                                </a:lnTo>
                                <a:lnTo>
                                  <a:pt x="200" y="17"/>
                                </a:lnTo>
                                <a:lnTo>
                                  <a:pt x="186"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348"/>
                        <wps:cNvSpPr>
                          <a:spLocks/>
                        </wps:cNvSpPr>
                        <wps:spPr bwMode="auto">
                          <a:xfrm>
                            <a:off x="6723" y="1186"/>
                            <a:ext cx="63" cy="156"/>
                          </a:xfrm>
                          <a:custGeom>
                            <a:avLst/>
                            <a:gdLst>
                              <a:gd name="T0" fmla="+- 0 6770 6723"/>
                              <a:gd name="T1" fmla="*/ T0 w 63"/>
                              <a:gd name="T2" fmla="+- 0 1186 1186"/>
                              <a:gd name="T3" fmla="*/ 1186 h 156"/>
                              <a:gd name="T4" fmla="+- 0 6745 6723"/>
                              <a:gd name="T5" fmla="*/ T4 w 63"/>
                              <a:gd name="T6" fmla="+- 0 1207 1186"/>
                              <a:gd name="T7" fmla="*/ 1207 h 156"/>
                              <a:gd name="T8" fmla="+- 0 6723 6723"/>
                              <a:gd name="T9" fmla="*/ T8 w 63"/>
                              <a:gd name="T10" fmla="+- 0 1319 1186"/>
                              <a:gd name="T11" fmla="*/ 1319 h 156"/>
                              <a:gd name="T12" fmla="+- 0 6742 6723"/>
                              <a:gd name="T13" fmla="*/ T12 w 63"/>
                              <a:gd name="T14" fmla="+- 0 1342 1186"/>
                              <a:gd name="T15" fmla="*/ 1342 h 156"/>
                              <a:gd name="T16" fmla="+- 0 6764 6723"/>
                              <a:gd name="T17" fmla="*/ T16 w 63"/>
                              <a:gd name="T18" fmla="+- 0 1324 1186"/>
                              <a:gd name="T19" fmla="*/ 1324 h 156"/>
                              <a:gd name="T20" fmla="+- 0 6786 6723"/>
                              <a:gd name="T21" fmla="*/ T20 w 63"/>
                              <a:gd name="T22" fmla="+- 0 1206 1186"/>
                              <a:gd name="T23" fmla="*/ 1206 h 156"/>
                              <a:gd name="T24" fmla="+- 0 6770 6723"/>
                              <a:gd name="T25" fmla="*/ T24 w 63"/>
                              <a:gd name="T26" fmla="+- 0 1186 1186"/>
                              <a:gd name="T27" fmla="*/ 1186 h 156"/>
                            </a:gdLst>
                            <a:ahLst/>
                            <a:cxnLst>
                              <a:cxn ang="0">
                                <a:pos x="T1" y="T3"/>
                              </a:cxn>
                              <a:cxn ang="0">
                                <a:pos x="T5" y="T7"/>
                              </a:cxn>
                              <a:cxn ang="0">
                                <a:pos x="T9" y="T11"/>
                              </a:cxn>
                              <a:cxn ang="0">
                                <a:pos x="T13" y="T15"/>
                              </a:cxn>
                              <a:cxn ang="0">
                                <a:pos x="T17" y="T19"/>
                              </a:cxn>
                              <a:cxn ang="0">
                                <a:pos x="T21" y="T23"/>
                              </a:cxn>
                              <a:cxn ang="0">
                                <a:pos x="T25" y="T27"/>
                              </a:cxn>
                            </a:cxnLst>
                            <a:rect l="0" t="0" r="r" b="b"/>
                            <a:pathLst>
                              <a:path w="63" h="156">
                                <a:moveTo>
                                  <a:pt x="47" y="0"/>
                                </a:moveTo>
                                <a:lnTo>
                                  <a:pt x="22" y="21"/>
                                </a:lnTo>
                                <a:lnTo>
                                  <a:pt x="0" y="133"/>
                                </a:lnTo>
                                <a:lnTo>
                                  <a:pt x="19" y="156"/>
                                </a:lnTo>
                                <a:lnTo>
                                  <a:pt x="41" y="138"/>
                                </a:lnTo>
                                <a:lnTo>
                                  <a:pt x="63" y="20"/>
                                </a:lnTo>
                                <a:lnTo>
                                  <a:pt x="47"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349"/>
                        <wps:cNvSpPr>
                          <a:spLocks/>
                        </wps:cNvSpPr>
                        <wps:spPr bwMode="auto">
                          <a:xfrm>
                            <a:off x="6535" y="1324"/>
                            <a:ext cx="201" cy="42"/>
                          </a:xfrm>
                          <a:custGeom>
                            <a:avLst/>
                            <a:gdLst>
                              <a:gd name="T0" fmla="+- 0 6717 6535"/>
                              <a:gd name="T1" fmla="*/ T0 w 201"/>
                              <a:gd name="T2" fmla="+- 0 1324 1324"/>
                              <a:gd name="T3" fmla="*/ 1324 h 42"/>
                              <a:gd name="T4" fmla="+- 0 6564 6535"/>
                              <a:gd name="T5" fmla="*/ T4 w 201"/>
                              <a:gd name="T6" fmla="+- 0 1324 1324"/>
                              <a:gd name="T7" fmla="*/ 1324 h 42"/>
                              <a:gd name="T8" fmla="+- 0 6535 6535"/>
                              <a:gd name="T9" fmla="*/ T8 w 201"/>
                              <a:gd name="T10" fmla="+- 0 1348 1324"/>
                              <a:gd name="T11" fmla="*/ 1348 h 42"/>
                              <a:gd name="T12" fmla="+- 0 6549 6535"/>
                              <a:gd name="T13" fmla="*/ T12 w 201"/>
                              <a:gd name="T14" fmla="+- 0 1365 1324"/>
                              <a:gd name="T15" fmla="*/ 1365 h 42"/>
                              <a:gd name="T16" fmla="+- 0 6714 6535"/>
                              <a:gd name="T17" fmla="*/ T16 w 201"/>
                              <a:gd name="T18" fmla="+- 0 1365 1324"/>
                              <a:gd name="T19" fmla="*/ 1365 h 42"/>
                              <a:gd name="T20" fmla="+- 0 6736 6535"/>
                              <a:gd name="T21" fmla="*/ T20 w 201"/>
                              <a:gd name="T22" fmla="+- 0 1347 1324"/>
                              <a:gd name="T23" fmla="*/ 1347 h 42"/>
                              <a:gd name="T24" fmla="+- 0 6717 6535"/>
                              <a:gd name="T25" fmla="*/ T24 w 201"/>
                              <a:gd name="T26" fmla="+- 0 1324 1324"/>
                              <a:gd name="T27" fmla="*/ 1324 h 42"/>
                            </a:gdLst>
                            <a:ahLst/>
                            <a:cxnLst>
                              <a:cxn ang="0">
                                <a:pos x="T1" y="T3"/>
                              </a:cxn>
                              <a:cxn ang="0">
                                <a:pos x="T5" y="T7"/>
                              </a:cxn>
                              <a:cxn ang="0">
                                <a:pos x="T9" y="T11"/>
                              </a:cxn>
                              <a:cxn ang="0">
                                <a:pos x="T13" y="T15"/>
                              </a:cxn>
                              <a:cxn ang="0">
                                <a:pos x="T17" y="T19"/>
                              </a:cxn>
                              <a:cxn ang="0">
                                <a:pos x="T21" y="T23"/>
                              </a:cxn>
                              <a:cxn ang="0">
                                <a:pos x="T25" y="T27"/>
                              </a:cxn>
                            </a:cxnLst>
                            <a:rect l="0" t="0" r="r" b="b"/>
                            <a:pathLst>
                              <a:path w="201" h="42">
                                <a:moveTo>
                                  <a:pt x="182" y="0"/>
                                </a:moveTo>
                                <a:lnTo>
                                  <a:pt x="29" y="0"/>
                                </a:lnTo>
                                <a:lnTo>
                                  <a:pt x="0" y="24"/>
                                </a:lnTo>
                                <a:lnTo>
                                  <a:pt x="14" y="41"/>
                                </a:lnTo>
                                <a:lnTo>
                                  <a:pt x="179" y="41"/>
                                </a:lnTo>
                                <a:lnTo>
                                  <a:pt x="201" y="23"/>
                                </a:lnTo>
                                <a:lnTo>
                                  <a:pt x="182"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350"/>
                        <wps:cNvSpPr>
                          <a:spLocks/>
                        </wps:cNvSpPr>
                        <wps:spPr bwMode="auto">
                          <a:xfrm>
                            <a:off x="6516" y="1186"/>
                            <a:ext cx="64" cy="156"/>
                          </a:xfrm>
                          <a:custGeom>
                            <a:avLst/>
                            <a:gdLst>
                              <a:gd name="T0" fmla="+- 0 6564 6516"/>
                              <a:gd name="T1" fmla="*/ T0 w 64"/>
                              <a:gd name="T2" fmla="+- 0 1186 1186"/>
                              <a:gd name="T3" fmla="*/ 1186 h 156"/>
                              <a:gd name="T4" fmla="+- 0 6538 6516"/>
                              <a:gd name="T5" fmla="*/ T4 w 64"/>
                              <a:gd name="T6" fmla="+- 0 1207 1186"/>
                              <a:gd name="T7" fmla="*/ 1207 h 156"/>
                              <a:gd name="T8" fmla="+- 0 6516 6516"/>
                              <a:gd name="T9" fmla="*/ T8 w 64"/>
                              <a:gd name="T10" fmla="+- 0 1324 1186"/>
                              <a:gd name="T11" fmla="*/ 1324 h 156"/>
                              <a:gd name="T12" fmla="+- 0 6530 6516"/>
                              <a:gd name="T13" fmla="*/ T12 w 64"/>
                              <a:gd name="T14" fmla="+- 0 1341 1186"/>
                              <a:gd name="T15" fmla="*/ 1341 h 156"/>
                              <a:gd name="T16" fmla="+- 0 6559 6516"/>
                              <a:gd name="T17" fmla="*/ T16 w 64"/>
                              <a:gd name="T18" fmla="+- 0 1318 1186"/>
                              <a:gd name="T19" fmla="*/ 1318 h 156"/>
                              <a:gd name="T20" fmla="+- 0 6580 6516"/>
                              <a:gd name="T21" fmla="*/ T20 w 64"/>
                              <a:gd name="T22" fmla="+- 0 1206 1186"/>
                              <a:gd name="T23" fmla="*/ 1206 h 156"/>
                              <a:gd name="T24" fmla="+- 0 6564 6516"/>
                              <a:gd name="T25" fmla="*/ T24 w 64"/>
                              <a:gd name="T26" fmla="+- 0 1186 1186"/>
                              <a:gd name="T27" fmla="*/ 1186 h 156"/>
                            </a:gdLst>
                            <a:ahLst/>
                            <a:cxnLst>
                              <a:cxn ang="0">
                                <a:pos x="T1" y="T3"/>
                              </a:cxn>
                              <a:cxn ang="0">
                                <a:pos x="T5" y="T7"/>
                              </a:cxn>
                              <a:cxn ang="0">
                                <a:pos x="T9" y="T11"/>
                              </a:cxn>
                              <a:cxn ang="0">
                                <a:pos x="T13" y="T15"/>
                              </a:cxn>
                              <a:cxn ang="0">
                                <a:pos x="T17" y="T19"/>
                              </a:cxn>
                              <a:cxn ang="0">
                                <a:pos x="T21" y="T23"/>
                              </a:cxn>
                              <a:cxn ang="0">
                                <a:pos x="T25" y="T27"/>
                              </a:cxn>
                            </a:cxnLst>
                            <a:rect l="0" t="0" r="r" b="b"/>
                            <a:pathLst>
                              <a:path w="64" h="156">
                                <a:moveTo>
                                  <a:pt x="48" y="0"/>
                                </a:moveTo>
                                <a:lnTo>
                                  <a:pt x="22" y="21"/>
                                </a:lnTo>
                                <a:lnTo>
                                  <a:pt x="0" y="138"/>
                                </a:lnTo>
                                <a:lnTo>
                                  <a:pt x="14" y="155"/>
                                </a:lnTo>
                                <a:lnTo>
                                  <a:pt x="43" y="132"/>
                                </a:lnTo>
                                <a:lnTo>
                                  <a:pt x="64" y="20"/>
                                </a:lnTo>
                                <a:lnTo>
                                  <a:pt x="48"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3" name="Picture 3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865" y="970"/>
                            <a:ext cx="16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4" name="Picture 3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872" y="569"/>
                            <a:ext cx="1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5" name="Picture 3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632" y="569"/>
                            <a:ext cx="1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6" name="Picture 3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913" y="569"/>
                            <a:ext cx="1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7" name="Picture 3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92" y="569"/>
                            <a:ext cx="1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8" name="Picture 3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152" y="569"/>
                            <a:ext cx="1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C74714" id="Group 284" o:spid="_x0000_s1026" style="position:absolute;margin-left:34.8pt;margin-top:21.55pt;width:340.45pt;height:54.2pt;z-index:251633152;mso-position-horizontal-relative:page" coordorigin="696,431" coordsize="6809,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">
                <v:line id="Line 285" o:spid="_x0000_s1027" style="position:absolute;visibility:visible;mso-wrap-style:square" from="7502,434" to="7502,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" strokeweight=".07619mm"/>
                <v:line id="Line 286" o:spid="_x0000_s1028" style="position:absolute;flip:x;visibility:visible;mso-wrap-style:square" from="699,1512" to="7502,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" strokeweight=".07619mm"/>
                <v:line id="Line 287" o:spid="_x0000_s1029" style="position:absolute;flip:y;visibility:visible;mso-wrap-style:square" from="699,434" to="699,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" strokeweight=".07619mm"/>
                <v:line id="Line 288" o:spid="_x0000_s1030" style="position:absolute;visibility:visible;mso-wrap-style:square" from="699,434" to="750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" strokeweight=".07619mm"/>
                <v:shape id="Freeform 289" o:spid="_x0000_s1031" style="position:absolute;left:2626;top:69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" path="m,l,,,1,,xe" fillcolor="black" stroked="f">
                  <v:path arrowok="t" o:connecttype="custom" o:connectlocs="0,1394;0,1394;0,1396;0,1396;0,1396;0,1394;0,1394" o:connectangles="0,0,0,0,0,0,0"/>
                </v:shape>
                <v:shape id="Freeform 290" o:spid="_x0000_s1032" style="position:absolute;left:1223;top:710;width:290;height:59;visibility:visible;mso-wrap-style:square;v-text-anchor:top" coordsize="2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" path="m269,l31,,,26,27,59r221,l289,25,269,xe" fillcolor="#231916" stroked="f">
                  <v:path arrowok="t" o:connecttype="custom" o:connectlocs="269,710;31,710;0,736;27,769;248,769;289,735;269,710" o:connectangles="0,0,0,0,0,0,0"/>
                </v:shape>
                <v:shape id="Freeform 291" o:spid="_x0000_s1033" style="position:absolute;left:1151;top:743;width:91;height:224;visibility:visible;mso-wrap-style:square;v-text-anchor:top" coordsize="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" path="m64,l33,26,,195r24,29l60,194,91,33,64,xe" fillcolor="#231916" stroked="f">
                  <v:path arrowok="t" o:connecttype="custom" o:connectlocs="64,743;33,769;0,938;24,967;60,937;91,776;64,743" o:connectangles="0,0,0,0,0,0,0"/>
                </v:shape>
                <v:shape id="Freeform 292" o:spid="_x0000_s1034" style="position:absolute;left:1182;top:945;width:281;height:59;visibility:visible;mso-wrap-style:square;v-text-anchor:top" coordsize="2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" path="m258,l37,,,30,24,58r221,l281,28,258,xe" fillcolor="#231916" stroked="f">
                  <v:path arrowok="t" o:connecttype="custom" o:connectlocs="258,946;37,946;0,976;24,1004;245,1004;281,974;258,946" o:connectangles="0,0,0,0,0,0,0"/>
                </v:shape>
                <v:shape id="Freeform 293" o:spid="_x0000_s1035" style="position:absolute;left:1104;top:983;width:93;height:223;visibility:visible;mso-wrap-style:square;v-text-anchor:top" coordsize="9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" path="m69,l33,31,,198r21,25l62,189,93,29,69,xe" fillcolor="#231916" stroked="f">
                  <v:path arrowok="t" o:connecttype="custom" o:connectlocs="69,983;33,1014;0,1181;21,1206;62,1172;93,1012;69,983" o:connectangles="0,0,0,0,0,0,0"/>
                </v:shape>
                <v:shape id="Freeform 294" o:spid="_x0000_s1036" style="position:absolute;left:1132;top:1181;width:290;height:59;visibility:visible;mso-wrap-style:square;v-text-anchor:top" coordsize="2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" path="m262,l41,,,34,21,59r238,l289,33,262,xe" fillcolor="#231916" stroked="f">
                  <v:path arrowok="t" o:connecttype="custom" o:connectlocs="262,1181;41,1181;0,1215;21,1240;259,1240;289,1214;262,1181" o:connectangles="0,0,0,0,0,0,0"/>
                </v:shape>
                <v:shape id="Freeform 295" o:spid="_x0000_s1037" style="position:absolute;left:1403;top:983;width:91;height:224;visibility:visible;mso-wrap-style:square;v-text-anchor:top" coordsize="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" path="m68,l31,31,,191r27,33l58,198,91,29,68,xe" fillcolor="#231916" stroked="f">
                  <v:path arrowok="t" o:connecttype="custom" o:connectlocs="68,983;31,1014;0,1174;27,1207;58,1181;91,1012;68,983" o:connectangles="0,0,0,0,0,0,0"/>
                </v:shape>
                <v:shape id="Freeform 296" o:spid="_x0000_s1038" style="position:absolute;left:1448;top:744;width:93;height:223;visibility:visible;mso-wrap-style:square;v-text-anchor:top" coordsize="9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" path="m71,l31,34,,194r23,29l60,193,92,25,71,xe" fillcolor="#231916" stroked="f">
                  <v:path arrowok="t" o:connecttype="custom" o:connectlocs="71,744;31,778;0,938;23,967;60,937;92,769;71,744" o:connectangles="0,0,0,0,0,0,0"/>
                </v:shape>
                <v:shape id="Freeform 297" o:spid="_x0000_s1039" style="position:absolute;left:1566;top:743;width:91;height:224;visibility:visible;mso-wrap-style:square;v-text-anchor:top" coordsize="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" path="m63,l32,26,,195r23,29l59,194,90,33,63,xe" fillcolor="#231916" stroked="f">
                  <v:path arrowok="t" o:connecttype="custom" o:connectlocs="63,743;32,769;0,938;23,967;59,937;90,776;63,743" o:connectangles="0,0,0,0,0,0,0"/>
                </v:shape>
                <v:shape id="Freeform 298" o:spid="_x0000_s1040" style="position:absolute;left:1597;top:945;width:281;height:59;visibility:visible;mso-wrap-style:square;v-text-anchor:top" coordsize="2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" path="m258,l37,,,30,24,58r221,l281,28,258,xe" fillcolor="#231916" stroked="f">
                  <v:path arrowok="t" o:connecttype="custom" o:connectlocs="258,946;37,946;0,976;24,1004;245,1004;281,974;258,946" o:connectangles="0,0,0,0,0,0,0"/>
                </v:shape>
                <v:shape id="Freeform 299" o:spid="_x0000_s1041" style="position:absolute;left:1639;top:710;width:290;height:59;visibility:visible;mso-wrap-style:square;v-text-anchor:top" coordsize="2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" path="m269,l31,,,26,27,59r221,l289,25,269,xe" fillcolor="#231916" stroked="f">
                  <v:path arrowok="t" o:connecttype="custom" o:connectlocs="269,710;31,710;0,736;27,769;248,769;289,735;269,710" o:connectangles="0,0,0,0,0,0,0"/>
                </v:shape>
                <v:shape id="Freeform 300" o:spid="_x0000_s1042" style="position:absolute;left:1864;top:744;width:93;height:223;visibility:visible;mso-wrap-style:square;v-text-anchor:top" coordsize="9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" path="m72,l31,34,,194r23,29l60,193,92,25,72,xe" fillcolor="#231916" stroked="f">
                  <v:path arrowok="t" o:connecttype="custom" o:connectlocs="72,744;31,778;0,938;23,967;60,937;92,769;72,744" o:connectangles="0,0,0,0,0,0,0"/>
                </v:shape>
                <v:shape id="Freeform 301" o:spid="_x0000_s1043" style="position:absolute;left:1818;top:983;width:91;height:224;visibility:visible;mso-wrap-style:square;v-text-anchor:top" coordsize="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" path="m67,l30,31,,191r27,33l58,198,90,29,67,xe" fillcolor="#231916" stroked="f">
                  <v:path arrowok="t" o:connecttype="custom" o:connectlocs="67,983;30,1014;0,1174;27,1207;58,1181;90,1012;67,983" o:connectangles="0,0,0,0,0,0,0"/>
                </v:shape>
                <v:shape id="Freeform 302" o:spid="_x0000_s1044" style="position:absolute;left:1547;top:1181;width:290;height:59;visibility:visible;mso-wrap-style:square;v-text-anchor:top" coordsize="2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" path="m262,l40,,,34,20,59r238,l289,33,262,xe" fillcolor="#231916" stroked="f">
                  <v:path arrowok="t" o:connecttype="custom" o:connectlocs="262,1181;40,1181;0,1215;20,1240;258,1240;289,1214;262,1181" o:connectangles="0,0,0,0,0,0,0"/>
                </v:shape>
                <v:shape id="Freeform 303" o:spid="_x0000_s1045" style="position:absolute;left:1519;top:983;width:93;height:223;visibility:visible;mso-wrap-style:square;v-text-anchor:top" coordsize="9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" path="m68,l32,31,,198r20,25l61,189,92,29,68,xe" fillcolor="#231916" stroked="f">
                  <v:path arrowok="t" o:connecttype="custom" o:connectlocs="68,983;32,1014;0,1181;20,1206;61,1172;92,1012;68,983" o:connectangles="0,0,0,0,0,0,0"/>
                </v:shape>
                <v:shape id="Freeform 304" o:spid="_x0000_s1046" style="position:absolute;left:2098;top:743;width:91;height:224;visibility:visible;mso-wrap-style:square;v-text-anchor:top" coordsize="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" path="m63,l32,26,,195r23,29l60,194,90,33,63,xe" fillcolor="#231916" stroked="f">
                  <v:path arrowok="t" o:connecttype="custom" o:connectlocs="63,743;32,769;0,938;23,967;60,937;90,776;63,743" o:connectangles="0,0,0,0,0,0,0"/>
                </v:shape>
                <v:shape id="Freeform 305" o:spid="_x0000_s1047" style="position:absolute;left:2129;top:945;width:281;height:59;visibility:visible;mso-wrap-style:square;v-text-anchor:top" coordsize="2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" path="m257,l36,,,30,23,58r221,l281,28,257,xe" fillcolor="#231916" stroked="f">
                  <v:path arrowok="t" o:connecttype="custom" o:connectlocs="257,946;36,946;0,976;23,1004;244,1004;281,974;257,946" o:connectangles="0,0,0,0,0,0,0"/>
                </v:shape>
                <v:shape id="Freeform 306" o:spid="_x0000_s1048" style="position:absolute;left:2171;top:710;width:290;height:59;visibility:visible;mso-wrap-style:square;v-text-anchor:top" coordsize="2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" path="m269,l31,,,26,27,59r222,l289,25,269,xe" fillcolor="#231916" stroked="f">
                  <v:path arrowok="t" o:connecttype="custom" o:connectlocs="269,710;31,710;0,736;27,769;249,769;289,735;269,710" o:connectangles="0,0,0,0,0,0,0"/>
                </v:shape>
                <v:shape id="Freeform 307" o:spid="_x0000_s1049" style="position:absolute;left:2396;top:744;width:93;height:223;visibility:visible;mso-wrap-style:square;v-text-anchor:top" coordsize="9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" path="m72,l31,34,,194r24,29l60,193,92,25,72,xe" fillcolor="#231916" stroked="f">
                  <v:path arrowok="t" o:connecttype="custom" o:connectlocs="72,744;31,778;0,938;24,967;60,937;92,769;72,744" o:connectangles="0,0,0,0,0,0,0"/>
                </v:shape>
                <v:shape id="Freeform 308" o:spid="_x0000_s1050" style="position:absolute;left:2350;top:983;width:91;height:224;visibility:visible;mso-wrap-style:square;v-text-anchor:top" coordsize="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" path="m67,l31,31,,191r27,33l58,198,90,29,67,xe" fillcolor="#231916" stroked="f">
                  <v:path arrowok="t" o:connecttype="custom" o:connectlocs="67,983;31,1014;0,1174;27,1207;58,1181;90,1012;67,983" o:connectangles="0,0,0,0,0,0,0"/>
                </v:shape>
                <v:shape id="Freeform 309" o:spid="_x0000_s1051" style="position:absolute;left:2079;top:1181;width:290;height:59;visibility:visible;mso-wrap-style:square;v-text-anchor:top" coordsize="2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" path="m262,l41,,,34,20,59r238,l289,33,262,xe" fillcolor="#231916" stroked="f">
                  <v:path arrowok="t" o:connecttype="custom" o:connectlocs="262,1181;41,1181;0,1215;20,1240;258,1240;289,1214;262,1181" o:connectangles="0,0,0,0,0,0,0"/>
                </v:shape>
                <v:shape id="Freeform 310" o:spid="_x0000_s1052" style="position:absolute;left:2051;top:983;width:93;height:223;visibility:visible;mso-wrap-style:square;v-text-anchor:top" coordsize="9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" path="m69,l32,31,,198r20,25l61,189,92,29,69,xe" fillcolor="#231916" stroked="f">
                  <v:path arrowok="t" o:connecttype="custom" o:connectlocs="69,983;32,1014;0,1181;20,1206;61,1172;92,1012;69,983" o:connectangles="0,0,0,0,0,0,0"/>
                </v:shape>
                <v:shape id="Freeform 311" o:spid="_x0000_s1053" style="position:absolute;left:2514;top:743;width:91;height:224;visibility:visible;mso-wrap-style:square;v-text-anchor:top" coordsize="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" path="m64,l33,26,,195r23,29l60,194,91,33,64,xe" fillcolor="#231916" stroked="f">
                  <v:path arrowok="t" o:connecttype="custom" o:connectlocs="64,743;33,769;0,938;23,967;60,937;91,776;64,743" o:connectangles="0,0,0,0,0,0,0"/>
                </v:shape>
                <v:shape id="Freeform 312" o:spid="_x0000_s1054" style="position:absolute;left:2544;top:945;width:281;height:59;visibility:visible;mso-wrap-style:square;v-text-anchor:top" coordsize="2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" path="m257,l36,,,30,23,58r221,l281,28,257,xe" fillcolor="#231916" stroked="f">
                  <v:path arrowok="t" o:connecttype="custom" o:connectlocs="257,946;36,946;0,976;23,1004;244,1004;281,974;257,946" o:connectangles="0,0,0,0,0,0,0"/>
                </v:shape>
                <v:shape id="Freeform 313" o:spid="_x0000_s1055" style="position:absolute;left:2586;top:710;width:290;height:59;visibility:visible;mso-wrap-style:square;v-text-anchor:top" coordsize="2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" path="m268,l30,,,26,27,59r221,l289,25,268,xe" fillcolor="#231916" stroked="f">
                  <v:path arrowok="t" o:connecttype="custom" o:connectlocs="268,710;30,710;0,736;27,769;248,769;289,735;268,710" o:connectangles="0,0,0,0,0,0,0"/>
                </v:shape>
                <v:shape id="Freeform 314" o:spid="_x0000_s1056" style="position:absolute;left:2811;top:744;width:93;height:223;visibility:visible;mso-wrap-style:square;v-text-anchor:top" coordsize="9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" path="m72,l31,34,,194r24,29l60,193,93,25,72,xe" fillcolor="#231916" stroked="f">
                  <v:path arrowok="t" o:connecttype="custom" o:connectlocs="72,744;31,778;0,938;24,967;60,937;93,769;72,744" o:connectangles="0,0,0,0,0,0,0"/>
                </v:shape>
                <v:shape id="Freeform 315" o:spid="_x0000_s1057" style="position:absolute;left:2766;top:983;width:91;height:224;visibility:visible;mso-wrap-style:square;v-text-anchor:top" coordsize="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" path="m67,l31,31,,191r27,33l58,198,91,29,67,xe" fillcolor="#231916" stroked="f">
                  <v:path arrowok="t" o:connecttype="custom" o:connectlocs="67,983;31,1014;0,1174;27,1207;58,1181;91,1012;67,983" o:connectangles="0,0,0,0,0,0,0"/>
                </v:shape>
                <v:shape id="Freeform 316" o:spid="_x0000_s1058" style="position:absolute;left:2494;top:1181;width:290;height:59;visibility:visible;mso-wrap-style:square;v-text-anchor:top" coordsize="2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" path="m262,l41,,,34,20,59r238,l289,33,262,xe" fillcolor="#231916" stroked="f">
                  <v:path arrowok="t" o:connecttype="custom" o:connectlocs="262,1181;41,1181;0,1215;20,1240;258,1240;289,1214;262,1181" o:connectangles="0,0,0,0,0,0,0"/>
                </v:shape>
                <v:shape id="Freeform 317" o:spid="_x0000_s1059" style="position:absolute;left:2467;top:983;width:93;height:223;visibility:visible;mso-wrap-style:square;v-text-anchor:top" coordsize="9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" path="m69,l32,31,,198r21,25l61,189,92,29,69,xe" fillcolor="#231916" stroked="f">
                  <v:path arrowok="t" o:connecttype="custom" o:connectlocs="69,983;32,1014;0,1181;21,1206;61,1172;92,1012;69,983" o:connectangles="0,0,0,0,0,0,0"/>
                </v:shape>
                <v:shape id="Freeform 318" o:spid="_x0000_s1060" style="position:absolute;left:1957;top:1004;width:70;height:59;visibility:visible;mso-wrap-style:square;v-text-anchor:top" coordsize="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" path="m70,l11,,,59r58,l70,xe" fillcolor="#231916" stroked="f">
                  <v:path arrowok="t" o:connecttype="custom" o:connectlocs="70,1004;11,1004;0,1063;58,1063;70,1004" o:connectangles="0,0,0,0,0"/>
                </v:shape>
                <v:shape id="Freeform 319" o:spid="_x0000_s1061" style="position:absolute;left:1923;top:1181;width:70;height:59;visibility:visible;mso-wrap-style:square;v-text-anchor:top" coordsize="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" path="m69,l11,,,59r58,l69,xe" fillcolor="#231916" stroked="f">
                  <v:path arrowok="t" o:connecttype="custom" o:connectlocs="69,1181;11,1181;0,1240;58,1240;69,1181" o:connectangles="0,0,0,0,0"/>
                </v:shape>
                <v:shape id="Picture 320" o:spid="_x0000_s1062" type="#_x0000_t75" style="position:absolute;left:3307;top:568;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">
                  <v:imagedata r:id="rId69" o:title=""/>
                </v:shape>
                <v:shape id="Picture 321" o:spid="_x0000_s1063" type="#_x0000_t75" style="position:absolute;left:3729;top:568;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">
                  <v:imagedata r:id="rId70" o:title=""/>
                </v:shape>
                <v:shape id="Picture 322" o:spid="_x0000_s1064" type="#_x0000_t75" style="position:absolute;left:4151;top:568;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">
                  <v:imagedata r:id="rId71" o:title=""/>
                </v:shape>
                <v:shape id="Picture 323" o:spid="_x0000_s1065" type="#_x0000_t75" style="position:absolute;left:4575;top:568;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">
                  <v:imagedata r:id="rId72" o:title=""/>
                </v:shape>
                <v:shape id="Picture 324" o:spid="_x0000_s1066" type="#_x0000_t75" style="position:absolute;left:4992;top:568;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">
                  <v:imagedata r:id="rId73" o:title=""/>
                </v:shape>
                <v:shape id="Picture 325" o:spid="_x0000_s1067" type="#_x0000_t75" style="position:absolute;left:3729;top:100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">
                  <v:imagedata r:id="rId74" o:title=""/>
                </v:shape>
                <v:shape id="Picture 326" o:spid="_x0000_s1068" type="#_x0000_t75" style="position:absolute;left:4151;top:100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">
                  <v:imagedata r:id="rId75" o:title=""/>
                </v:shape>
                <v:shape id="Picture 327" o:spid="_x0000_s1069" type="#_x0000_t75" style="position:absolute;left:4575;top:100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">
                  <v:imagedata r:id="rId76" o:title=""/>
                </v:shape>
                <v:shape id="Picture 328" o:spid="_x0000_s1070" type="#_x0000_t75" style="position:absolute;left:4992;top:100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">
                  <v:imagedata r:id="rId77" o:title=""/>
                </v:shape>
                <v:shape id="Picture 329" o:spid="_x0000_s1071" type="#_x0000_t75" style="position:absolute;left:3307;top:100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">
                  <v:imagedata r:id="rId78" o:title=""/>
                </v:shape>
                <v:shape id="Freeform 330" o:spid="_x0000_s1072" style="position:absolute;left:5972;top:1018;width:63;height:156;visibility:visible;mso-wrap-style:square;v-text-anchor:top" coordsize="6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" path="m45,l23,18,,136r17,20l42,135,63,23,45,xe" fillcolor="#231916" stroked="f">
                  <v:path arrowok="t" o:connecttype="custom" o:connectlocs="45,1019;23,1037;0,1155;17,1175;42,1154;63,1042;45,1019" o:connectangles="0,0,0,0,0,0,0"/>
                </v:shape>
                <v:shape id="Freeform 331" o:spid="_x0000_s1073" style="position:absolute;left:5993;top:1159;width:195;height:42;visibility:visible;mso-wrap-style:square;v-text-anchor:top" coordsize="1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" path="m178,l25,,,21,16,41r154,l195,20,178,xe" fillcolor="#231916" stroked="f">
                  <v:path arrowok="t" o:connecttype="custom" o:connectlocs="178,1160;25,1160;0,1181;16,1201;170,1201;195,1180;178,1160" o:connectangles="0,0,0,0,0,0,0"/>
                </v:shape>
                <v:shape id="Freeform 332" o:spid="_x0000_s1074" style="position:absolute;left:6178;top:1019;width:64;height:156;visibility:visible;mso-wrap-style:square;v-text-anchor:top" coordsize="6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" path="m49,l21,24,,136r16,20l41,135,64,18,49,xe" fillcolor="#231916" stroked="f">
                  <v:path arrowok="t" o:connecttype="custom" o:connectlocs="49,1019;21,1043;0,1155;16,1175;41,1154;64,1037;49,1019" o:connectangles="0,0,0,0,0,0,0"/>
                </v:shape>
                <v:shape id="Freeform 333" o:spid="_x0000_s1075" style="position:absolute;left:6022;top:995;width:201;height:42;visibility:visible;mso-wrap-style:square;v-text-anchor:top"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" path="m186,l21,,,18,19,41r153,l200,17,186,xe" fillcolor="#231916" stroked="f">
                  <v:path arrowok="t" o:connecttype="custom" o:connectlocs="186,996;21,996;0,1014;19,1037;172,1037;200,1013;186,996" o:connectangles="0,0,0,0,0,0,0"/>
                </v:shape>
                <v:shape id="Freeform 334" o:spid="_x0000_s1076" style="position:absolute;left:6147;top:1186;width:63;height:156;visibility:visible;mso-wrap-style:square;v-text-anchor:top" coordsize="6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" path="m47,l22,21,,133r19,23l41,138,63,20,47,xe" fillcolor="#231916" stroked="f">
                  <v:path arrowok="t" o:connecttype="custom" o:connectlocs="47,1186;22,1207;0,1319;19,1342;41,1324;63,1206;47,1186" o:connectangles="0,0,0,0,0,0,0"/>
                </v:shape>
                <v:shape id="Freeform 335" o:spid="_x0000_s1077" style="position:absolute;left:5959;top:1324;width:201;height:42;visibility:visible;mso-wrap-style:square;v-text-anchor:top"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" path="m182,l29,,,24,14,41r165,l201,23,182,xe" fillcolor="#231916" stroked="f">
                  <v:path arrowok="t" o:connecttype="custom" o:connectlocs="182,1324;29,1324;0,1348;14,1365;179,1365;201,1347;182,1324" o:connectangles="0,0,0,0,0,0,0"/>
                </v:shape>
                <v:shape id="Freeform 336" o:spid="_x0000_s1078" style="position:absolute;left:5939;top:1186;width:64;height:156;visibility:visible;mso-wrap-style:square;v-text-anchor:top" coordsize="6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" path="m48,l22,21,,138r14,17l42,132,64,20,48,xe" fillcolor="#231916" stroked="f">
                  <v:path arrowok="t" o:connecttype="custom" o:connectlocs="48,1186;22,1207;0,1324;14,1341;42,1318;64,1206;48,1186" o:connectangles="0,0,0,0,0,0,0"/>
                </v:shape>
                <v:shape id="Freeform 337" o:spid="_x0000_s1079" style="position:absolute;left:6260;top:1018;width:63;height:156;visibility:visible;mso-wrap-style:square;v-text-anchor:top" coordsize="6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" path="m45,l23,18,,136r17,20l42,135,63,23,45,xe" fillcolor="#231916" stroked="f">
                  <v:path arrowok="t" o:connecttype="custom" o:connectlocs="45,1019;23,1037;0,1155;17,1175;42,1154;63,1042;45,1019" o:connectangles="0,0,0,0,0,0,0"/>
                </v:shape>
                <v:shape id="Freeform 338" o:spid="_x0000_s1080" style="position:absolute;left:6281;top:1159;width:195;height:42;visibility:visible;mso-wrap-style:square;v-text-anchor:top" coordsize="1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" path="m179,l25,,,21,16,41r154,l195,20,179,xe" fillcolor="#231916" stroked="f">
                  <v:path arrowok="t" o:connecttype="custom" o:connectlocs="179,1160;25,1160;0,1181;16,1201;170,1201;195,1180;179,1160" o:connectangles="0,0,0,0,0,0,0"/>
                </v:shape>
                <v:shape id="Freeform 339" o:spid="_x0000_s1081" style="position:absolute;left:6466;top:1019;width:64;height:156;visibility:visible;mso-wrap-style:square;v-text-anchor:top" coordsize="6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" path="m50,l21,24,,136r16,20l41,135,64,18,50,xe" fillcolor="#231916" stroked="f">
                  <v:path arrowok="t" o:connecttype="custom" o:connectlocs="50,1019;21,1043;0,1155;16,1175;41,1154;64,1037;50,1019" o:connectangles="0,0,0,0,0,0,0"/>
                </v:shape>
                <v:shape id="Freeform 340" o:spid="_x0000_s1082" style="position:absolute;left:6310;top:995;width:201;height:42;visibility:visible;mso-wrap-style:square;v-text-anchor:top"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" path="m186,l21,,,18,19,41r153,l200,17,186,xe" fillcolor="#231916" stroked="f">
                  <v:path arrowok="t" o:connecttype="custom" o:connectlocs="186,996;21,996;0,1014;19,1037;172,1037;200,1013;186,996" o:connectangles="0,0,0,0,0,0,0"/>
                </v:shape>
                <v:shape id="Freeform 341" o:spid="_x0000_s1083" style="position:absolute;left:6435;top:1186;width:63;height:156;visibility:visible;mso-wrap-style:square;v-text-anchor:top" coordsize="6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" path="m47,l22,21,,133r19,23l41,138,63,20,47,xe" fillcolor="#231916" stroked="f">
                  <v:path arrowok="t" o:connecttype="custom" o:connectlocs="47,1186;22,1207;0,1319;19,1342;41,1324;63,1206;47,1186" o:connectangles="0,0,0,0,0,0,0"/>
                </v:shape>
                <v:shape id="Freeform 342" o:spid="_x0000_s1084" style="position:absolute;left:6247;top:1324;width:201;height:42;visibility:visible;mso-wrap-style:square;v-text-anchor:top"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" path="m182,l29,,,24,14,41r165,l201,23,182,xe" fillcolor="#231916" stroked="f">
                  <v:path arrowok="t" o:connecttype="custom" o:connectlocs="182,1324;29,1324;0,1348;14,1365;179,1365;201,1347;182,1324" o:connectangles="0,0,0,0,0,0,0"/>
                </v:shape>
                <v:shape id="Freeform 343" o:spid="_x0000_s1085" style="position:absolute;left:6228;top:1186;width:64;height:156;visibility:visible;mso-wrap-style:square;v-text-anchor:top" coordsize="6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" path="m48,l22,21,,138r14,17l42,132,64,20,48,xe" fillcolor="#231916" stroked="f">
                  <v:path arrowok="t" o:connecttype="custom" o:connectlocs="48,1186;22,1207;0,1324;14,1341;42,1318;64,1206;48,1186" o:connectangles="0,0,0,0,0,0,0"/>
                </v:shape>
                <v:shape id="Freeform 344" o:spid="_x0000_s1086" style="position:absolute;left:6548;top:1018;width:63;height:156;visibility:visible;mso-wrap-style:square;v-text-anchor:top" coordsize="6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" path="m44,l22,18,,136r16,20l41,135,62,23,44,xe" fillcolor="#231916" stroked="f">
                  <v:path arrowok="t" o:connecttype="custom" o:connectlocs="44,1019;22,1037;0,1155;16,1175;41,1154;62,1042;44,1019" o:connectangles="0,0,0,0,0,0,0"/>
                </v:shape>
                <v:shape id="Freeform 345" o:spid="_x0000_s1087" style="position:absolute;left:6569;top:1159;width:195;height:42;visibility:visible;mso-wrap-style:square;v-text-anchor:top" coordsize="1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" path="m179,l25,,,21,16,41r154,l195,20,179,xe" fillcolor="#231916" stroked="f">
                  <v:path arrowok="t" o:connecttype="custom" o:connectlocs="179,1160;25,1160;0,1181;16,1201;170,1201;195,1180;179,1160" o:connectangles="0,0,0,0,0,0,0"/>
                </v:shape>
                <v:shape id="Freeform 346" o:spid="_x0000_s1088" style="position:absolute;left:6754;top:1019;width:64;height:156;visibility:visible;mso-wrap-style:square;v-text-anchor:top" coordsize="6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" path="m50,l21,24,,136r16,20l41,135,64,18,50,xe" fillcolor="#231916" stroked="f">
                  <v:path arrowok="t" o:connecttype="custom" o:connectlocs="50,1019;21,1043;0,1155;16,1175;41,1154;64,1037;50,1019" o:connectangles="0,0,0,0,0,0,0"/>
                </v:shape>
                <v:shape id="Freeform 347" o:spid="_x0000_s1089" style="position:absolute;left:6598;top:995;width:201;height:42;visibility:visible;mso-wrap-style:square;v-text-anchor:top"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" path="m186,l21,,,18,19,41r153,l200,17,186,xe" fillcolor="#231916" stroked="f">
                  <v:path arrowok="t" o:connecttype="custom" o:connectlocs="186,996;21,996;0,1014;19,1037;172,1037;200,1013;186,996" o:connectangles="0,0,0,0,0,0,0"/>
                </v:shape>
                <v:shape id="Freeform 348" o:spid="_x0000_s1090" style="position:absolute;left:6723;top:1186;width:63;height:156;visibility:visible;mso-wrap-style:square;v-text-anchor:top" coordsize="6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" path="m47,l22,21,,133r19,23l41,138,63,20,47,xe" fillcolor="#231916" stroked="f">
                  <v:path arrowok="t" o:connecttype="custom" o:connectlocs="47,1186;22,1207;0,1319;19,1342;41,1324;63,1206;47,1186" o:connectangles="0,0,0,0,0,0,0"/>
                </v:shape>
                <v:shape id="Freeform 349" o:spid="_x0000_s1091" style="position:absolute;left:6535;top:1324;width:201;height:42;visibility:visible;mso-wrap-style:square;v-text-anchor:top"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" path="m182,l29,,,24,14,41r165,l201,23,182,xe" fillcolor="#231916" stroked="f">
                  <v:path arrowok="t" o:connecttype="custom" o:connectlocs="182,1324;29,1324;0,1348;14,1365;179,1365;201,1347;182,1324" o:connectangles="0,0,0,0,0,0,0"/>
                </v:shape>
                <v:shape id="Freeform 350" o:spid="_x0000_s1092" style="position:absolute;left:6516;top:1186;width:64;height:156;visibility:visible;mso-wrap-style:square;v-text-anchor:top" coordsize="6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" path="m48,l22,21,,138r14,17l43,132,64,20,48,xe" fillcolor="#231916" stroked="f">
                  <v:path arrowok="t" o:connecttype="custom" o:connectlocs="48,1186;22,1207;0,1324;14,1341;43,1318;64,1206;48,1186" o:connectangles="0,0,0,0,0,0,0"/>
                </v:shape>
                <v:shape id="Picture 351" o:spid="_x0000_s1093" type="#_x0000_t75" style="position:absolute;left:6865;top:970;width:167;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">
                  <v:imagedata r:id="rId79" o:title=""/>
                </v:shape>
                <v:shape id="Picture 352" o:spid="_x0000_s1094" type="#_x0000_t75" style="position:absolute;left:6872;top:569;width:187;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">
                  <v:imagedata r:id="rId80" o:title=""/>
                </v:shape>
                <v:shape id="Picture 353" o:spid="_x0000_s1095" type="#_x0000_t75" style="position:absolute;left:6632;top:569;width:187;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">
                  <v:imagedata r:id="rId81" o:title=""/>
                </v:shape>
                <v:shape id="Picture 354" o:spid="_x0000_s1096" type="#_x0000_t75" style="position:absolute;left:5913;top:569;width:187;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">
                  <v:imagedata r:id="rId82" o:title=""/>
                </v:shape>
                <v:shape id="Picture 355" o:spid="_x0000_s1097" type="#_x0000_t75" style="position:absolute;left:6392;top:569;width:187;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">
                  <v:imagedata r:id="rId83" o:title=""/>
                </v:shape>
                <v:shape id="Picture 356" o:spid="_x0000_s1098" type="#_x0000_t75" style="position:absolute;left:6152;top:569;width:187;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">
                  <v:imagedata r:id="rId84" o:title=""/>
                </v:shape>
                <w10:wrap type="topAndBottom" anchorx="page"/>
              </v:group>
            </w:pict>
          </mc:Fallback>
        </mc:AlternateContent>
      </w:r>
      <w:r>
        <w:rPr>
          <w:noProof/>
          <w:lang w:val="ru-RU" w:eastAsia="ru-RU"/>
        </w:rPr>
        <mc:AlternateContent>
          <mc:Choice Requires="wps">
            <w:drawing>
              <wp:anchor distT="0" distB="0" distL="114300" distR="114300" simplePos="0" relativeHeight="251634176" behindDoc="0" locked="0" layoutInCell="1" allowOverlap="1" wp14:anchorId="38708303" wp14:editId="4F5ED923">
                <wp:simplePos x="0" y="0"/>
                <wp:positionH relativeFrom="page">
                  <wp:posOffset>467995</wp:posOffset>
                </wp:positionH>
                <wp:positionV relativeFrom="paragraph">
                  <wp:posOffset>1189990</wp:posOffset>
                </wp:positionV>
                <wp:extent cx="215900" cy="263525"/>
                <wp:effectExtent l="1270" t="1270" r="1905" b="1905"/>
                <wp:wrapTopAndBottom/>
                <wp:docPr id="180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263525"/>
                        </a:xfrm>
                        <a:custGeom>
                          <a:avLst/>
                          <a:gdLst>
                            <a:gd name="T0" fmla="+- 0 747 737"/>
                            <a:gd name="T1" fmla="*/ T0 w 340"/>
                            <a:gd name="T2" fmla="+- 0 2082 1875"/>
                            <a:gd name="T3" fmla="*/ 2082 h 415"/>
                            <a:gd name="T4" fmla="+- 0 737 737"/>
                            <a:gd name="T5" fmla="*/ T4 w 340"/>
                            <a:gd name="T6" fmla="+- 0 2137 1875"/>
                            <a:gd name="T7" fmla="*/ 2137 h 415"/>
                            <a:gd name="T8" fmla="+- 0 1077 737"/>
                            <a:gd name="T9" fmla="*/ T8 w 340"/>
                            <a:gd name="T10" fmla="+- 0 2092 1875"/>
                            <a:gd name="T11" fmla="*/ 2092 h 415"/>
                            <a:gd name="T12" fmla="+- 0 756 737"/>
                            <a:gd name="T13" fmla="*/ T12 w 340"/>
                            <a:gd name="T14" fmla="+- 0 2082 1875"/>
                            <a:gd name="T15" fmla="*/ 2082 h 415"/>
                            <a:gd name="T16" fmla="+- 0 877 737"/>
                            <a:gd name="T17" fmla="*/ T16 w 340"/>
                            <a:gd name="T18" fmla="+- 0 1878 1875"/>
                            <a:gd name="T19" fmla="*/ 1878 h 415"/>
                            <a:gd name="T20" fmla="+- 0 820 737"/>
                            <a:gd name="T21" fmla="*/ T20 w 340"/>
                            <a:gd name="T22" fmla="+- 0 1903 1875"/>
                            <a:gd name="T23" fmla="*/ 1903 h 415"/>
                            <a:gd name="T24" fmla="+- 0 786 737"/>
                            <a:gd name="T25" fmla="*/ T24 w 340"/>
                            <a:gd name="T26" fmla="+- 0 1951 1875"/>
                            <a:gd name="T27" fmla="*/ 1951 h 415"/>
                            <a:gd name="T28" fmla="+- 0 776 737"/>
                            <a:gd name="T29" fmla="*/ T28 w 340"/>
                            <a:gd name="T30" fmla="+- 0 2002 1875"/>
                            <a:gd name="T31" fmla="*/ 2002 h 415"/>
                            <a:gd name="T32" fmla="+- 0 775 737"/>
                            <a:gd name="T33" fmla="*/ T32 w 340"/>
                            <a:gd name="T34" fmla="+- 0 2082 1875"/>
                            <a:gd name="T35" fmla="*/ 2082 h 415"/>
                            <a:gd name="T36" fmla="+- 0 1039 737"/>
                            <a:gd name="T37" fmla="*/ T36 w 340"/>
                            <a:gd name="T38" fmla="+- 0 2082 1875"/>
                            <a:gd name="T39" fmla="*/ 2082 h 415"/>
                            <a:gd name="T40" fmla="+- 0 813 737"/>
                            <a:gd name="T41" fmla="*/ T40 w 340"/>
                            <a:gd name="T42" fmla="+- 0 2026 1875"/>
                            <a:gd name="T43" fmla="*/ 2026 h 415"/>
                            <a:gd name="T44" fmla="+- 0 816 737"/>
                            <a:gd name="T45" fmla="*/ T44 w 340"/>
                            <a:gd name="T46" fmla="+- 0 1987 1875"/>
                            <a:gd name="T47" fmla="*/ 1987 h 415"/>
                            <a:gd name="T48" fmla="+- 0 830 737"/>
                            <a:gd name="T49" fmla="*/ T48 w 340"/>
                            <a:gd name="T50" fmla="+- 0 1950 1875"/>
                            <a:gd name="T51" fmla="*/ 1950 h 415"/>
                            <a:gd name="T52" fmla="+- 0 859 737"/>
                            <a:gd name="T53" fmla="*/ T52 w 340"/>
                            <a:gd name="T54" fmla="+- 0 1923 1875"/>
                            <a:gd name="T55" fmla="*/ 1923 h 415"/>
                            <a:gd name="T56" fmla="+- 0 907 737"/>
                            <a:gd name="T57" fmla="*/ T56 w 340"/>
                            <a:gd name="T58" fmla="+- 0 1912 1875"/>
                            <a:gd name="T59" fmla="*/ 1912 h 415"/>
                            <a:gd name="T60" fmla="+- 0 994 737"/>
                            <a:gd name="T61" fmla="*/ T60 w 340"/>
                            <a:gd name="T62" fmla="+- 0 1903 1875"/>
                            <a:gd name="T63" fmla="*/ 1903 h 415"/>
                            <a:gd name="T64" fmla="+- 0 937 737"/>
                            <a:gd name="T65" fmla="*/ T64 w 340"/>
                            <a:gd name="T66" fmla="+- 0 1878 1875"/>
                            <a:gd name="T67" fmla="*/ 1878 h 415"/>
                            <a:gd name="T68" fmla="+- 0 1067 737"/>
                            <a:gd name="T69" fmla="*/ T68 w 340"/>
                            <a:gd name="T70" fmla="+- 0 2082 1875"/>
                            <a:gd name="T71" fmla="*/ 2082 h 415"/>
                            <a:gd name="T72" fmla="+- 0 1067 737"/>
                            <a:gd name="T73" fmla="*/ T72 w 340"/>
                            <a:gd name="T74" fmla="+- 0 2082 1875"/>
                            <a:gd name="T75" fmla="*/ 2082 h 415"/>
                            <a:gd name="T76" fmla="+- 0 1003 737"/>
                            <a:gd name="T77" fmla="*/ T76 w 340"/>
                            <a:gd name="T78" fmla="+- 0 1912 1875"/>
                            <a:gd name="T79" fmla="*/ 1912 h 415"/>
                            <a:gd name="T80" fmla="+- 0 933 737"/>
                            <a:gd name="T81" fmla="*/ T80 w 340"/>
                            <a:gd name="T82" fmla="+- 0 1915 1875"/>
                            <a:gd name="T83" fmla="*/ 1915 h 415"/>
                            <a:gd name="T84" fmla="+- 0 972 737"/>
                            <a:gd name="T85" fmla="*/ T84 w 340"/>
                            <a:gd name="T86" fmla="+- 0 1935 1875"/>
                            <a:gd name="T87" fmla="*/ 1935 h 415"/>
                            <a:gd name="T88" fmla="+- 0 992 737"/>
                            <a:gd name="T89" fmla="*/ T88 w 340"/>
                            <a:gd name="T90" fmla="+- 0 1968 1875"/>
                            <a:gd name="T91" fmla="*/ 1968 h 415"/>
                            <a:gd name="T92" fmla="+- 0 1001 737"/>
                            <a:gd name="T93" fmla="*/ T92 w 340"/>
                            <a:gd name="T94" fmla="+- 0 2007 1875"/>
                            <a:gd name="T95" fmla="*/ 2007 h 415"/>
                            <a:gd name="T96" fmla="+- 0 1001 737"/>
                            <a:gd name="T97" fmla="*/ T96 w 340"/>
                            <a:gd name="T98" fmla="+- 0 2082 1875"/>
                            <a:gd name="T99" fmla="*/ 2082 h 415"/>
                            <a:gd name="T100" fmla="+- 0 1039 737"/>
                            <a:gd name="T101" fmla="*/ T100 w 340"/>
                            <a:gd name="T102" fmla="+- 0 2026 1875"/>
                            <a:gd name="T103" fmla="*/ 2026 h 415"/>
                            <a:gd name="T104" fmla="+- 0 1035 737"/>
                            <a:gd name="T105" fmla="*/ T104 w 340"/>
                            <a:gd name="T106" fmla="+- 0 1977 1875"/>
                            <a:gd name="T107" fmla="*/ 1977 h 415"/>
                            <a:gd name="T108" fmla="+- 0 1015 737"/>
                            <a:gd name="T109" fmla="*/ T108 w 340"/>
                            <a:gd name="T110" fmla="+- 0 1925 1875"/>
                            <a:gd name="T111" fmla="*/ 1925 h 415"/>
                            <a:gd name="T112" fmla="+- 0 1077 737"/>
                            <a:gd name="T113" fmla="*/ T112 w 340"/>
                            <a:gd name="T114" fmla="+- 0 2235 1875"/>
                            <a:gd name="T115" fmla="*/ 2235 h 415"/>
                            <a:gd name="T116" fmla="+- 0 737 737"/>
                            <a:gd name="T117" fmla="*/ T116 w 340"/>
                            <a:gd name="T118" fmla="+- 0 2280 1875"/>
                            <a:gd name="T119" fmla="*/ 2280 h 415"/>
                            <a:gd name="T120" fmla="+- 0 1067 737"/>
                            <a:gd name="T121" fmla="*/ T120 w 340"/>
                            <a:gd name="T122" fmla="+- 0 2290 1875"/>
                            <a:gd name="T123" fmla="*/ 2290 h 415"/>
                            <a:gd name="T124" fmla="+- 0 1077 737"/>
                            <a:gd name="T125" fmla="*/ T124 w 340"/>
                            <a:gd name="T126" fmla="+- 0 2235 1875"/>
                            <a:gd name="T127" fmla="*/ 2235 h 415"/>
                            <a:gd name="T128" fmla="+- 0 737 737"/>
                            <a:gd name="T129" fmla="*/ T128 w 340"/>
                            <a:gd name="T130" fmla="+- 0 2159 1875"/>
                            <a:gd name="T131" fmla="*/ 2159 h 415"/>
                            <a:gd name="T132" fmla="+- 0 1077 737"/>
                            <a:gd name="T133" fmla="*/ T132 w 340"/>
                            <a:gd name="T134" fmla="+- 0 2213 1875"/>
                            <a:gd name="T135" fmla="*/ 2213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40" h="415">
                              <a:moveTo>
                                <a:pt x="19" y="207"/>
                              </a:moveTo>
                              <a:lnTo>
                                <a:pt x="10" y="207"/>
                              </a:lnTo>
                              <a:lnTo>
                                <a:pt x="0" y="217"/>
                              </a:lnTo>
                              <a:lnTo>
                                <a:pt x="0" y="262"/>
                              </a:lnTo>
                              <a:lnTo>
                                <a:pt x="340" y="262"/>
                              </a:lnTo>
                              <a:lnTo>
                                <a:pt x="340" y="217"/>
                              </a:lnTo>
                              <a:lnTo>
                                <a:pt x="330" y="207"/>
                              </a:lnTo>
                              <a:lnTo>
                                <a:pt x="19" y="207"/>
                              </a:lnTo>
                              <a:close/>
                              <a:moveTo>
                                <a:pt x="170" y="0"/>
                              </a:moveTo>
                              <a:lnTo>
                                <a:pt x="140" y="3"/>
                              </a:lnTo>
                              <a:lnTo>
                                <a:pt x="110" y="12"/>
                              </a:lnTo>
                              <a:lnTo>
                                <a:pt x="83" y="28"/>
                              </a:lnTo>
                              <a:lnTo>
                                <a:pt x="62" y="50"/>
                              </a:lnTo>
                              <a:lnTo>
                                <a:pt x="49" y="76"/>
                              </a:lnTo>
                              <a:lnTo>
                                <a:pt x="42" y="102"/>
                              </a:lnTo>
                              <a:lnTo>
                                <a:pt x="39" y="127"/>
                              </a:lnTo>
                              <a:lnTo>
                                <a:pt x="38" y="151"/>
                              </a:lnTo>
                              <a:lnTo>
                                <a:pt x="38" y="207"/>
                              </a:lnTo>
                              <a:lnTo>
                                <a:pt x="302" y="207"/>
                              </a:lnTo>
                              <a:lnTo>
                                <a:pt x="76" y="207"/>
                              </a:lnTo>
                              <a:lnTo>
                                <a:pt x="76" y="151"/>
                              </a:lnTo>
                              <a:lnTo>
                                <a:pt x="77" y="132"/>
                              </a:lnTo>
                              <a:lnTo>
                                <a:pt x="79" y="112"/>
                              </a:lnTo>
                              <a:lnTo>
                                <a:pt x="85" y="93"/>
                              </a:lnTo>
                              <a:lnTo>
                                <a:pt x="93" y="75"/>
                              </a:lnTo>
                              <a:lnTo>
                                <a:pt x="105" y="60"/>
                              </a:lnTo>
                              <a:lnTo>
                                <a:pt x="122" y="48"/>
                              </a:lnTo>
                              <a:lnTo>
                                <a:pt x="144" y="40"/>
                              </a:lnTo>
                              <a:lnTo>
                                <a:pt x="170" y="37"/>
                              </a:lnTo>
                              <a:lnTo>
                                <a:pt x="266" y="37"/>
                              </a:lnTo>
                              <a:lnTo>
                                <a:pt x="257" y="28"/>
                              </a:lnTo>
                              <a:lnTo>
                                <a:pt x="230" y="12"/>
                              </a:lnTo>
                              <a:lnTo>
                                <a:pt x="200" y="3"/>
                              </a:lnTo>
                              <a:lnTo>
                                <a:pt x="170" y="0"/>
                              </a:lnTo>
                              <a:close/>
                              <a:moveTo>
                                <a:pt x="330" y="207"/>
                              </a:moveTo>
                              <a:lnTo>
                                <a:pt x="302" y="207"/>
                              </a:lnTo>
                              <a:lnTo>
                                <a:pt x="330" y="207"/>
                              </a:lnTo>
                              <a:close/>
                              <a:moveTo>
                                <a:pt x="266" y="37"/>
                              </a:moveTo>
                              <a:lnTo>
                                <a:pt x="170" y="37"/>
                              </a:lnTo>
                              <a:lnTo>
                                <a:pt x="196" y="40"/>
                              </a:lnTo>
                              <a:lnTo>
                                <a:pt x="218" y="48"/>
                              </a:lnTo>
                              <a:lnTo>
                                <a:pt x="235" y="60"/>
                              </a:lnTo>
                              <a:lnTo>
                                <a:pt x="247" y="75"/>
                              </a:lnTo>
                              <a:lnTo>
                                <a:pt x="255" y="93"/>
                              </a:lnTo>
                              <a:lnTo>
                                <a:pt x="261" y="112"/>
                              </a:lnTo>
                              <a:lnTo>
                                <a:pt x="264" y="132"/>
                              </a:lnTo>
                              <a:lnTo>
                                <a:pt x="264" y="151"/>
                              </a:lnTo>
                              <a:lnTo>
                                <a:pt x="264" y="207"/>
                              </a:lnTo>
                              <a:lnTo>
                                <a:pt x="302" y="207"/>
                              </a:lnTo>
                              <a:lnTo>
                                <a:pt x="302" y="151"/>
                              </a:lnTo>
                              <a:lnTo>
                                <a:pt x="301" y="127"/>
                              </a:lnTo>
                              <a:lnTo>
                                <a:pt x="298" y="102"/>
                              </a:lnTo>
                              <a:lnTo>
                                <a:pt x="291" y="76"/>
                              </a:lnTo>
                              <a:lnTo>
                                <a:pt x="278" y="50"/>
                              </a:lnTo>
                              <a:lnTo>
                                <a:pt x="266" y="37"/>
                              </a:lnTo>
                              <a:close/>
                              <a:moveTo>
                                <a:pt x="340" y="360"/>
                              </a:moveTo>
                              <a:lnTo>
                                <a:pt x="0" y="360"/>
                              </a:lnTo>
                              <a:lnTo>
                                <a:pt x="0" y="405"/>
                              </a:lnTo>
                              <a:lnTo>
                                <a:pt x="10" y="415"/>
                              </a:lnTo>
                              <a:lnTo>
                                <a:pt x="330" y="415"/>
                              </a:lnTo>
                              <a:lnTo>
                                <a:pt x="340" y="405"/>
                              </a:lnTo>
                              <a:lnTo>
                                <a:pt x="340" y="360"/>
                              </a:lnTo>
                              <a:close/>
                              <a:moveTo>
                                <a:pt x="340" y="284"/>
                              </a:moveTo>
                              <a:lnTo>
                                <a:pt x="0" y="284"/>
                              </a:lnTo>
                              <a:lnTo>
                                <a:pt x="0" y="338"/>
                              </a:lnTo>
                              <a:lnTo>
                                <a:pt x="340" y="338"/>
                              </a:lnTo>
                              <a:lnTo>
                                <a:pt x="340" y="2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23F7AC" id="AutoShape 357" o:spid="_x0000_s1026" style="position:absolute;margin-left:36.85pt;margin-top:93.7pt;width:17pt;height:20.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" path="m19,207r-9,l,217r,45l340,262r,-45l330,207r-311,xm170,l140,3r-30,9l83,28,62,50,49,76r-7,26l39,127r-1,24l38,207r264,l76,207r,-56l77,132r2,-20l85,93,93,75,105,60,122,48r22,-8l170,37r96,l257,28,230,12,200,3,170,xm330,207r-28,l330,207xm266,37r-96,l196,40r22,8l235,60r12,15l255,93r6,19l264,132r,19l264,207r38,l302,151r-1,-24l298,102,291,76,278,50,266,37xm340,360l,360r,45l10,415r320,l340,405r,-45xm340,284l,284r,54l340,338r,-54xe" fillcolor="black" stroked="f">
                <v:path arrowok="t" o:connecttype="custom" o:connectlocs="6350,1322070;0,1356995;215900,1328420;12065,1322070;88900,1192530;52705,1208405;31115,1238885;24765,1271270;24130,1322070;191770,1322070;48260,1286510;50165,1261745;59055,1238250;77470,1221105;107950,1214120;163195,1208405;127000,1192530;209550,1322070;209550,1322070;168910,1214120;124460,1216025;149225,1228725;161925,1249680;167640,1274445;167640,1322070;191770,1286510;189230,1255395;176530,1222375;215900,1419225;0,1447800;209550,1454150;215900,1419225;0,1370965;215900,1405255" o:connectangles="0,0,0,0,0,0,0,0,0,0,0,0,0,0,0,0,0,0,0,0,0,0,0,0,0,0,0,0,0,0,0,0,0,0"/>
                <w10:wrap type="topAndBottom" anchorx="page"/>
              </v:shape>
            </w:pict>
          </mc:Fallback>
        </mc:AlternateContent>
      </w:r>
      <w:r>
        <w:rPr>
          <w:noProof/>
          <w:lang w:val="ru-RU" w:eastAsia="ru-RU"/>
        </w:rPr>
        <mc:AlternateContent>
          <mc:Choice Requires="wps">
            <w:drawing>
              <wp:anchor distT="0" distB="0" distL="114300" distR="114300" simplePos="0" relativeHeight="251635200" behindDoc="0" locked="0" layoutInCell="1" allowOverlap="1" wp14:anchorId="04BD05C2" wp14:editId="6292A87C">
                <wp:simplePos x="0" y="0"/>
                <wp:positionH relativeFrom="page">
                  <wp:posOffset>1022350</wp:posOffset>
                </wp:positionH>
                <wp:positionV relativeFrom="paragraph">
                  <wp:posOffset>1188720</wp:posOffset>
                </wp:positionV>
                <wp:extent cx="264160" cy="266700"/>
                <wp:effectExtent l="3175" t="0" r="8890" b="0"/>
                <wp:wrapTopAndBottom/>
                <wp:docPr id="1804"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66700"/>
                        </a:xfrm>
                        <a:custGeom>
                          <a:avLst/>
                          <a:gdLst>
                            <a:gd name="T0" fmla="+- 0 1853 1610"/>
                            <a:gd name="T1" fmla="*/ T0 w 416"/>
                            <a:gd name="T2" fmla="+- 0 1901 1873"/>
                            <a:gd name="T3" fmla="*/ 1901 h 420"/>
                            <a:gd name="T4" fmla="+- 0 1947 1610"/>
                            <a:gd name="T5" fmla="*/ T4 w 416"/>
                            <a:gd name="T6" fmla="+- 0 1952 1873"/>
                            <a:gd name="T7" fmla="*/ 1952 h 420"/>
                            <a:gd name="T8" fmla="+- 0 1997 1610"/>
                            <a:gd name="T9" fmla="*/ T8 w 416"/>
                            <a:gd name="T10" fmla="+- 0 2045 1873"/>
                            <a:gd name="T11" fmla="*/ 2045 h 420"/>
                            <a:gd name="T12" fmla="+- 0 1987 1610"/>
                            <a:gd name="T13" fmla="*/ T12 w 416"/>
                            <a:gd name="T14" fmla="+- 0 2154 1873"/>
                            <a:gd name="T15" fmla="*/ 2154 h 420"/>
                            <a:gd name="T16" fmla="+- 0 1920 1610"/>
                            <a:gd name="T17" fmla="*/ T16 w 416"/>
                            <a:gd name="T18" fmla="+- 0 2236 1873"/>
                            <a:gd name="T19" fmla="*/ 2236 h 420"/>
                            <a:gd name="T20" fmla="+- 0 1816 1610"/>
                            <a:gd name="T21" fmla="*/ T20 w 416"/>
                            <a:gd name="T22" fmla="+- 0 2267 1873"/>
                            <a:gd name="T23" fmla="*/ 2267 h 420"/>
                            <a:gd name="T24" fmla="+- 0 1816 1610"/>
                            <a:gd name="T25" fmla="*/ T24 w 416"/>
                            <a:gd name="T26" fmla="+- 0 2292 1873"/>
                            <a:gd name="T27" fmla="*/ 2292 h 420"/>
                            <a:gd name="T28" fmla="+- 0 1934 1610"/>
                            <a:gd name="T29" fmla="*/ T28 w 416"/>
                            <a:gd name="T30" fmla="+- 0 2257 1873"/>
                            <a:gd name="T31" fmla="*/ 2257 h 420"/>
                            <a:gd name="T32" fmla="+- 0 2010 1610"/>
                            <a:gd name="T33" fmla="*/ T32 w 416"/>
                            <a:gd name="T34" fmla="+- 0 2164 1873"/>
                            <a:gd name="T35" fmla="*/ 2164 h 420"/>
                            <a:gd name="T36" fmla="+- 0 2022 1610"/>
                            <a:gd name="T37" fmla="*/ T36 w 416"/>
                            <a:gd name="T38" fmla="+- 0 2040 1873"/>
                            <a:gd name="T39" fmla="*/ 2040 h 420"/>
                            <a:gd name="T40" fmla="+- 0 1965 1610"/>
                            <a:gd name="T41" fmla="*/ T40 w 416"/>
                            <a:gd name="T42" fmla="+- 0 1934 1873"/>
                            <a:gd name="T43" fmla="*/ 1934 h 420"/>
                            <a:gd name="T44" fmla="+- 0 1770 1610"/>
                            <a:gd name="T45" fmla="*/ T44 w 416"/>
                            <a:gd name="T46" fmla="+- 0 2070 1873"/>
                            <a:gd name="T47" fmla="*/ 2070 h 420"/>
                            <a:gd name="T48" fmla="+- 0 1616 1610"/>
                            <a:gd name="T49" fmla="*/ T48 w 416"/>
                            <a:gd name="T50" fmla="+- 0 2152 1873"/>
                            <a:gd name="T51" fmla="*/ 2152 h 420"/>
                            <a:gd name="T52" fmla="+- 0 1646 1610"/>
                            <a:gd name="T53" fmla="*/ T52 w 416"/>
                            <a:gd name="T54" fmla="+- 0 2178 1873"/>
                            <a:gd name="T55" fmla="*/ 2178 h 420"/>
                            <a:gd name="T56" fmla="+- 0 1645 1610"/>
                            <a:gd name="T57" fmla="*/ T56 w 416"/>
                            <a:gd name="T58" fmla="+- 0 2191 1873"/>
                            <a:gd name="T59" fmla="*/ 2191 h 420"/>
                            <a:gd name="T60" fmla="+- 0 1614 1610"/>
                            <a:gd name="T61" fmla="*/ T60 w 416"/>
                            <a:gd name="T62" fmla="+- 0 2226 1873"/>
                            <a:gd name="T63" fmla="*/ 2226 h 420"/>
                            <a:gd name="T64" fmla="+- 0 1770 1610"/>
                            <a:gd name="T65" fmla="*/ T64 w 416"/>
                            <a:gd name="T66" fmla="+- 0 2292 1873"/>
                            <a:gd name="T67" fmla="*/ 2292 h 420"/>
                            <a:gd name="T68" fmla="+- 0 1635 1610"/>
                            <a:gd name="T69" fmla="*/ T68 w 416"/>
                            <a:gd name="T70" fmla="+- 0 2240 1873"/>
                            <a:gd name="T71" fmla="*/ 2240 h 420"/>
                            <a:gd name="T72" fmla="+- 0 1656 1610"/>
                            <a:gd name="T73" fmla="*/ T72 w 416"/>
                            <a:gd name="T74" fmla="+- 0 2214 1873"/>
                            <a:gd name="T75" fmla="*/ 2214 h 420"/>
                            <a:gd name="T76" fmla="+- 0 1677 1610"/>
                            <a:gd name="T77" fmla="*/ T76 w 416"/>
                            <a:gd name="T78" fmla="+- 0 2164 1873"/>
                            <a:gd name="T79" fmla="*/ 2164 h 420"/>
                            <a:gd name="T80" fmla="+- 0 1643 1610"/>
                            <a:gd name="T81" fmla="*/ T80 w 416"/>
                            <a:gd name="T82" fmla="+- 0 2144 1873"/>
                            <a:gd name="T83" fmla="*/ 2144 h 420"/>
                            <a:gd name="T84" fmla="+- 0 1635 1610"/>
                            <a:gd name="T85" fmla="*/ T84 w 416"/>
                            <a:gd name="T86" fmla="+- 0 2095 1873"/>
                            <a:gd name="T87" fmla="*/ 2095 h 420"/>
                            <a:gd name="T88" fmla="+- 0 1770 1610"/>
                            <a:gd name="T89" fmla="*/ T88 w 416"/>
                            <a:gd name="T90" fmla="+- 0 2095 1873"/>
                            <a:gd name="T91" fmla="*/ 2095 h 420"/>
                            <a:gd name="T92" fmla="+- 0 1743 1610"/>
                            <a:gd name="T93" fmla="*/ T92 w 416"/>
                            <a:gd name="T94" fmla="+- 0 2139 1873"/>
                            <a:gd name="T95" fmla="*/ 2139 h 420"/>
                            <a:gd name="T96" fmla="+- 0 1722 1610"/>
                            <a:gd name="T97" fmla="*/ T96 w 416"/>
                            <a:gd name="T98" fmla="+- 0 2156 1873"/>
                            <a:gd name="T99" fmla="*/ 2156 h 420"/>
                            <a:gd name="T100" fmla="+- 0 1714 1610"/>
                            <a:gd name="T101" fmla="*/ T100 w 416"/>
                            <a:gd name="T102" fmla="+- 0 2160 1873"/>
                            <a:gd name="T103" fmla="*/ 2160 h 420"/>
                            <a:gd name="T104" fmla="+- 0 1703 1610"/>
                            <a:gd name="T105" fmla="*/ T104 w 416"/>
                            <a:gd name="T106" fmla="+- 0 2201 1873"/>
                            <a:gd name="T107" fmla="*/ 2201 h 420"/>
                            <a:gd name="T108" fmla="+- 0 1738 1610"/>
                            <a:gd name="T109" fmla="*/ T108 w 416"/>
                            <a:gd name="T110" fmla="+- 0 2228 1873"/>
                            <a:gd name="T111" fmla="*/ 2228 h 420"/>
                            <a:gd name="T112" fmla="+- 0 1745 1610"/>
                            <a:gd name="T113" fmla="*/ T112 w 416"/>
                            <a:gd name="T114" fmla="+- 0 2267 1873"/>
                            <a:gd name="T115" fmla="*/ 2267 h 420"/>
                            <a:gd name="T116" fmla="+- 0 1767 1610"/>
                            <a:gd name="T117" fmla="*/ T116 w 416"/>
                            <a:gd name="T118" fmla="+- 0 2226 1873"/>
                            <a:gd name="T119" fmla="*/ 2226 h 420"/>
                            <a:gd name="T120" fmla="+- 0 1735 1610"/>
                            <a:gd name="T121" fmla="*/ T120 w 416"/>
                            <a:gd name="T122" fmla="+- 0 2191 1873"/>
                            <a:gd name="T123" fmla="*/ 2191 h 420"/>
                            <a:gd name="T124" fmla="+- 0 1736 1610"/>
                            <a:gd name="T125" fmla="*/ T124 w 416"/>
                            <a:gd name="T126" fmla="+- 0 2177 1873"/>
                            <a:gd name="T127" fmla="*/ 2177 h 420"/>
                            <a:gd name="T128" fmla="+- 0 1765 1610"/>
                            <a:gd name="T129" fmla="*/ T128 w 416"/>
                            <a:gd name="T130" fmla="+- 0 2151 1873"/>
                            <a:gd name="T131" fmla="*/ 2151 h 420"/>
                            <a:gd name="T132" fmla="+- 0 1841 1610"/>
                            <a:gd name="T133" fmla="*/ T132 w 416"/>
                            <a:gd name="T134" fmla="+- 0 1953 1873"/>
                            <a:gd name="T135" fmla="*/ 1953 h 420"/>
                            <a:gd name="T136" fmla="+- 0 1928 1610"/>
                            <a:gd name="T137" fmla="*/ T136 w 416"/>
                            <a:gd name="T138" fmla="+- 0 2099 1873"/>
                            <a:gd name="T139" fmla="*/ 2099 h 420"/>
                            <a:gd name="T140" fmla="+- 0 1841 1610"/>
                            <a:gd name="T141" fmla="*/ T140 w 416"/>
                            <a:gd name="T142" fmla="+- 0 1953 1873"/>
                            <a:gd name="T143" fmla="*/ 1953 h 420"/>
                            <a:gd name="T144" fmla="+- 0 1756 1610"/>
                            <a:gd name="T145" fmla="*/ T144 w 416"/>
                            <a:gd name="T146" fmla="+- 0 1881 1873"/>
                            <a:gd name="T147" fmla="*/ 1881 h 420"/>
                            <a:gd name="T148" fmla="+- 0 1678 1610"/>
                            <a:gd name="T149" fmla="*/ T148 w 416"/>
                            <a:gd name="T150" fmla="+- 0 1925 1873"/>
                            <a:gd name="T151" fmla="*/ 1925 h 420"/>
                            <a:gd name="T152" fmla="+- 0 1624 1610"/>
                            <a:gd name="T153" fmla="*/ T152 w 416"/>
                            <a:gd name="T154" fmla="+- 0 1997 1873"/>
                            <a:gd name="T155" fmla="*/ 1997 h 420"/>
                            <a:gd name="T156" fmla="+- 0 1613 1610"/>
                            <a:gd name="T157" fmla="*/ T156 w 416"/>
                            <a:gd name="T158" fmla="+- 0 2030 1873"/>
                            <a:gd name="T159" fmla="*/ 2030 h 420"/>
                            <a:gd name="T160" fmla="+- 0 1636 1610"/>
                            <a:gd name="T161" fmla="*/ T160 w 416"/>
                            <a:gd name="T162" fmla="+- 0 2042 1873"/>
                            <a:gd name="T163" fmla="*/ 2042 h 420"/>
                            <a:gd name="T164" fmla="+- 0 1641 1610"/>
                            <a:gd name="T165" fmla="*/ T164 w 416"/>
                            <a:gd name="T166" fmla="+- 0 2021 1873"/>
                            <a:gd name="T167" fmla="*/ 2021 h 420"/>
                            <a:gd name="T168" fmla="+- 0 1660 1610"/>
                            <a:gd name="T169" fmla="*/ T168 w 416"/>
                            <a:gd name="T170" fmla="+- 0 1984 1873"/>
                            <a:gd name="T171" fmla="*/ 1984 h 420"/>
                            <a:gd name="T172" fmla="+- 0 1716 1610"/>
                            <a:gd name="T173" fmla="*/ T172 w 416"/>
                            <a:gd name="T174" fmla="+- 0 1927 1873"/>
                            <a:gd name="T175" fmla="*/ 1927 h 420"/>
                            <a:gd name="T176" fmla="+- 0 1789 1610"/>
                            <a:gd name="T177" fmla="*/ T176 w 416"/>
                            <a:gd name="T178" fmla="+- 0 1899 1873"/>
                            <a:gd name="T179" fmla="*/ 1899 h 420"/>
                            <a:gd name="T180" fmla="+- 0 1898 1610"/>
                            <a:gd name="T181" fmla="*/ T180 w 416"/>
                            <a:gd name="T182" fmla="+- 0 1889 1873"/>
                            <a:gd name="T183" fmla="*/ 188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6" h="420">
                              <a:moveTo>
                                <a:pt x="303" y="24"/>
                              </a:moveTo>
                              <a:lnTo>
                                <a:pt x="206" y="24"/>
                              </a:lnTo>
                              <a:lnTo>
                                <a:pt x="243" y="28"/>
                              </a:lnTo>
                              <a:lnTo>
                                <a:pt x="278" y="39"/>
                              </a:lnTo>
                              <a:lnTo>
                                <a:pt x="310" y="56"/>
                              </a:lnTo>
                              <a:lnTo>
                                <a:pt x="337" y="79"/>
                              </a:lnTo>
                              <a:lnTo>
                                <a:pt x="360" y="106"/>
                              </a:lnTo>
                              <a:lnTo>
                                <a:pt x="377" y="137"/>
                              </a:lnTo>
                              <a:lnTo>
                                <a:pt x="387" y="172"/>
                              </a:lnTo>
                              <a:lnTo>
                                <a:pt x="391" y="209"/>
                              </a:lnTo>
                              <a:lnTo>
                                <a:pt x="387" y="247"/>
                              </a:lnTo>
                              <a:lnTo>
                                <a:pt x="377" y="281"/>
                              </a:lnTo>
                              <a:lnTo>
                                <a:pt x="360" y="313"/>
                              </a:lnTo>
                              <a:lnTo>
                                <a:pt x="337" y="340"/>
                              </a:lnTo>
                              <a:lnTo>
                                <a:pt x="310" y="363"/>
                              </a:lnTo>
                              <a:lnTo>
                                <a:pt x="278" y="380"/>
                              </a:lnTo>
                              <a:lnTo>
                                <a:pt x="243" y="391"/>
                              </a:lnTo>
                              <a:lnTo>
                                <a:pt x="206" y="394"/>
                              </a:lnTo>
                              <a:lnTo>
                                <a:pt x="197" y="394"/>
                              </a:lnTo>
                              <a:lnTo>
                                <a:pt x="197" y="419"/>
                              </a:lnTo>
                              <a:lnTo>
                                <a:pt x="206" y="419"/>
                              </a:lnTo>
                              <a:lnTo>
                                <a:pt x="248" y="415"/>
                              </a:lnTo>
                              <a:lnTo>
                                <a:pt x="288" y="403"/>
                              </a:lnTo>
                              <a:lnTo>
                                <a:pt x="324" y="384"/>
                              </a:lnTo>
                              <a:lnTo>
                                <a:pt x="355" y="358"/>
                              </a:lnTo>
                              <a:lnTo>
                                <a:pt x="380" y="327"/>
                              </a:lnTo>
                              <a:lnTo>
                                <a:pt x="400" y="291"/>
                              </a:lnTo>
                              <a:lnTo>
                                <a:pt x="412" y="252"/>
                              </a:lnTo>
                              <a:lnTo>
                                <a:pt x="416" y="209"/>
                              </a:lnTo>
                              <a:lnTo>
                                <a:pt x="412" y="167"/>
                              </a:lnTo>
                              <a:lnTo>
                                <a:pt x="400" y="128"/>
                              </a:lnTo>
                              <a:lnTo>
                                <a:pt x="380" y="92"/>
                              </a:lnTo>
                              <a:lnTo>
                                <a:pt x="355" y="61"/>
                              </a:lnTo>
                              <a:lnTo>
                                <a:pt x="324" y="35"/>
                              </a:lnTo>
                              <a:lnTo>
                                <a:pt x="303" y="24"/>
                              </a:lnTo>
                              <a:close/>
                              <a:moveTo>
                                <a:pt x="160" y="197"/>
                              </a:moveTo>
                              <a:lnTo>
                                <a:pt x="0" y="197"/>
                              </a:lnTo>
                              <a:lnTo>
                                <a:pt x="0" y="268"/>
                              </a:lnTo>
                              <a:lnTo>
                                <a:pt x="6" y="279"/>
                              </a:lnTo>
                              <a:lnTo>
                                <a:pt x="14" y="288"/>
                              </a:lnTo>
                              <a:lnTo>
                                <a:pt x="29" y="300"/>
                              </a:lnTo>
                              <a:lnTo>
                                <a:pt x="36" y="305"/>
                              </a:lnTo>
                              <a:lnTo>
                                <a:pt x="42" y="308"/>
                              </a:lnTo>
                              <a:lnTo>
                                <a:pt x="42" y="313"/>
                              </a:lnTo>
                              <a:lnTo>
                                <a:pt x="35" y="318"/>
                              </a:lnTo>
                              <a:lnTo>
                                <a:pt x="27" y="325"/>
                              </a:lnTo>
                              <a:lnTo>
                                <a:pt x="12" y="342"/>
                              </a:lnTo>
                              <a:lnTo>
                                <a:pt x="4" y="353"/>
                              </a:lnTo>
                              <a:lnTo>
                                <a:pt x="0" y="364"/>
                              </a:lnTo>
                              <a:lnTo>
                                <a:pt x="0" y="419"/>
                              </a:lnTo>
                              <a:lnTo>
                                <a:pt x="160" y="419"/>
                              </a:lnTo>
                              <a:lnTo>
                                <a:pt x="160" y="394"/>
                              </a:lnTo>
                              <a:lnTo>
                                <a:pt x="25" y="394"/>
                              </a:lnTo>
                              <a:lnTo>
                                <a:pt x="25" y="367"/>
                              </a:lnTo>
                              <a:lnTo>
                                <a:pt x="27" y="362"/>
                              </a:lnTo>
                              <a:lnTo>
                                <a:pt x="33" y="355"/>
                              </a:lnTo>
                              <a:lnTo>
                                <a:pt x="46" y="341"/>
                              </a:lnTo>
                              <a:lnTo>
                                <a:pt x="54" y="334"/>
                              </a:lnTo>
                              <a:lnTo>
                                <a:pt x="67" y="328"/>
                              </a:lnTo>
                              <a:lnTo>
                                <a:pt x="67" y="291"/>
                              </a:lnTo>
                              <a:lnTo>
                                <a:pt x="53" y="286"/>
                              </a:lnTo>
                              <a:lnTo>
                                <a:pt x="46" y="282"/>
                              </a:lnTo>
                              <a:lnTo>
                                <a:pt x="33" y="271"/>
                              </a:lnTo>
                              <a:lnTo>
                                <a:pt x="28" y="266"/>
                              </a:lnTo>
                              <a:lnTo>
                                <a:pt x="25" y="262"/>
                              </a:lnTo>
                              <a:lnTo>
                                <a:pt x="25" y="222"/>
                              </a:lnTo>
                              <a:lnTo>
                                <a:pt x="160" y="222"/>
                              </a:lnTo>
                              <a:lnTo>
                                <a:pt x="160" y="197"/>
                              </a:lnTo>
                              <a:close/>
                              <a:moveTo>
                                <a:pt x="160" y="222"/>
                              </a:moveTo>
                              <a:lnTo>
                                <a:pt x="135" y="222"/>
                              </a:lnTo>
                              <a:lnTo>
                                <a:pt x="135" y="262"/>
                              </a:lnTo>
                              <a:lnTo>
                                <a:pt x="133" y="266"/>
                              </a:lnTo>
                              <a:lnTo>
                                <a:pt x="129" y="270"/>
                              </a:lnTo>
                              <a:lnTo>
                                <a:pt x="119" y="279"/>
                              </a:lnTo>
                              <a:lnTo>
                                <a:pt x="112" y="283"/>
                              </a:lnTo>
                              <a:lnTo>
                                <a:pt x="107" y="286"/>
                              </a:lnTo>
                              <a:lnTo>
                                <a:pt x="104" y="287"/>
                              </a:lnTo>
                              <a:lnTo>
                                <a:pt x="103" y="288"/>
                              </a:lnTo>
                              <a:lnTo>
                                <a:pt x="93" y="291"/>
                              </a:lnTo>
                              <a:lnTo>
                                <a:pt x="93" y="328"/>
                              </a:lnTo>
                              <a:lnTo>
                                <a:pt x="106" y="334"/>
                              </a:lnTo>
                              <a:lnTo>
                                <a:pt x="114" y="341"/>
                              </a:lnTo>
                              <a:lnTo>
                                <a:pt x="128" y="355"/>
                              </a:lnTo>
                              <a:lnTo>
                                <a:pt x="133" y="362"/>
                              </a:lnTo>
                              <a:lnTo>
                                <a:pt x="135" y="367"/>
                              </a:lnTo>
                              <a:lnTo>
                                <a:pt x="135" y="394"/>
                              </a:lnTo>
                              <a:lnTo>
                                <a:pt x="160" y="394"/>
                              </a:lnTo>
                              <a:lnTo>
                                <a:pt x="160" y="364"/>
                              </a:lnTo>
                              <a:lnTo>
                                <a:pt x="157" y="353"/>
                              </a:lnTo>
                              <a:lnTo>
                                <a:pt x="149" y="342"/>
                              </a:lnTo>
                              <a:lnTo>
                                <a:pt x="133" y="325"/>
                              </a:lnTo>
                              <a:lnTo>
                                <a:pt x="125" y="318"/>
                              </a:lnTo>
                              <a:lnTo>
                                <a:pt x="118" y="313"/>
                              </a:lnTo>
                              <a:lnTo>
                                <a:pt x="118" y="308"/>
                              </a:lnTo>
                              <a:lnTo>
                                <a:pt x="126" y="304"/>
                              </a:lnTo>
                              <a:lnTo>
                                <a:pt x="134" y="298"/>
                              </a:lnTo>
                              <a:lnTo>
                                <a:pt x="149" y="285"/>
                              </a:lnTo>
                              <a:lnTo>
                                <a:pt x="155" y="278"/>
                              </a:lnTo>
                              <a:lnTo>
                                <a:pt x="160" y="268"/>
                              </a:lnTo>
                              <a:lnTo>
                                <a:pt x="160" y="222"/>
                              </a:lnTo>
                              <a:close/>
                              <a:moveTo>
                                <a:pt x="231" y="80"/>
                              </a:moveTo>
                              <a:lnTo>
                                <a:pt x="206" y="80"/>
                              </a:lnTo>
                              <a:lnTo>
                                <a:pt x="206" y="226"/>
                              </a:lnTo>
                              <a:lnTo>
                                <a:pt x="318" y="226"/>
                              </a:lnTo>
                              <a:lnTo>
                                <a:pt x="318" y="201"/>
                              </a:lnTo>
                              <a:lnTo>
                                <a:pt x="231" y="201"/>
                              </a:lnTo>
                              <a:lnTo>
                                <a:pt x="231" y="80"/>
                              </a:lnTo>
                              <a:close/>
                              <a:moveTo>
                                <a:pt x="206" y="0"/>
                              </a:moveTo>
                              <a:lnTo>
                                <a:pt x="175" y="2"/>
                              </a:lnTo>
                              <a:lnTo>
                                <a:pt x="146" y="8"/>
                              </a:lnTo>
                              <a:lnTo>
                                <a:pt x="118" y="19"/>
                              </a:lnTo>
                              <a:lnTo>
                                <a:pt x="92" y="33"/>
                              </a:lnTo>
                              <a:lnTo>
                                <a:pt x="68" y="52"/>
                              </a:lnTo>
                              <a:lnTo>
                                <a:pt x="47" y="73"/>
                              </a:lnTo>
                              <a:lnTo>
                                <a:pt x="29" y="97"/>
                              </a:lnTo>
                              <a:lnTo>
                                <a:pt x="14" y="124"/>
                              </a:lnTo>
                              <a:lnTo>
                                <a:pt x="12" y="130"/>
                              </a:lnTo>
                              <a:lnTo>
                                <a:pt x="8" y="140"/>
                              </a:lnTo>
                              <a:lnTo>
                                <a:pt x="3" y="157"/>
                              </a:lnTo>
                              <a:lnTo>
                                <a:pt x="1" y="164"/>
                              </a:lnTo>
                              <a:lnTo>
                                <a:pt x="1" y="169"/>
                              </a:lnTo>
                              <a:lnTo>
                                <a:pt x="26" y="169"/>
                              </a:lnTo>
                              <a:lnTo>
                                <a:pt x="26" y="167"/>
                              </a:lnTo>
                              <a:lnTo>
                                <a:pt x="27" y="162"/>
                              </a:lnTo>
                              <a:lnTo>
                                <a:pt x="31" y="148"/>
                              </a:lnTo>
                              <a:lnTo>
                                <a:pt x="35" y="139"/>
                              </a:lnTo>
                              <a:lnTo>
                                <a:pt x="37" y="134"/>
                              </a:lnTo>
                              <a:lnTo>
                                <a:pt x="50" y="111"/>
                              </a:lnTo>
                              <a:lnTo>
                                <a:pt x="66" y="89"/>
                              </a:lnTo>
                              <a:lnTo>
                                <a:pt x="84" y="70"/>
                              </a:lnTo>
                              <a:lnTo>
                                <a:pt x="106" y="54"/>
                              </a:lnTo>
                              <a:lnTo>
                                <a:pt x="128" y="42"/>
                              </a:lnTo>
                              <a:lnTo>
                                <a:pt x="153" y="32"/>
                              </a:lnTo>
                              <a:lnTo>
                                <a:pt x="179" y="26"/>
                              </a:lnTo>
                              <a:lnTo>
                                <a:pt x="206" y="24"/>
                              </a:lnTo>
                              <a:lnTo>
                                <a:pt x="303" y="24"/>
                              </a:lnTo>
                              <a:lnTo>
                                <a:pt x="288" y="16"/>
                              </a:lnTo>
                              <a:lnTo>
                                <a:pt x="248" y="4"/>
                              </a:lnTo>
                              <a:lnTo>
                                <a:pt x="2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93D422" id="AutoShape 358" o:spid="_x0000_s1026" style="position:absolute;margin-left:80.5pt;margin-top:93.6pt;width:20.8pt;height:21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" path="m303,24r-97,l243,28r35,11l310,56r27,23l360,106r17,31l387,172r4,37l387,247r-10,34l360,313r-23,27l310,363r-32,17l243,391r-37,3l197,394r,25l206,419r42,-4l288,403r36,-19l355,358r25,-31l400,291r12,-39l416,209r-4,-42l400,128,380,92,355,61,324,35,303,24xm160,197l,197r,71l6,279r8,9l29,300r7,5l42,308r,5l35,318r-8,7l12,342,4,353,,364r,55l160,419r,-25l25,394r,-27l27,362r6,-7l46,341r8,-7l67,328r,-37l53,286r-7,-4l33,271r-5,-5l25,262r,-40l160,222r,-25xm160,222r-25,l135,262r-2,4l129,270r-10,9l112,283r-5,3l104,287r-1,1l93,291r,37l106,334r8,7l128,355r5,7l135,367r,27l160,394r,-30l157,353r-8,-11l133,325r-8,-7l118,313r,-5l126,304r8,-6l149,285r6,-7l160,268r,-46xm231,80r-25,l206,226r112,l318,201r-87,l231,80xm206,l175,2,146,8,118,19,92,33,68,52,47,73,29,97,14,124r-2,6l8,140,3,157r-2,7l1,169r25,l26,167r1,-5l31,148r4,-9l37,134,50,111,66,89,84,70,106,54,128,42,153,32r26,-6l206,24r97,l288,16,248,4,206,xe" fillcolor="black" stroked="f">
                <v:path arrowok="t" o:connecttype="custom" o:connectlocs="154305,1207135;213995,1239520;245745,1298575;239395,1367790;196850,1419860;130810,1439545;130810,1455420;205740,1433195;254000,1374140;261620,1295400;225425,1228090;101600,1314450;3810,1366520;22860,1383030;22225,1391285;2540,1413510;101600,1455420;15875,1422400;29210,1405890;42545,1374140;20955,1361440;15875,1330325;101600,1330325;84455,1358265;71120,1369060;66040,1371600;59055,1397635;81280,1414780;85725,1439545;99695,1413510;79375,1391285;80010,1382395;98425,1365885;146685,1240155;201930,1332865;146685,1240155;92710,1194435;43180,1222375;8890,1268095;1905,1289050;16510,1296670;19685,1283335;31750,1259840;67310,1223645;113665,1205865;182880,1199515" o:connectangles="0,0,0,0,0,0,0,0,0,0,0,0,0,0,0,0,0,0,0,0,0,0,0,0,0,0,0,0,0,0,0,0,0,0,0,0,0,0,0,0,0,0,0,0,0,0"/>
                <w10:wrap type="topAndBottom" anchorx="page"/>
              </v:shape>
            </w:pict>
          </mc:Fallback>
        </mc:AlternateContent>
      </w:r>
      <w:r>
        <w:rPr>
          <w:noProof/>
          <w:lang w:val="ru-RU" w:eastAsia="ru-RU"/>
        </w:rPr>
        <mc:AlternateContent>
          <mc:Choice Requires="wps">
            <w:drawing>
              <wp:anchor distT="0" distB="0" distL="114300" distR="114300" simplePos="0" relativeHeight="251636224" behindDoc="0" locked="0" layoutInCell="1" allowOverlap="1" wp14:anchorId="2F56820D" wp14:editId="24C800DE">
                <wp:simplePos x="0" y="0"/>
                <wp:positionH relativeFrom="page">
                  <wp:posOffset>1602105</wp:posOffset>
                </wp:positionH>
                <wp:positionV relativeFrom="paragraph">
                  <wp:posOffset>1189990</wp:posOffset>
                </wp:positionV>
                <wp:extent cx="263525" cy="263525"/>
                <wp:effectExtent l="1905" t="1270" r="1270" b="1905"/>
                <wp:wrapTopAndBottom/>
                <wp:docPr id="1803"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63525"/>
                        </a:xfrm>
                        <a:custGeom>
                          <a:avLst/>
                          <a:gdLst>
                            <a:gd name="T0" fmla="+- 0 2731 2523"/>
                            <a:gd name="T1" fmla="*/ T0 w 415"/>
                            <a:gd name="T2" fmla="+- 0 1875 1875"/>
                            <a:gd name="T3" fmla="*/ 1875 h 415"/>
                            <a:gd name="T4" fmla="+- 0 2665 2523"/>
                            <a:gd name="T5" fmla="*/ T4 w 415"/>
                            <a:gd name="T6" fmla="+- 0 1885 1875"/>
                            <a:gd name="T7" fmla="*/ 1885 h 415"/>
                            <a:gd name="T8" fmla="+- 0 2608 2523"/>
                            <a:gd name="T9" fmla="*/ T8 w 415"/>
                            <a:gd name="T10" fmla="+- 0 1915 1875"/>
                            <a:gd name="T11" fmla="*/ 1915 h 415"/>
                            <a:gd name="T12" fmla="+- 0 2563 2523"/>
                            <a:gd name="T13" fmla="*/ T12 w 415"/>
                            <a:gd name="T14" fmla="+- 0 1960 1875"/>
                            <a:gd name="T15" fmla="*/ 1960 h 415"/>
                            <a:gd name="T16" fmla="+- 0 2534 2523"/>
                            <a:gd name="T17" fmla="*/ T16 w 415"/>
                            <a:gd name="T18" fmla="+- 0 2017 1875"/>
                            <a:gd name="T19" fmla="*/ 2017 h 415"/>
                            <a:gd name="T20" fmla="+- 0 2523 2523"/>
                            <a:gd name="T21" fmla="*/ T20 w 415"/>
                            <a:gd name="T22" fmla="+- 0 2082 1875"/>
                            <a:gd name="T23" fmla="*/ 2082 h 415"/>
                            <a:gd name="T24" fmla="+- 0 2534 2523"/>
                            <a:gd name="T25" fmla="*/ T24 w 415"/>
                            <a:gd name="T26" fmla="+- 0 2148 1875"/>
                            <a:gd name="T27" fmla="*/ 2148 h 415"/>
                            <a:gd name="T28" fmla="+- 0 2563 2523"/>
                            <a:gd name="T29" fmla="*/ T28 w 415"/>
                            <a:gd name="T30" fmla="+- 0 2205 1875"/>
                            <a:gd name="T31" fmla="*/ 2205 h 415"/>
                            <a:gd name="T32" fmla="+- 0 2608 2523"/>
                            <a:gd name="T33" fmla="*/ T32 w 415"/>
                            <a:gd name="T34" fmla="+- 0 2250 1875"/>
                            <a:gd name="T35" fmla="*/ 2250 h 415"/>
                            <a:gd name="T36" fmla="+- 0 2665 2523"/>
                            <a:gd name="T37" fmla="*/ T36 w 415"/>
                            <a:gd name="T38" fmla="+- 0 2279 1875"/>
                            <a:gd name="T39" fmla="*/ 2279 h 415"/>
                            <a:gd name="T40" fmla="+- 0 2731 2523"/>
                            <a:gd name="T41" fmla="*/ T40 w 415"/>
                            <a:gd name="T42" fmla="+- 0 2290 1875"/>
                            <a:gd name="T43" fmla="*/ 2290 h 415"/>
                            <a:gd name="T44" fmla="+- 0 2796 2523"/>
                            <a:gd name="T45" fmla="*/ T44 w 415"/>
                            <a:gd name="T46" fmla="+- 0 2279 1875"/>
                            <a:gd name="T47" fmla="*/ 2279 h 415"/>
                            <a:gd name="T48" fmla="+- 0 2829 2523"/>
                            <a:gd name="T49" fmla="*/ T48 w 415"/>
                            <a:gd name="T50" fmla="+- 0 2262 1875"/>
                            <a:gd name="T51" fmla="*/ 2262 h 415"/>
                            <a:gd name="T52" fmla="+- 0 2731 2523"/>
                            <a:gd name="T53" fmla="*/ T52 w 415"/>
                            <a:gd name="T54" fmla="+- 0 2262 1875"/>
                            <a:gd name="T55" fmla="*/ 2262 h 415"/>
                            <a:gd name="T56" fmla="+- 0 2661 2523"/>
                            <a:gd name="T57" fmla="*/ T56 w 415"/>
                            <a:gd name="T58" fmla="+- 0 2248 1875"/>
                            <a:gd name="T59" fmla="*/ 2248 h 415"/>
                            <a:gd name="T60" fmla="+- 0 2604 2523"/>
                            <a:gd name="T61" fmla="*/ T60 w 415"/>
                            <a:gd name="T62" fmla="+- 0 2209 1875"/>
                            <a:gd name="T63" fmla="*/ 2209 h 415"/>
                            <a:gd name="T64" fmla="+- 0 2565 2523"/>
                            <a:gd name="T65" fmla="*/ T64 w 415"/>
                            <a:gd name="T66" fmla="+- 0 2152 1875"/>
                            <a:gd name="T67" fmla="*/ 2152 h 415"/>
                            <a:gd name="T68" fmla="+- 0 2551 2523"/>
                            <a:gd name="T69" fmla="*/ T68 w 415"/>
                            <a:gd name="T70" fmla="+- 0 2082 1875"/>
                            <a:gd name="T71" fmla="*/ 2082 h 415"/>
                            <a:gd name="T72" fmla="+- 0 2565 2523"/>
                            <a:gd name="T73" fmla="*/ T72 w 415"/>
                            <a:gd name="T74" fmla="+- 0 2012 1875"/>
                            <a:gd name="T75" fmla="*/ 2012 h 415"/>
                            <a:gd name="T76" fmla="+- 0 2604 2523"/>
                            <a:gd name="T77" fmla="*/ T76 w 415"/>
                            <a:gd name="T78" fmla="+- 0 1955 1875"/>
                            <a:gd name="T79" fmla="*/ 1955 h 415"/>
                            <a:gd name="T80" fmla="+- 0 2661 2523"/>
                            <a:gd name="T81" fmla="*/ T80 w 415"/>
                            <a:gd name="T82" fmla="+- 0 1917 1875"/>
                            <a:gd name="T83" fmla="*/ 1917 h 415"/>
                            <a:gd name="T84" fmla="+- 0 2731 2523"/>
                            <a:gd name="T85" fmla="*/ T84 w 415"/>
                            <a:gd name="T86" fmla="+- 0 1902 1875"/>
                            <a:gd name="T87" fmla="*/ 1902 h 415"/>
                            <a:gd name="T88" fmla="+- 0 2829 2523"/>
                            <a:gd name="T89" fmla="*/ T88 w 415"/>
                            <a:gd name="T90" fmla="+- 0 1902 1875"/>
                            <a:gd name="T91" fmla="*/ 1902 h 415"/>
                            <a:gd name="T92" fmla="+- 0 2796 2523"/>
                            <a:gd name="T93" fmla="*/ T92 w 415"/>
                            <a:gd name="T94" fmla="+- 0 1885 1875"/>
                            <a:gd name="T95" fmla="*/ 1885 h 415"/>
                            <a:gd name="T96" fmla="+- 0 2731 2523"/>
                            <a:gd name="T97" fmla="*/ T96 w 415"/>
                            <a:gd name="T98" fmla="+- 0 1875 1875"/>
                            <a:gd name="T99" fmla="*/ 1875 h 415"/>
                            <a:gd name="T100" fmla="+- 0 2829 2523"/>
                            <a:gd name="T101" fmla="*/ T100 w 415"/>
                            <a:gd name="T102" fmla="+- 0 1902 1875"/>
                            <a:gd name="T103" fmla="*/ 1902 h 415"/>
                            <a:gd name="T104" fmla="+- 0 2731 2523"/>
                            <a:gd name="T105" fmla="*/ T104 w 415"/>
                            <a:gd name="T106" fmla="+- 0 1902 1875"/>
                            <a:gd name="T107" fmla="*/ 1902 h 415"/>
                            <a:gd name="T108" fmla="+- 0 2801 2523"/>
                            <a:gd name="T109" fmla="*/ T108 w 415"/>
                            <a:gd name="T110" fmla="+- 0 1917 1875"/>
                            <a:gd name="T111" fmla="*/ 1917 h 415"/>
                            <a:gd name="T112" fmla="+- 0 2858 2523"/>
                            <a:gd name="T113" fmla="*/ T112 w 415"/>
                            <a:gd name="T114" fmla="+- 0 1955 1875"/>
                            <a:gd name="T115" fmla="*/ 1955 h 415"/>
                            <a:gd name="T116" fmla="+- 0 2896 2523"/>
                            <a:gd name="T117" fmla="*/ T116 w 415"/>
                            <a:gd name="T118" fmla="+- 0 2012 1875"/>
                            <a:gd name="T119" fmla="*/ 2012 h 415"/>
                            <a:gd name="T120" fmla="+- 0 2911 2523"/>
                            <a:gd name="T121" fmla="*/ T120 w 415"/>
                            <a:gd name="T122" fmla="+- 0 2082 1875"/>
                            <a:gd name="T123" fmla="*/ 2082 h 415"/>
                            <a:gd name="T124" fmla="+- 0 2896 2523"/>
                            <a:gd name="T125" fmla="*/ T124 w 415"/>
                            <a:gd name="T126" fmla="+- 0 2152 1875"/>
                            <a:gd name="T127" fmla="*/ 2152 h 415"/>
                            <a:gd name="T128" fmla="+- 0 2858 2523"/>
                            <a:gd name="T129" fmla="*/ T128 w 415"/>
                            <a:gd name="T130" fmla="+- 0 2209 1875"/>
                            <a:gd name="T131" fmla="*/ 2209 h 415"/>
                            <a:gd name="T132" fmla="+- 0 2801 2523"/>
                            <a:gd name="T133" fmla="*/ T132 w 415"/>
                            <a:gd name="T134" fmla="+- 0 2248 1875"/>
                            <a:gd name="T135" fmla="*/ 2248 h 415"/>
                            <a:gd name="T136" fmla="+- 0 2731 2523"/>
                            <a:gd name="T137" fmla="*/ T136 w 415"/>
                            <a:gd name="T138" fmla="+- 0 2262 1875"/>
                            <a:gd name="T139" fmla="*/ 2262 h 415"/>
                            <a:gd name="T140" fmla="+- 0 2829 2523"/>
                            <a:gd name="T141" fmla="*/ T140 w 415"/>
                            <a:gd name="T142" fmla="+- 0 2262 1875"/>
                            <a:gd name="T143" fmla="*/ 2262 h 415"/>
                            <a:gd name="T144" fmla="+- 0 2853 2523"/>
                            <a:gd name="T145" fmla="*/ T144 w 415"/>
                            <a:gd name="T146" fmla="+- 0 2250 1875"/>
                            <a:gd name="T147" fmla="*/ 2250 h 415"/>
                            <a:gd name="T148" fmla="+- 0 2898 2523"/>
                            <a:gd name="T149" fmla="*/ T148 w 415"/>
                            <a:gd name="T150" fmla="+- 0 2205 1875"/>
                            <a:gd name="T151" fmla="*/ 2205 h 415"/>
                            <a:gd name="T152" fmla="+- 0 2928 2523"/>
                            <a:gd name="T153" fmla="*/ T152 w 415"/>
                            <a:gd name="T154" fmla="+- 0 2148 1875"/>
                            <a:gd name="T155" fmla="*/ 2148 h 415"/>
                            <a:gd name="T156" fmla="+- 0 2938 2523"/>
                            <a:gd name="T157" fmla="*/ T156 w 415"/>
                            <a:gd name="T158" fmla="+- 0 2082 1875"/>
                            <a:gd name="T159" fmla="*/ 2082 h 415"/>
                            <a:gd name="T160" fmla="+- 0 2928 2523"/>
                            <a:gd name="T161" fmla="*/ T160 w 415"/>
                            <a:gd name="T162" fmla="+- 0 2017 1875"/>
                            <a:gd name="T163" fmla="*/ 2017 h 415"/>
                            <a:gd name="T164" fmla="+- 0 2898 2523"/>
                            <a:gd name="T165" fmla="*/ T164 w 415"/>
                            <a:gd name="T166" fmla="+- 0 1960 1875"/>
                            <a:gd name="T167" fmla="*/ 1960 h 415"/>
                            <a:gd name="T168" fmla="+- 0 2853 2523"/>
                            <a:gd name="T169" fmla="*/ T168 w 415"/>
                            <a:gd name="T170" fmla="+- 0 1915 1875"/>
                            <a:gd name="T171" fmla="*/ 1915 h 415"/>
                            <a:gd name="T172" fmla="+- 0 2829 2523"/>
                            <a:gd name="T173" fmla="*/ T172 w 415"/>
                            <a:gd name="T174" fmla="+- 0 1902 1875"/>
                            <a:gd name="T175" fmla="*/ 1902 h 415"/>
                            <a:gd name="T176" fmla="+- 0 2741 2523"/>
                            <a:gd name="T177" fmla="*/ T176 w 415"/>
                            <a:gd name="T178" fmla="+- 0 1944 1875"/>
                            <a:gd name="T179" fmla="*/ 1944 h 415"/>
                            <a:gd name="T180" fmla="+- 0 2720 2523"/>
                            <a:gd name="T181" fmla="*/ T180 w 415"/>
                            <a:gd name="T182" fmla="+- 0 1944 1875"/>
                            <a:gd name="T183" fmla="*/ 1944 h 415"/>
                            <a:gd name="T184" fmla="+- 0 2720 2523"/>
                            <a:gd name="T185" fmla="*/ T184 w 415"/>
                            <a:gd name="T186" fmla="+- 0 2087 1875"/>
                            <a:gd name="T187" fmla="*/ 2087 h 415"/>
                            <a:gd name="T188" fmla="+- 0 2821 2523"/>
                            <a:gd name="T189" fmla="*/ T188 w 415"/>
                            <a:gd name="T190" fmla="+- 0 2187 1875"/>
                            <a:gd name="T191" fmla="*/ 2187 h 415"/>
                            <a:gd name="T192" fmla="+- 0 2836 2523"/>
                            <a:gd name="T193" fmla="*/ T192 w 415"/>
                            <a:gd name="T194" fmla="+- 0 2173 1875"/>
                            <a:gd name="T195" fmla="*/ 2173 h 415"/>
                            <a:gd name="T196" fmla="+- 0 2741 2523"/>
                            <a:gd name="T197" fmla="*/ T196 w 415"/>
                            <a:gd name="T198" fmla="+- 0 2078 1875"/>
                            <a:gd name="T199" fmla="*/ 2078 h 415"/>
                            <a:gd name="T200" fmla="+- 0 2741 2523"/>
                            <a:gd name="T201" fmla="*/ T200 w 415"/>
                            <a:gd name="T202" fmla="+- 0 1944 1875"/>
                            <a:gd name="T203" fmla="*/ 19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15" h="415">
                              <a:moveTo>
                                <a:pt x="208" y="0"/>
                              </a:moveTo>
                              <a:lnTo>
                                <a:pt x="142" y="10"/>
                              </a:lnTo>
                              <a:lnTo>
                                <a:pt x="85" y="40"/>
                              </a:lnTo>
                              <a:lnTo>
                                <a:pt x="40" y="85"/>
                              </a:lnTo>
                              <a:lnTo>
                                <a:pt x="11" y="142"/>
                              </a:lnTo>
                              <a:lnTo>
                                <a:pt x="0" y="207"/>
                              </a:lnTo>
                              <a:lnTo>
                                <a:pt x="11" y="273"/>
                              </a:lnTo>
                              <a:lnTo>
                                <a:pt x="40" y="330"/>
                              </a:lnTo>
                              <a:lnTo>
                                <a:pt x="85" y="375"/>
                              </a:lnTo>
                              <a:lnTo>
                                <a:pt x="142" y="404"/>
                              </a:lnTo>
                              <a:lnTo>
                                <a:pt x="208" y="415"/>
                              </a:lnTo>
                              <a:lnTo>
                                <a:pt x="273" y="404"/>
                              </a:lnTo>
                              <a:lnTo>
                                <a:pt x="306" y="387"/>
                              </a:lnTo>
                              <a:lnTo>
                                <a:pt x="208" y="387"/>
                              </a:lnTo>
                              <a:lnTo>
                                <a:pt x="138" y="373"/>
                              </a:lnTo>
                              <a:lnTo>
                                <a:pt x="81" y="334"/>
                              </a:lnTo>
                              <a:lnTo>
                                <a:pt x="42" y="277"/>
                              </a:lnTo>
                              <a:lnTo>
                                <a:pt x="28" y="207"/>
                              </a:lnTo>
                              <a:lnTo>
                                <a:pt x="42" y="137"/>
                              </a:lnTo>
                              <a:lnTo>
                                <a:pt x="81" y="80"/>
                              </a:lnTo>
                              <a:lnTo>
                                <a:pt x="138" y="42"/>
                              </a:lnTo>
                              <a:lnTo>
                                <a:pt x="208" y="27"/>
                              </a:lnTo>
                              <a:lnTo>
                                <a:pt x="306" y="27"/>
                              </a:lnTo>
                              <a:lnTo>
                                <a:pt x="273" y="10"/>
                              </a:lnTo>
                              <a:lnTo>
                                <a:pt x="208" y="0"/>
                              </a:lnTo>
                              <a:close/>
                              <a:moveTo>
                                <a:pt x="306" y="27"/>
                              </a:moveTo>
                              <a:lnTo>
                                <a:pt x="208" y="27"/>
                              </a:lnTo>
                              <a:lnTo>
                                <a:pt x="278" y="42"/>
                              </a:lnTo>
                              <a:lnTo>
                                <a:pt x="335" y="80"/>
                              </a:lnTo>
                              <a:lnTo>
                                <a:pt x="373" y="137"/>
                              </a:lnTo>
                              <a:lnTo>
                                <a:pt x="388" y="207"/>
                              </a:lnTo>
                              <a:lnTo>
                                <a:pt x="373" y="277"/>
                              </a:lnTo>
                              <a:lnTo>
                                <a:pt x="335" y="334"/>
                              </a:lnTo>
                              <a:lnTo>
                                <a:pt x="278" y="373"/>
                              </a:lnTo>
                              <a:lnTo>
                                <a:pt x="208" y="387"/>
                              </a:lnTo>
                              <a:lnTo>
                                <a:pt x="306" y="387"/>
                              </a:lnTo>
                              <a:lnTo>
                                <a:pt x="330" y="375"/>
                              </a:lnTo>
                              <a:lnTo>
                                <a:pt x="375" y="330"/>
                              </a:lnTo>
                              <a:lnTo>
                                <a:pt x="405" y="273"/>
                              </a:lnTo>
                              <a:lnTo>
                                <a:pt x="415" y="207"/>
                              </a:lnTo>
                              <a:lnTo>
                                <a:pt x="405" y="142"/>
                              </a:lnTo>
                              <a:lnTo>
                                <a:pt x="375" y="85"/>
                              </a:lnTo>
                              <a:lnTo>
                                <a:pt x="330" y="40"/>
                              </a:lnTo>
                              <a:lnTo>
                                <a:pt x="306" y="27"/>
                              </a:lnTo>
                              <a:close/>
                              <a:moveTo>
                                <a:pt x="218" y="69"/>
                              </a:moveTo>
                              <a:lnTo>
                                <a:pt x="197" y="69"/>
                              </a:lnTo>
                              <a:lnTo>
                                <a:pt x="197" y="212"/>
                              </a:lnTo>
                              <a:lnTo>
                                <a:pt x="298" y="312"/>
                              </a:lnTo>
                              <a:lnTo>
                                <a:pt x="313" y="298"/>
                              </a:lnTo>
                              <a:lnTo>
                                <a:pt x="218" y="203"/>
                              </a:lnTo>
                              <a:lnTo>
                                <a:pt x="218"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75A39F" id="AutoShape 359" o:spid="_x0000_s1026" style="position:absolute;margin-left:126.15pt;margin-top:93.7pt;width:20.75pt;height:20.7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" path="m208,l142,10,85,40,40,85,11,142,,207r11,66l40,330r45,45l142,404r66,11l273,404r33,-17l208,387,138,373,81,334,42,277,28,207,42,137,81,80,138,42,208,27r98,l273,10,208,xm306,27r-98,l278,42r57,38l373,137r15,70l373,277r-38,57l278,373r-70,14l306,387r24,-12l375,330r30,-57l415,207,405,142,375,85,330,40,306,27xm218,69r-21,l197,212,298,312r15,-14l218,203r,-134xe" fillcolor="black" stroked="f">
                <v:path arrowok="t" o:connecttype="custom" o:connectlocs="132080,1190625;90170,1196975;53975,1216025;25400,1244600;6985,1280795;0,1322070;6985,1363980;25400,1400175;53975,1428750;90170,1447165;132080,1454150;173355,1447165;194310,1436370;132080,1436370;87630,1427480;51435,1402715;26670,1366520;17780,1322070;26670,1277620;51435,1241425;87630,1217295;132080,1207770;194310,1207770;173355,1196975;132080,1190625;194310,1207770;132080,1207770;176530,1217295;212725,1241425;236855,1277620;246380,1322070;236855,1366520;212725,1402715;176530,1427480;132080,1436370;194310,1436370;209550,1428750;238125,1400175;257175,1363980;263525,1322070;257175,1280795;238125,1244600;209550,1216025;194310,1207770;138430,1234440;125095,1234440;125095,1325245;189230,1388745;198755,1379855;138430,1319530;138430,1234440" o:connectangles="0,0,0,0,0,0,0,0,0,0,0,0,0,0,0,0,0,0,0,0,0,0,0,0,0,0,0,0,0,0,0,0,0,0,0,0,0,0,0,0,0,0,0,0,0,0,0,0,0,0,0"/>
                <w10:wrap type="topAndBottom" anchorx="page"/>
              </v:shape>
            </w:pict>
          </mc:Fallback>
        </mc:AlternateContent>
      </w:r>
      <w:r>
        <w:rPr>
          <w:noProof/>
          <w:lang w:val="ru-RU" w:eastAsia="ru-RU"/>
        </w:rPr>
        <mc:AlternateContent>
          <mc:Choice Requires="wps">
            <w:drawing>
              <wp:anchor distT="0" distB="0" distL="114300" distR="114300" simplePos="0" relativeHeight="251637248" behindDoc="0" locked="0" layoutInCell="1" allowOverlap="1" wp14:anchorId="27D61DD1" wp14:editId="5C42943F">
                <wp:simplePos x="0" y="0"/>
                <wp:positionH relativeFrom="page">
                  <wp:posOffset>2181860</wp:posOffset>
                </wp:positionH>
                <wp:positionV relativeFrom="paragraph">
                  <wp:posOffset>1189990</wp:posOffset>
                </wp:positionV>
                <wp:extent cx="263525" cy="263525"/>
                <wp:effectExtent l="635" t="1270" r="2540" b="1905"/>
                <wp:wrapTopAndBottom/>
                <wp:docPr id="1802"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63525"/>
                        </a:xfrm>
                        <a:custGeom>
                          <a:avLst/>
                          <a:gdLst>
                            <a:gd name="T0" fmla="+- 0 3799 3436"/>
                            <a:gd name="T1" fmla="*/ T0 w 415"/>
                            <a:gd name="T2" fmla="+- 0 1875 1875"/>
                            <a:gd name="T3" fmla="*/ 1875 h 415"/>
                            <a:gd name="T4" fmla="+- 0 3461 3436"/>
                            <a:gd name="T5" fmla="*/ T4 w 415"/>
                            <a:gd name="T6" fmla="+- 0 1880 1875"/>
                            <a:gd name="T7" fmla="*/ 1880 h 415"/>
                            <a:gd name="T8" fmla="+- 0 3436 3436"/>
                            <a:gd name="T9" fmla="*/ T8 w 415"/>
                            <a:gd name="T10" fmla="+- 0 1913 1875"/>
                            <a:gd name="T11" fmla="*/ 1913 h 415"/>
                            <a:gd name="T12" fmla="+- 0 3442 3436"/>
                            <a:gd name="T13" fmla="*/ T12 w 415"/>
                            <a:gd name="T14" fmla="+- 0 2265 1875"/>
                            <a:gd name="T15" fmla="*/ 2265 h 415"/>
                            <a:gd name="T16" fmla="+- 0 3475 3436"/>
                            <a:gd name="T17" fmla="*/ T16 w 415"/>
                            <a:gd name="T18" fmla="+- 0 2290 1875"/>
                            <a:gd name="T19" fmla="*/ 2290 h 415"/>
                            <a:gd name="T20" fmla="+- 0 3826 3436"/>
                            <a:gd name="T21" fmla="*/ T20 w 415"/>
                            <a:gd name="T22" fmla="+- 0 2284 1875"/>
                            <a:gd name="T23" fmla="*/ 2284 h 415"/>
                            <a:gd name="T24" fmla="+- 0 3480 3436"/>
                            <a:gd name="T25" fmla="*/ T24 w 415"/>
                            <a:gd name="T26" fmla="+- 0 2269 1875"/>
                            <a:gd name="T27" fmla="*/ 2269 h 415"/>
                            <a:gd name="T28" fmla="+- 0 3461 3436"/>
                            <a:gd name="T29" fmla="*/ T28 w 415"/>
                            <a:gd name="T30" fmla="+- 0 2254 1875"/>
                            <a:gd name="T31" fmla="*/ 2254 h 415"/>
                            <a:gd name="T32" fmla="+- 0 3457 3436"/>
                            <a:gd name="T33" fmla="*/ T32 w 415"/>
                            <a:gd name="T34" fmla="+- 0 1918 1875"/>
                            <a:gd name="T35" fmla="*/ 1918 h 415"/>
                            <a:gd name="T36" fmla="+- 0 3472 3436"/>
                            <a:gd name="T37" fmla="*/ T36 w 415"/>
                            <a:gd name="T38" fmla="+- 0 1899 1875"/>
                            <a:gd name="T39" fmla="*/ 1899 h 415"/>
                            <a:gd name="T40" fmla="+- 0 3842 3436"/>
                            <a:gd name="T41" fmla="*/ T40 w 415"/>
                            <a:gd name="T42" fmla="+- 0 1896 1875"/>
                            <a:gd name="T43" fmla="*/ 1896 h 415"/>
                            <a:gd name="T44" fmla="+- 0 3813 3436"/>
                            <a:gd name="T45" fmla="*/ T44 w 415"/>
                            <a:gd name="T46" fmla="+- 0 1875 1875"/>
                            <a:gd name="T47" fmla="*/ 1875 h 415"/>
                            <a:gd name="T48" fmla="+- 0 3808 3436"/>
                            <a:gd name="T49" fmla="*/ T48 w 415"/>
                            <a:gd name="T50" fmla="+- 0 1896 1875"/>
                            <a:gd name="T51" fmla="*/ 1896 h 415"/>
                            <a:gd name="T52" fmla="+- 0 3827 3436"/>
                            <a:gd name="T53" fmla="*/ T52 w 415"/>
                            <a:gd name="T54" fmla="+- 0 1911 1875"/>
                            <a:gd name="T55" fmla="*/ 1911 h 415"/>
                            <a:gd name="T56" fmla="+- 0 3831 3436"/>
                            <a:gd name="T57" fmla="*/ T56 w 415"/>
                            <a:gd name="T58" fmla="+- 0 2246 1875"/>
                            <a:gd name="T59" fmla="*/ 2246 h 415"/>
                            <a:gd name="T60" fmla="+- 0 3816 3436"/>
                            <a:gd name="T61" fmla="*/ T60 w 415"/>
                            <a:gd name="T62" fmla="+- 0 2266 1875"/>
                            <a:gd name="T63" fmla="*/ 2266 h 415"/>
                            <a:gd name="T64" fmla="+- 0 3842 3436"/>
                            <a:gd name="T65" fmla="*/ T64 w 415"/>
                            <a:gd name="T66" fmla="+- 0 2269 1875"/>
                            <a:gd name="T67" fmla="*/ 2269 h 415"/>
                            <a:gd name="T68" fmla="+- 0 3851 3436"/>
                            <a:gd name="T69" fmla="*/ T68 w 415"/>
                            <a:gd name="T70" fmla="+- 0 2252 1875"/>
                            <a:gd name="T71" fmla="*/ 2252 h 415"/>
                            <a:gd name="T72" fmla="+- 0 3846 3436"/>
                            <a:gd name="T73" fmla="*/ T72 w 415"/>
                            <a:gd name="T74" fmla="+- 0 1900 1875"/>
                            <a:gd name="T75" fmla="*/ 1900 h 415"/>
                            <a:gd name="T76" fmla="+- 0 3658 3436"/>
                            <a:gd name="T77" fmla="*/ T76 w 415"/>
                            <a:gd name="T78" fmla="+- 0 1917 1875"/>
                            <a:gd name="T79" fmla="*/ 1917 h 415"/>
                            <a:gd name="T80" fmla="+- 0 3619 3436"/>
                            <a:gd name="T81" fmla="*/ T80 w 415"/>
                            <a:gd name="T82" fmla="+- 0 1928 1875"/>
                            <a:gd name="T83" fmla="*/ 1928 h 415"/>
                            <a:gd name="T84" fmla="+- 0 3597 3436"/>
                            <a:gd name="T85" fmla="*/ T84 w 415"/>
                            <a:gd name="T86" fmla="+- 0 2101 1875"/>
                            <a:gd name="T87" fmla="*/ 2101 h 415"/>
                            <a:gd name="T88" fmla="+- 0 3569 3436"/>
                            <a:gd name="T89" fmla="*/ T88 w 415"/>
                            <a:gd name="T90" fmla="+- 0 2140 1875"/>
                            <a:gd name="T91" fmla="*/ 2140 h 415"/>
                            <a:gd name="T92" fmla="+- 0 3571 3436"/>
                            <a:gd name="T93" fmla="*/ T92 w 415"/>
                            <a:gd name="T94" fmla="+- 0 2196 1875"/>
                            <a:gd name="T95" fmla="*/ 2196 h 415"/>
                            <a:gd name="T96" fmla="+- 0 3613 3436"/>
                            <a:gd name="T97" fmla="*/ T96 w 415"/>
                            <a:gd name="T98" fmla="+- 0 2238 1875"/>
                            <a:gd name="T99" fmla="*/ 2238 h 415"/>
                            <a:gd name="T100" fmla="+- 0 3675 3436"/>
                            <a:gd name="T101" fmla="*/ T100 w 415"/>
                            <a:gd name="T102" fmla="+- 0 2238 1875"/>
                            <a:gd name="T103" fmla="*/ 2238 h 415"/>
                            <a:gd name="T104" fmla="+- 0 3711 3436"/>
                            <a:gd name="T105" fmla="*/ T104 w 415"/>
                            <a:gd name="T106" fmla="+- 0 2206 1875"/>
                            <a:gd name="T107" fmla="*/ 2206 h 415"/>
                            <a:gd name="T108" fmla="+- 0 3626 3436"/>
                            <a:gd name="T109" fmla="*/ T108 w 415"/>
                            <a:gd name="T110" fmla="+- 0 2201 1875"/>
                            <a:gd name="T111" fmla="*/ 2201 h 415"/>
                            <a:gd name="T112" fmla="+- 0 3600 3436"/>
                            <a:gd name="T113" fmla="*/ T112 w 415"/>
                            <a:gd name="T114" fmla="+- 0 2173 1875"/>
                            <a:gd name="T115" fmla="*/ 2173 h 415"/>
                            <a:gd name="T116" fmla="+- 0 3599 3436"/>
                            <a:gd name="T117" fmla="*/ T116 w 415"/>
                            <a:gd name="T118" fmla="+- 0 2134 1875"/>
                            <a:gd name="T119" fmla="*/ 2134 h 415"/>
                            <a:gd name="T120" fmla="+- 0 3617 3436"/>
                            <a:gd name="T121" fmla="*/ T120 w 415"/>
                            <a:gd name="T122" fmla="+- 0 2108 1875"/>
                            <a:gd name="T123" fmla="*/ 2108 h 415"/>
                            <a:gd name="T124" fmla="+- 0 3631 3436"/>
                            <a:gd name="T125" fmla="*/ T124 w 415"/>
                            <a:gd name="T126" fmla="+- 0 1964 1875"/>
                            <a:gd name="T127" fmla="*/ 1964 h 415"/>
                            <a:gd name="T128" fmla="+- 0 3670 3436"/>
                            <a:gd name="T129" fmla="*/ T128 w 415"/>
                            <a:gd name="T130" fmla="+- 0 1956 1875"/>
                            <a:gd name="T131" fmla="*/ 1956 h 415"/>
                            <a:gd name="T132" fmla="+- 0 3658 3436"/>
                            <a:gd name="T133" fmla="*/ T132 w 415"/>
                            <a:gd name="T134" fmla="+- 0 1917 1875"/>
                            <a:gd name="T135" fmla="*/ 1917 h 415"/>
                            <a:gd name="T136" fmla="+- 0 3652 3436"/>
                            <a:gd name="T137" fmla="*/ T136 w 415"/>
                            <a:gd name="T138" fmla="+- 0 1956 1875"/>
                            <a:gd name="T139" fmla="*/ 1956 h 415"/>
                            <a:gd name="T140" fmla="+- 0 3659 3436"/>
                            <a:gd name="T141" fmla="*/ T140 w 415"/>
                            <a:gd name="T142" fmla="+- 0 2101 1875"/>
                            <a:gd name="T143" fmla="*/ 2101 h 415"/>
                            <a:gd name="T144" fmla="+- 0 3683 3436"/>
                            <a:gd name="T145" fmla="*/ T144 w 415"/>
                            <a:gd name="T146" fmla="+- 0 2120 1875"/>
                            <a:gd name="T147" fmla="*/ 2120 h 415"/>
                            <a:gd name="T148" fmla="+- 0 3693 3436"/>
                            <a:gd name="T149" fmla="*/ T148 w 415"/>
                            <a:gd name="T150" fmla="+- 0 2152 1875"/>
                            <a:gd name="T151" fmla="*/ 2152 h 415"/>
                            <a:gd name="T152" fmla="+- 0 3679 3436"/>
                            <a:gd name="T153" fmla="*/ T152 w 415"/>
                            <a:gd name="T154" fmla="+- 0 2190 1875"/>
                            <a:gd name="T155" fmla="*/ 2190 h 415"/>
                            <a:gd name="T156" fmla="+- 0 3644 3436"/>
                            <a:gd name="T157" fmla="*/ T156 w 415"/>
                            <a:gd name="T158" fmla="+- 0 2206 1875"/>
                            <a:gd name="T159" fmla="*/ 2206 h 415"/>
                            <a:gd name="T160" fmla="+- 0 3718 3436"/>
                            <a:gd name="T161" fmla="*/ T160 w 415"/>
                            <a:gd name="T162" fmla="+- 0 2196 1875"/>
                            <a:gd name="T163" fmla="*/ 2196 h 415"/>
                            <a:gd name="T164" fmla="+- 0 3720 3436"/>
                            <a:gd name="T165" fmla="*/ T164 w 415"/>
                            <a:gd name="T166" fmla="+- 0 2140 1875"/>
                            <a:gd name="T167" fmla="*/ 2140 h 415"/>
                            <a:gd name="T168" fmla="+- 0 3692 3436"/>
                            <a:gd name="T169" fmla="*/ T168 w 415"/>
                            <a:gd name="T170" fmla="+- 0 2101 1875"/>
                            <a:gd name="T171" fmla="*/ 2101 h 415"/>
                            <a:gd name="T172" fmla="+- 0 3670 3436"/>
                            <a:gd name="T173" fmla="*/ T172 w 415"/>
                            <a:gd name="T174" fmla="+- 0 1956 1875"/>
                            <a:gd name="T175" fmla="*/ 1956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5" h="415">
                              <a:moveTo>
                                <a:pt x="377" y="0"/>
                              </a:moveTo>
                              <a:lnTo>
                                <a:pt x="363" y="0"/>
                              </a:lnTo>
                              <a:lnTo>
                                <a:pt x="39" y="0"/>
                              </a:lnTo>
                              <a:lnTo>
                                <a:pt x="25" y="5"/>
                              </a:lnTo>
                              <a:lnTo>
                                <a:pt x="6" y="25"/>
                              </a:lnTo>
                              <a:lnTo>
                                <a:pt x="0" y="38"/>
                              </a:lnTo>
                              <a:lnTo>
                                <a:pt x="1" y="377"/>
                              </a:lnTo>
                              <a:lnTo>
                                <a:pt x="6" y="390"/>
                              </a:lnTo>
                              <a:lnTo>
                                <a:pt x="25" y="409"/>
                              </a:lnTo>
                              <a:lnTo>
                                <a:pt x="39" y="415"/>
                              </a:lnTo>
                              <a:lnTo>
                                <a:pt x="377" y="415"/>
                              </a:lnTo>
                              <a:lnTo>
                                <a:pt x="390" y="409"/>
                              </a:lnTo>
                              <a:lnTo>
                                <a:pt x="406" y="394"/>
                              </a:lnTo>
                              <a:lnTo>
                                <a:pt x="44" y="394"/>
                              </a:lnTo>
                              <a:lnTo>
                                <a:pt x="36" y="391"/>
                              </a:lnTo>
                              <a:lnTo>
                                <a:pt x="25" y="379"/>
                              </a:lnTo>
                              <a:lnTo>
                                <a:pt x="21" y="371"/>
                              </a:lnTo>
                              <a:lnTo>
                                <a:pt x="21" y="43"/>
                              </a:lnTo>
                              <a:lnTo>
                                <a:pt x="25" y="35"/>
                              </a:lnTo>
                              <a:lnTo>
                                <a:pt x="36" y="24"/>
                              </a:lnTo>
                              <a:lnTo>
                                <a:pt x="44" y="21"/>
                              </a:lnTo>
                              <a:lnTo>
                                <a:pt x="406" y="21"/>
                              </a:lnTo>
                              <a:lnTo>
                                <a:pt x="390" y="5"/>
                              </a:lnTo>
                              <a:lnTo>
                                <a:pt x="377" y="0"/>
                              </a:lnTo>
                              <a:close/>
                              <a:moveTo>
                                <a:pt x="406" y="21"/>
                              </a:moveTo>
                              <a:lnTo>
                                <a:pt x="372" y="21"/>
                              </a:lnTo>
                              <a:lnTo>
                                <a:pt x="380" y="24"/>
                              </a:lnTo>
                              <a:lnTo>
                                <a:pt x="391" y="36"/>
                              </a:lnTo>
                              <a:lnTo>
                                <a:pt x="395" y="43"/>
                              </a:lnTo>
                              <a:lnTo>
                                <a:pt x="395" y="371"/>
                              </a:lnTo>
                              <a:lnTo>
                                <a:pt x="391" y="379"/>
                              </a:lnTo>
                              <a:lnTo>
                                <a:pt x="380" y="391"/>
                              </a:lnTo>
                              <a:lnTo>
                                <a:pt x="372" y="394"/>
                              </a:lnTo>
                              <a:lnTo>
                                <a:pt x="406" y="394"/>
                              </a:lnTo>
                              <a:lnTo>
                                <a:pt x="410" y="390"/>
                              </a:lnTo>
                              <a:lnTo>
                                <a:pt x="415" y="377"/>
                              </a:lnTo>
                              <a:lnTo>
                                <a:pt x="415" y="38"/>
                              </a:lnTo>
                              <a:lnTo>
                                <a:pt x="410" y="25"/>
                              </a:lnTo>
                              <a:lnTo>
                                <a:pt x="406" y="21"/>
                              </a:lnTo>
                              <a:close/>
                              <a:moveTo>
                                <a:pt x="222" y="42"/>
                              </a:moveTo>
                              <a:lnTo>
                                <a:pt x="194" y="42"/>
                              </a:lnTo>
                              <a:lnTo>
                                <a:pt x="183" y="53"/>
                              </a:lnTo>
                              <a:lnTo>
                                <a:pt x="183" y="215"/>
                              </a:lnTo>
                              <a:lnTo>
                                <a:pt x="161" y="226"/>
                              </a:lnTo>
                              <a:lnTo>
                                <a:pt x="144" y="243"/>
                              </a:lnTo>
                              <a:lnTo>
                                <a:pt x="133" y="265"/>
                              </a:lnTo>
                              <a:lnTo>
                                <a:pt x="129" y="290"/>
                              </a:lnTo>
                              <a:lnTo>
                                <a:pt x="135" y="321"/>
                              </a:lnTo>
                              <a:lnTo>
                                <a:pt x="152" y="346"/>
                              </a:lnTo>
                              <a:lnTo>
                                <a:pt x="177" y="363"/>
                              </a:lnTo>
                              <a:lnTo>
                                <a:pt x="208" y="370"/>
                              </a:lnTo>
                              <a:lnTo>
                                <a:pt x="239" y="363"/>
                              </a:lnTo>
                              <a:lnTo>
                                <a:pt x="265" y="346"/>
                              </a:lnTo>
                              <a:lnTo>
                                <a:pt x="275" y="331"/>
                              </a:lnTo>
                              <a:lnTo>
                                <a:pt x="208" y="331"/>
                              </a:lnTo>
                              <a:lnTo>
                                <a:pt x="190" y="326"/>
                              </a:lnTo>
                              <a:lnTo>
                                <a:pt x="174" y="315"/>
                              </a:lnTo>
                              <a:lnTo>
                                <a:pt x="164" y="298"/>
                              </a:lnTo>
                              <a:lnTo>
                                <a:pt x="160" y="277"/>
                              </a:lnTo>
                              <a:lnTo>
                                <a:pt x="163" y="259"/>
                              </a:lnTo>
                              <a:lnTo>
                                <a:pt x="170" y="244"/>
                              </a:lnTo>
                              <a:lnTo>
                                <a:pt x="181" y="233"/>
                              </a:lnTo>
                              <a:lnTo>
                                <a:pt x="195" y="225"/>
                              </a:lnTo>
                              <a:lnTo>
                                <a:pt x="195" y="89"/>
                              </a:lnTo>
                              <a:lnTo>
                                <a:pt x="201" y="81"/>
                              </a:lnTo>
                              <a:lnTo>
                                <a:pt x="234" y="81"/>
                              </a:lnTo>
                              <a:lnTo>
                                <a:pt x="234" y="53"/>
                              </a:lnTo>
                              <a:lnTo>
                                <a:pt x="222" y="42"/>
                              </a:lnTo>
                              <a:close/>
                              <a:moveTo>
                                <a:pt x="234" y="81"/>
                              </a:moveTo>
                              <a:lnTo>
                                <a:pt x="216" y="81"/>
                              </a:lnTo>
                              <a:lnTo>
                                <a:pt x="223" y="89"/>
                              </a:lnTo>
                              <a:lnTo>
                                <a:pt x="223" y="226"/>
                              </a:lnTo>
                              <a:lnTo>
                                <a:pt x="236" y="233"/>
                              </a:lnTo>
                              <a:lnTo>
                                <a:pt x="247" y="245"/>
                              </a:lnTo>
                              <a:lnTo>
                                <a:pt x="254" y="260"/>
                              </a:lnTo>
                              <a:lnTo>
                                <a:pt x="257" y="277"/>
                              </a:lnTo>
                              <a:lnTo>
                                <a:pt x="253" y="298"/>
                              </a:lnTo>
                              <a:lnTo>
                                <a:pt x="243" y="315"/>
                              </a:lnTo>
                              <a:lnTo>
                                <a:pt x="227" y="326"/>
                              </a:lnTo>
                              <a:lnTo>
                                <a:pt x="208" y="331"/>
                              </a:lnTo>
                              <a:lnTo>
                                <a:pt x="275" y="331"/>
                              </a:lnTo>
                              <a:lnTo>
                                <a:pt x="282" y="321"/>
                              </a:lnTo>
                              <a:lnTo>
                                <a:pt x="288" y="290"/>
                              </a:lnTo>
                              <a:lnTo>
                                <a:pt x="284" y="265"/>
                              </a:lnTo>
                              <a:lnTo>
                                <a:pt x="273" y="243"/>
                              </a:lnTo>
                              <a:lnTo>
                                <a:pt x="256" y="226"/>
                              </a:lnTo>
                              <a:lnTo>
                                <a:pt x="234" y="215"/>
                              </a:lnTo>
                              <a:lnTo>
                                <a:pt x="234"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32728A" id="AutoShape 360" o:spid="_x0000_s1026" style="position:absolute;margin-left:171.8pt;margin-top:93.7pt;width:20.75pt;height:20.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" path="m377,l363,,39,,25,5,6,25,,38,1,377r5,13l25,409r14,6l377,415r13,-6l406,394r-362,l36,391,25,379r-4,-8l21,43r4,-8l36,24r8,-3l406,21,390,5,377,xm406,21r-34,l380,24r11,12l395,43r,328l391,379r-11,12l372,394r34,l410,390r5,-13l415,38,410,25r-4,-4xm222,42r-28,l183,53r,162l161,226r-17,17l133,265r-4,25l135,321r17,25l177,363r31,7l239,363r26,-17l275,331r-67,l190,326,174,315,164,298r-4,-21l163,259r7,-15l181,233r14,-8l195,89r6,-8l234,81r,-28l222,42xm234,81r-18,l223,89r,137l236,233r11,12l254,260r3,17l253,298r-10,17l227,326r-19,5l275,331r7,-10l288,290r-4,-25l273,243,256,226,234,215r,-134xe" fillcolor="black" stroked="f">
                <v:path arrowok="t" o:connecttype="custom" o:connectlocs="230505,1190625;15875,1193800;0,1214755;3810,1438275;24765,1454150;247650,1450340;27940,1440815;15875,1431290;13335,1217930;22860,1205865;257810,1203960;239395,1190625;236220,1203960;248285,1213485;250825,1426210;241300,1438910;257810,1440815;263525,1430020;260350,1206500;140970,1217295;116205,1224280;102235,1334135;84455,1358900;85725,1394460;112395,1421130;151765,1421130;174625,1400810;120650,1397635;104140,1379855;103505,1355090;114935,1338580;123825,1247140;148590,1242060;140970,1217295;137160,1242060;141605,1334135;156845,1346200;163195,1366520;154305,1390650;132080,1400810;179070,1394460;180340,1358900;162560,1334135;148590,1242060" o:connectangles="0,0,0,0,0,0,0,0,0,0,0,0,0,0,0,0,0,0,0,0,0,0,0,0,0,0,0,0,0,0,0,0,0,0,0,0,0,0,0,0,0,0,0,0"/>
                <w10:wrap type="topAndBottom" anchorx="page"/>
              </v:shape>
            </w:pict>
          </mc:Fallback>
        </mc:AlternateContent>
      </w:r>
      <w:r>
        <w:rPr>
          <w:noProof/>
          <w:lang w:val="ru-RU" w:eastAsia="ru-RU"/>
        </w:rPr>
        <mc:AlternateContent>
          <mc:Choice Requires="wps">
            <w:drawing>
              <wp:anchor distT="0" distB="0" distL="114300" distR="114300" simplePos="0" relativeHeight="251638272" behindDoc="0" locked="0" layoutInCell="1" allowOverlap="1" wp14:anchorId="013E0D02" wp14:editId="4485AA37">
                <wp:simplePos x="0" y="0"/>
                <wp:positionH relativeFrom="page">
                  <wp:posOffset>2761615</wp:posOffset>
                </wp:positionH>
                <wp:positionV relativeFrom="paragraph">
                  <wp:posOffset>1322070</wp:posOffset>
                </wp:positionV>
                <wp:extent cx="262890" cy="0"/>
                <wp:effectExtent l="18415" t="19050" r="13970" b="19050"/>
                <wp:wrapTopAndBottom/>
                <wp:docPr id="180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line">
                          <a:avLst/>
                        </a:prstGeom>
                        <a:noFill/>
                        <a:ln w="210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F4A617" id="Line 361"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45pt,104.1pt" to="238.15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D3FwIAAC0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" strokeweight=".58531mm">
                <w10:wrap type="topAndBottom" anchorx="page"/>
              </v:line>
            </w:pict>
          </mc:Fallback>
        </mc:AlternateContent>
      </w:r>
      <w:r>
        <w:rPr>
          <w:noProof/>
          <w:lang w:val="ru-RU" w:eastAsia="ru-RU"/>
        </w:rPr>
        <mc:AlternateContent>
          <mc:Choice Requires="wpg">
            <w:drawing>
              <wp:anchor distT="0" distB="0" distL="114300" distR="114300" simplePos="0" relativeHeight="251639296" behindDoc="0" locked="0" layoutInCell="1" allowOverlap="1" wp14:anchorId="56DFEB6E" wp14:editId="6757AC08">
                <wp:simplePos x="0" y="0"/>
                <wp:positionH relativeFrom="page">
                  <wp:posOffset>3329940</wp:posOffset>
                </wp:positionH>
                <wp:positionV relativeFrom="paragraph">
                  <wp:posOffset>1179195</wp:posOffset>
                </wp:positionV>
                <wp:extent cx="285115" cy="285115"/>
                <wp:effectExtent l="5715" t="0" r="4445" b="635"/>
                <wp:wrapTopAndBottom/>
                <wp:docPr id="179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285115"/>
                          <a:chOff x="5245" y="1858"/>
                          <a:chExt cx="449" cy="449"/>
                        </a:xfrm>
                      </wpg:grpSpPr>
                      <wps:wsp>
                        <wps:cNvPr id="1798" name="Line 363"/>
                        <wps:cNvCnPr>
                          <a:cxnSpLocks noChangeShapeType="1"/>
                        </wps:cNvCnPr>
                        <wps:spPr bwMode="auto">
                          <a:xfrm>
                            <a:off x="5469" y="2099"/>
                            <a:ext cx="0" cy="191"/>
                          </a:xfrm>
                          <a:prstGeom prst="line">
                            <a:avLst/>
                          </a:prstGeom>
                          <a:noFill/>
                          <a:ln w="21069">
                            <a:solidFill>
                              <a:srgbClr val="000000"/>
                            </a:solidFill>
                            <a:round/>
                            <a:headEnd/>
                            <a:tailEnd/>
                          </a:ln>
                          <a:extLst>
                            <a:ext uri="{909E8E84-426E-40DD-AFC4-6F175D3DCCD1}">
                              <a14:hiddenFill xmlns:a14="http://schemas.microsoft.com/office/drawing/2010/main">
                                <a:noFill/>
                              </a14:hiddenFill>
                            </a:ext>
                          </a:extLst>
                        </wps:spPr>
                        <wps:bodyPr/>
                      </wps:wsp>
                      <wps:wsp>
                        <wps:cNvPr id="1799" name="Line 364"/>
                        <wps:cNvCnPr>
                          <a:cxnSpLocks noChangeShapeType="1"/>
                        </wps:cNvCnPr>
                        <wps:spPr bwMode="auto">
                          <a:xfrm>
                            <a:off x="5262" y="2082"/>
                            <a:ext cx="415" cy="0"/>
                          </a:xfrm>
                          <a:prstGeom prst="line">
                            <a:avLst/>
                          </a:prstGeom>
                          <a:noFill/>
                          <a:ln w="21069">
                            <a:solidFill>
                              <a:srgbClr val="000000"/>
                            </a:solidFill>
                            <a:round/>
                            <a:headEnd/>
                            <a:tailEnd/>
                          </a:ln>
                          <a:extLst>
                            <a:ext uri="{909E8E84-426E-40DD-AFC4-6F175D3DCCD1}">
                              <a14:hiddenFill xmlns:a14="http://schemas.microsoft.com/office/drawing/2010/main">
                                <a:noFill/>
                              </a14:hiddenFill>
                            </a:ext>
                          </a:extLst>
                        </wps:spPr>
                        <wps:bodyPr/>
                      </wps:wsp>
                      <wps:wsp>
                        <wps:cNvPr id="1800" name="Line 365"/>
                        <wps:cNvCnPr>
                          <a:cxnSpLocks noChangeShapeType="1"/>
                        </wps:cNvCnPr>
                        <wps:spPr bwMode="auto">
                          <a:xfrm>
                            <a:off x="5469" y="1875"/>
                            <a:ext cx="0" cy="191"/>
                          </a:xfrm>
                          <a:prstGeom prst="line">
                            <a:avLst/>
                          </a:prstGeom>
                          <a:noFill/>
                          <a:ln w="210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B72199" id="Group 362" o:spid="_x0000_s1026" style="position:absolute;margin-left:262.2pt;margin-top:92.85pt;width:22.45pt;height:22.45pt;z-index:251639296;mso-position-horizontal-relative:page" coordorigin="5245,1858" coordsize="44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">
                <v:line id="Line 363" o:spid="_x0000_s1027" style="position:absolute;visibility:visible;mso-wrap-style:square" from="5469,2099" to="54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" strokeweight=".58525mm"/>
                <v:line id="Line 364" o:spid="_x0000_s1028" style="position:absolute;visibility:visible;mso-wrap-style:square" from="5262,2082" to="5677,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" strokeweight=".58525mm"/>
                <v:line id="Line 365" o:spid="_x0000_s1029" style="position:absolute;visibility:visible;mso-wrap-style:square" from="5469,1875" to="5469,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" strokeweight=".58525mm"/>
                <w10:wrap type="topAndBottom" anchorx="page"/>
              </v:group>
            </w:pict>
          </mc:Fallback>
        </mc:AlternateContent>
      </w:r>
      <w:r>
        <w:rPr>
          <w:noProof/>
          <w:lang w:val="ru-RU" w:eastAsia="ru-RU"/>
        </w:rPr>
        <mc:AlternateContent>
          <mc:Choice Requires="wps">
            <w:drawing>
              <wp:anchor distT="0" distB="0" distL="114300" distR="114300" simplePos="0" relativeHeight="251640320" behindDoc="0" locked="0" layoutInCell="1" allowOverlap="1" wp14:anchorId="296F9D47" wp14:editId="39F175A0">
                <wp:simplePos x="0" y="0"/>
                <wp:positionH relativeFrom="page">
                  <wp:posOffset>3920490</wp:posOffset>
                </wp:positionH>
                <wp:positionV relativeFrom="paragraph">
                  <wp:posOffset>1189990</wp:posOffset>
                </wp:positionV>
                <wp:extent cx="263525" cy="263525"/>
                <wp:effectExtent l="5715" t="1270" r="6985" b="1905"/>
                <wp:wrapTopAndBottom/>
                <wp:docPr id="1796"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63525"/>
                        </a:xfrm>
                        <a:custGeom>
                          <a:avLst/>
                          <a:gdLst>
                            <a:gd name="T0" fmla="+- 0 6551 6174"/>
                            <a:gd name="T1" fmla="*/ T0 w 415"/>
                            <a:gd name="T2" fmla="+- 0 1875 1875"/>
                            <a:gd name="T3" fmla="*/ 1875 h 415"/>
                            <a:gd name="T4" fmla="+- 0 6537 6174"/>
                            <a:gd name="T5" fmla="*/ T4 w 415"/>
                            <a:gd name="T6" fmla="+- 0 1875 1875"/>
                            <a:gd name="T7" fmla="*/ 1875 h 415"/>
                            <a:gd name="T8" fmla="+- 0 6212 6174"/>
                            <a:gd name="T9" fmla="*/ T8 w 415"/>
                            <a:gd name="T10" fmla="+- 0 1875 1875"/>
                            <a:gd name="T11" fmla="*/ 1875 h 415"/>
                            <a:gd name="T12" fmla="+- 0 6199 6174"/>
                            <a:gd name="T13" fmla="*/ T12 w 415"/>
                            <a:gd name="T14" fmla="+- 0 1880 1875"/>
                            <a:gd name="T15" fmla="*/ 1880 h 415"/>
                            <a:gd name="T16" fmla="+- 0 6180 6174"/>
                            <a:gd name="T17" fmla="*/ T16 w 415"/>
                            <a:gd name="T18" fmla="+- 0 1900 1875"/>
                            <a:gd name="T19" fmla="*/ 1900 h 415"/>
                            <a:gd name="T20" fmla="+- 0 6174 6174"/>
                            <a:gd name="T21" fmla="*/ T20 w 415"/>
                            <a:gd name="T22" fmla="+- 0 1913 1875"/>
                            <a:gd name="T23" fmla="*/ 1913 h 415"/>
                            <a:gd name="T24" fmla="+- 0 6174 6174"/>
                            <a:gd name="T25" fmla="*/ T24 w 415"/>
                            <a:gd name="T26" fmla="+- 0 2252 1875"/>
                            <a:gd name="T27" fmla="*/ 2252 h 415"/>
                            <a:gd name="T28" fmla="+- 0 6180 6174"/>
                            <a:gd name="T29" fmla="*/ T28 w 415"/>
                            <a:gd name="T30" fmla="+- 0 2265 1875"/>
                            <a:gd name="T31" fmla="*/ 2265 h 415"/>
                            <a:gd name="T32" fmla="+- 0 6199 6174"/>
                            <a:gd name="T33" fmla="*/ T32 w 415"/>
                            <a:gd name="T34" fmla="+- 0 2284 1875"/>
                            <a:gd name="T35" fmla="*/ 2284 h 415"/>
                            <a:gd name="T36" fmla="+- 0 6212 6174"/>
                            <a:gd name="T37" fmla="*/ T36 w 415"/>
                            <a:gd name="T38" fmla="+- 0 2290 1875"/>
                            <a:gd name="T39" fmla="*/ 2290 h 415"/>
                            <a:gd name="T40" fmla="+- 0 6551 6174"/>
                            <a:gd name="T41" fmla="*/ T40 w 415"/>
                            <a:gd name="T42" fmla="+- 0 2290 1875"/>
                            <a:gd name="T43" fmla="*/ 2290 h 415"/>
                            <a:gd name="T44" fmla="+- 0 6564 6174"/>
                            <a:gd name="T45" fmla="*/ T44 w 415"/>
                            <a:gd name="T46" fmla="+- 0 2284 1875"/>
                            <a:gd name="T47" fmla="*/ 2284 h 415"/>
                            <a:gd name="T48" fmla="+- 0 6579 6174"/>
                            <a:gd name="T49" fmla="*/ T48 w 415"/>
                            <a:gd name="T50" fmla="+- 0 2269 1875"/>
                            <a:gd name="T51" fmla="*/ 2269 h 415"/>
                            <a:gd name="T52" fmla="+- 0 6218 6174"/>
                            <a:gd name="T53" fmla="*/ T52 w 415"/>
                            <a:gd name="T54" fmla="+- 0 2269 1875"/>
                            <a:gd name="T55" fmla="*/ 2269 h 415"/>
                            <a:gd name="T56" fmla="+- 0 6210 6174"/>
                            <a:gd name="T57" fmla="*/ T56 w 415"/>
                            <a:gd name="T58" fmla="+- 0 2266 1875"/>
                            <a:gd name="T59" fmla="*/ 2266 h 415"/>
                            <a:gd name="T60" fmla="+- 0 6198 6174"/>
                            <a:gd name="T61" fmla="*/ T60 w 415"/>
                            <a:gd name="T62" fmla="+- 0 2254 1875"/>
                            <a:gd name="T63" fmla="*/ 2254 h 415"/>
                            <a:gd name="T64" fmla="+- 0 6195 6174"/>
                            <a:gd name="T65" fmla="*/ T64 w 415"/>
                            <a:gd name="T66" fmla="+- 0 2246 1875"/>
                            <a:gd name="T67" fmla="*/ 2246 h 415"/>
                            <a:gd name="T68" fmla="+- 0 6195 6174"/>
                            <a:gd name="T69" fmla="*/ T68 w 415"/>
                            <a:gd name="T70" fmla="+- 0 1918 1875"/>
                            <a:gd name="T71" fmla="*/ 1918 h 415"/>
                            <a:gd name="T72" fmla="+- 0 6198 6174"/>
                            <a:gd name="T73" fmla="*/ T72 w 415"/>
                            <a:gd name="T74" fmla="+- 0 1910 1875"/>
                            <a:gd name="T75" fmla="*/ 1910 h 415"/>
                            <a:gd name="T76" fmla="+- 0 6210 6174"/>
                            <a:gd name="T77" fmla="*/ T76 w 415"/>
                            <a:gd name="T78" fmla="+- 0 1899 1875"/>
                            <a:gd name="T79" fmla="*/ 1899 h 415"/>
                            <a:gd name="T80" fmla="+- 0 6218 6174"/>
                            <a:gd name="T81" fmla="*/ T80 w 415"/>
                            <a:gd name="T82" fmla="+- 0 1896 1875"/>
                            <a:gd name="T83" fmla="*/ 1896 h 415"/>
                            <a:gd name="T84" fmla="+- 0 6579 6174"/>
                            <a:gd name="T85" fmla="*/ T84 w 415"/>
                            <a:gd name="T86" fmla="+- 0 1896 1875"/>
                            <a:gd name="T87" fmla="*/ 1896 h 415"/>
                            <a:gd name="T88" fmla="+- 0 6564 6174"/>
                            <a:gd name="T89" fmla="*/ T88 w 415"/>
                            <a:gd name="T90" fmla="+- 0 1880 1875"/>
                            <a:gd name="T91" fmla="*/ 1880 h 415"/>
                            <a:gd name="T92" fmla="+- 0 6551 6174"/>
                            <a:gd name="T93" fmla="*/ T92 w 415"/>
                            <a:gd name="T94" fmla="+- 0 1875 1875"/>
                            <a:gd name="T95" fmla="*/ 1875 h 415"/>
                            <a:gd name="T96" fmla="+- 0 6579 6174"/>
                            <a:gd name="T97" fmla="*/ T96 w 415"/>
                            <a:gd name="T98" fmla="+- 0 1896 1875"/>
                            <a:gd name="T99" fmla="*/ 1896 h 415"/>
                            <a:gd name="T100" fmla="+- 0 6546 6174"/>
                            <a:gd name="T101" fmla="*/ T100 w 415"/>
                            <a:gd name="T102" fmla="+- 0 1896 1875"/>
                            <a:gd name="T103" fmla="*/ 1896 h 415"/>
                            <a:gd name="T104" fmla="+- 0 6553 6174"/>
                            <a:gd name="T105" fmla="*/ T104 w 415"/>
                            <a:gd name="T106" fmla="+- 0 1899 1875"/>
                            <a:gd name="T107" fmla="*/ 1899 h 415"/>
                            <a:gd name="T108" fmla="+- 0 6565 6174"/>
                            <a:gd name="T109" fmla="*/ T108 w 415"/>
                            <a:gd name="T110" fmla="+- 0 1911 1875"/>
                            <a:gd name="T111" fmla="*/ 1911 h 415"/>
                            <a:gd name="T112" fmla="+- 0 6568 6174"/>
                            <a:gd name="T113" fmla="*/ T112 w 415"/>
                            <a:gd name="T114" fmla="+- 0 1918 1875"/>
                            <a:gd name="T115" fmla="*/ 1918 h 415"/>
                            <a:gd name="T116" fmla="+- 0 6568 6174"/>
                            <a:gd name="T117" fmla="*/ T116 w 415"/>
                            <a:gd name="T118" fmla="+- 0 2246 1875"/>
                            <a:gd name="T119" fmla="*/ 2246 h 415"/>
                            <a:gd name="T120" fmla="+- 0 6565 6174"/>
                            <a:gd name="T121" fmla="*/ T120 w 415"/>
                            <a:gd name="T122" fmla="+- 0 2254 1875"/>
                            <a:gd name="T123" fmla="*/ 2254 h 415"/>
                            <a:gd name="T124" fmla="+- 0 6553 6174"/>
                            <a:gd name="T125" fmla="*/ T124 w 415"/>
                            <a:gd name="T126" fmla="+- 0 2266 1875"/>
                            <a:gd name="T127" fmla="*/ 2266 h 415"/>
                            <a:gd name="T128" fmla="+- 0 6546 6174"/>
                            <a:gd name="T129" fmla="*/ T128 w 415"/>
                            <a:gd name="T130" fmla="+- 0 2269 1875"/>
                            <a:gd name="T131" fmla="*/ 2269 h 415"/>
                            <a:gd name="T132" fmla="+- 0 6579 6174"/>
                            <a:gd name="T133" fmla="*/ T132 w 415"/>
                            <a:gd name="T134" fmla="+- 0 2269 1875"/>
                            <a:gd name="T135" fmla="*/ 2269 h 415"/>
                            <a:gd name="T136" fmla="+- 0 6584 6174"/>
                            <a:gd name="T137" fmla="*/ T136 w 415"/>
                            <a:gd name="T138" fmla="+- 0 2265 1875"/>
                            <a:gd name="T139" fmla="*/ 2265 h 415"/>
                            <a:gd name="T140" fmla="+- 0 6589 6174"/>
                            <a:gd name="T141" fmla="*/ T140 w 415"/>
                            <a:gd name="T142" fmla="+- 0 2252 1875"/>
                            <a:gd name="T143" fmla="*/ 2252 h 415"/>
                            <a:gd name="T144" fmla="+- 0 6589 6174"/>
                            <a:gd name="T145" fmla="*/ T144 w 415"/>
                            <a:gd name="T146" fmla="+- 0 1913 1875"/>
                            <a:gd name="T147" fmla="*/ 1913 h 415"/>
                            <a:gd name="T148" fmla="+- 0 6584 6174"/>
                            <a:gd name="T149" fmla="*/ T148 w 415"/>
                            <a:gd name="T150" fmla="+- 0 1900 1875"/>
                            <a:gd name="T151" fmla="*/ 1900 h 415"/>
                            <a:gd name="T152" fmla="+- 0 6579 6174"/>
                            <a:gd name="T153" fmla="*/ T152 w 415"/>
                            <a:gd name="T154" fmla="+- 0 1896 1875"/>
                            <a:gd name="T155" fmla="*/ 1896 h 415"/>
                            <a:gd name="T156" fmla="+- 0 6316 6174"/>
                            <a:gd name="T157" fmla="*/ T156 w 415"/>
                            <a:gd name="T158" fmla="+- 0 1979 1875"/>
                            <a:gd name="T159" fmla="*/ 1979 h 415"/>
                            <a:gd name="T160" fmla="+- 0 6295 6174"/>
                            <a:gd name="T161" fmla="*/ T160 w 415"/>
                            <a:gd name="T162" fmla="+- 0 1979 1875"/>
                            <a:gd name="T163" fmla="*/ 1979 h 415"/>
                            <a:gd name="T164" fmla="+- 0 6295 6174"/>
                            <a:gd name="T165" fmla="*/ T164 w 415"/>
                            <a:gd name="T166" fmla="+- 0 2186 1875"/>
                            <a:gd name="T167" fmla="*/ 2186 h 415"/>
                            <a:gd name="T168" fmla="+- 0 6316 6174"/>
                            <a:gd name="T169" fmla="*/ T168 w 415"/>
                            <a:gd name="T170" fmla="+- 0 2186 1875"/>
                            <a:gd name="T171" fmla="*/ 2186 h 415"/>
                            <a:gd name="T172" fmla="+- 0 6316 6174"/>
                            <a:gd name="T173" fmla="*/ T172 w 415"/>
                            <a:gd name="T174" fmla="+- 0 1979 1875"/>
                            <a:gd name="T175" fmla="*/ 1979 h 415"/>
                            <a:gd name="T176" fmla="+- 0 6468 6174"/>
                            <a:gd name="T177" fmla="*/ T176 w 415"/>
                            <a:gd name="T178" fmla="+- 0 1979 1875"/>
                            <a:gd name="T179" fmla="*/ 1979 h 415"/>
                            <a:gd name="T180" fmla="+- 0 6447 6174"/>
                            <a:gd name="T181" fmla="*/ T180 w 415"/>
                            <a:gd name="T182" fmla="+- 0 1979 1875"/>
                            <a:gd name="T183" fmla="*/ 1979 h 415"/>
                            <a:gd name="T184" fmla="+- 0 6447 6174"/>
                            <a:gd name="T185" fmla="*/ T184 w 415"/>
                            <a:gd name="T186" fmla="+- 0 2186 1875"/>
                            <a:gd name="T187" fmla="*/ 2186 h 415"/>
                            <a:gd name="T188" fmla="+- 0 6468 6174"/>
                            <a:gd name="T189" fmla="*/ T188 w 415"/>
                            <a:gd name="T190" fmla="+- 0 2186 1875"/>
                            <a:gd name="T191" fmla="*/ 2186 h 415"/>
                            <a:gd name="T192" fmla="+- 0 6468 6174"/>
                            <a:gd name="T193" fmla="*/ T192 w 415"/>
                            <a:gd name="T194" fmla="+- 0 1979 1875"/>
                            <a:gd name="T195" fmla="*/ 1979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15" h="415">
                              <a:moveTo>
                                <a:pt x="377" y="0"/>
                              </a:moveTo>
                              <a:lnTo>
                                <a:pt x="363" y="0"/>
                              </a:lnTo>
                              <a:lnTo>
                                <a:pt x="38" y="0"/>
                              </a:lnTo>
                              <a:lnTo>
                                <a:pt x="25" y="5"/>
                              </a:lnTo>
                              <a:lnTo>
                                <a:pt x="6" y="25"/>
                              </a:lnTo>
                              <a:lnTo>
                                <a:pt x="0" y="38"/>
                              </a:lnTo>
                              <a:lnTo>
                                <a:pt x="0" y="377"/>
                              </a:lnTo>
                              <a:lnTo>
                                <a:pt x="6" y="390"/>
                              </a:lnTo>
                              <a:lnTo>
                                <a:pt x="25" y="409"/>
                              </a:lnTo>
                              <a:lnTo>
                                <a:pt x="38" y="415"/>
                              </a:lnTo>
                              <a:lnTo>
                                <a:pt x="377" y="415"/>
                              </a:lnTo>
                              <a:lnTo>
                                <a:pt x="390" y="409"/>
                              </a:lnTo>
                              <a:lnTo>
                                <a:pt x="405" y="394"/>
                              </a:lnTo>
                              <a:lnTo>
                                <a:pt x="44" y="394"/>
                              </a:lnTo>
                              <a:lnTo>
                                <a:pt x="36" y="391"/>
                              </a:lnTo>
                              <a:lnTo>
                                <a:pt x="24" y="379"/>
                              </a:lnTo>
                              <a:lnTo>
                                <a:pt x="21" y="371"/>
                              </a:lnTo>
                              <a:lnTo>
                                <a:pt x="21" y="43"/>
                              </a:lnTo>
                              <a:lnTo>
                                <a:pt x="24" y="35"/>
                              </a:lnTo>
                              <a:lnTo>
                                <a:pt x="36" y="24"/>
                              </a:lnTo>
                              <a:lnTo>
                                <a:pt x="44" y="21"/>
                              </a:lnTo>
                              <a:lnTo>
                                <a:pt x="405" y="21"/>
                              </a:lnTo>
                              <a:lnTo>
                                <a:pt x="390" y="5"/>
                              </a:lnTo>
                              <a:lnTo>
                                <a:pt x="377" y="0"/>
                              </a:lnTo>
                              <a:close/>
                              <a:moveTo>
                                <a:pt x="405" y="21"/>
                              </a:moveTo>
                              <a:lnTo>
                                <a:pt x="372" y="21"/>
                              </a:lnTo>
                              <a:lnTo>
                                <a:pt x="379" y="24"/>
                              </a:lnTo>
                              <a:lnTo>
                                <a:pt x="391" y="36"/>
                              </a:lnTo>
                              <a:lnTo>
                                <a:pt x="394" y="43"/>
                              </a:lnTo>
                              <a:lnTo>
                                <a:pt x="394" y="371"/>
                              </a:lnTo>
                              <a:lnTo>
                                <a:pt x="391" y="379"/>
                              </a:lnTo>
                              <a:lnTo>
                                <a:pt x="379" y="391"/>
                              </a:lnTo>
                              <a:lnTo>
                                <a:pt x="372" y="394"/>
                              </a:lnTo>
                              <a:lnTo>
                                <a:pt x="405" y="394"/>
                              </a:lnTo>
                              <a:lnTo>
                                <a:pt x="410" y="390"/>
                              </a:lnTo>
                              <a:lnTo>
                                <a:pt x="415" y="377"/>
                              </a:lnTo>
                              <a:lnTo>
                                <a:pt x="415" y="38"/>
                              </a:lnTo>
                              <a:lnTo>
                                <a:pt x="410" y="25"/>
                              </a:lnTo>
                              <a:lnTo>
                                <a:pt x="405" y="21"/>
                              </a:lnTo>
                              <a:close/>
                              <a:moveTo>
                                <a:pt x="142" y="104"/>
                              </a:moveTo>
                              <a:lnTo>
                                <a:pt x="121" y="104"/>
                              </a:lnTo>
                              <a:lnTo>
                                <a:pt x="121" y="311"/>
                              </a:lnTo>
                              <a:lnTo>
                                <a:pt x="142" y="311"/>
                              </a:lnTo>
                              <a:lnTo>
                                <a:pt x="142" y="104"/>
                              </a:lnTo>
                              <a:close/>
                              <a:moveTo>
                                <a:pt x="294" y="104"/>
                              </a:moveTo>
                              <a:lnTo>
                                <a:pt x="273" y="104"/>
                              </a:lnTo>
                              <a:lnTo>
                                <a:pt x="273" y="311"/>
                              </a:lnTo>
                              <a:lnTo>
                                <a:pt x="294" y="311"/>
                              </a:lnTo>
                              <a:lnTo>
                                <a:pt x="294"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28B760" id="AutoShape 366" o:spid="_x0000_s1026" style="position:absolute;margin-left:308.7pt;margin-top:93.7pt;width:20.75pt;height:20.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" path="m377,l363,,38,,25,5,6,25,,38,,377r6,13l25,409r13,6l377,415r13,-6l405,394r-361,l36,391,24,379r-3,-8l21,43r3,-8l36,24r8,-3l405,21,390,5,377,xm405,21r-33,l379,24r12,12l394,43r,328l391,379r-12,12l372,394r33,l410,390r5,-13l415,38,410,25r-5,-4xm142,104r-21,l121,311r21,l142,104xm294,104r-21,l273,311r21,l294,104xe" fillcolor="black" stroked="f">
                <v:path arrowok="t" o:connecttype="custom" o:connectlocs="239395,1190625;230505,1190625;24130,1190625;15875,1193800;3810,1206500;0,1214755;0,1430020;3810,1438275;15875,1450340;24130,1454150;239395,1454150;247650,1450340;257175,1440815;27940,1440815;22860,1438910;15240,1431290;13335,1426210;13335,1217930;15240,1212850;22860,1205865;27940,1203960;257175,1203960;247650,1193800;239395,1190625;257175,1203960;236220,1203960;240665,1205865;248285,1213485;250190,1217930;250190,1426210;248285,1431290;240665,1438910;236220,1440815;257175,1440815;260350,1438275;263525,1430020;263525,1214755;260350,1206500;257175,1203960;90170,1256665;76835,1256665;76835,1388110;90170,1388110;90170,1256665;186690,1256665;173355,1256665;173355,1388110;186690,1388110;186690,1256665" o:connectangles="0,0,0,0,0,0,0,0,0,0,0,0,0,0,0,0,0,0,0,0,0,0,0,0,0,0,0,0,0,0,0,0,0,0,0,0,0,0,0,0,0,0,0,0,0,0,0,0,0"/>
                <w10:wrap type="topAndBottom" anchorx="page"/>
              </v:shape>
            </w:pict>
          </mc:Fallback>
        </mc:AlternateContent>
      </w:r>
      <w:r>
        <w:rPr>
          <w:noProof/>
          <w:lang w:val="ru-RU" w:eastAsia="ru-RU"/>
        </w:rPr>
        <mc:AlternateContent>
          <mc:Choice Requires="wps">
            <w:drawing>
              <wp:anchor distT="0" distB="0" distL="114300" distR="114300" simplePos="0" relativeHeight="251641344" behindDoc="0" locked="0" layoutInCell="1" allowOverlap="1" wp14:anchorId="7F3A43E0" wp14:editId="794AF6E3">
                <wp:simplePos x="0" y="0"/>
                <wp:positionH relativeFrom="page">
                  <wp:posOffset>4499610</wp:posOffset>
                </wp:positionH>
                <wp:positionV relativeFrom="paragraph">
                  <wp:posOffset>1189990</wp:posOffset>
                </wp:positionV>
                <wp:extent cx="263525" cy="263525"/>
                <wp:effectExtent l="3810" t="1270" r="8890" b="1905"/>
                <wp:wrapTopAndBottom/>
                <wp:docPr id="1795"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63525"/>
                        </a:xfrm>
                        <a:custGeom>
                          <a:avLst/>
                          <a:gdLst>
                            <a:gd name="T0" fmla="+- 0 7464 7087"/>
                            <a:gd name="T1" fmla="*/ T0 w 415"/>
                            <a:gd name="T2" fmla="+- 0 1875 1875"/>
                            <a:gd name="T3" fmla="*/ 1875 h 415"/>
                            <a:gd name="T4" fmla="+- 0 7450 7087"/>
                            <a:gd name="T5" fmla="*/ T4 w 415"/>
                            <a:gd name="T6" fmla="+- 0 1875 1875"/>
                            <a:gd name="T7" fmla="*/ 1875 h 415"/>
                            <a:gd name="T8" fmla="+- 0 7125 7087"/>
                            <a:gd name="T9" fmla="*/ T8 w 415"/>
                            <a:gd name="T10" fmla="+- 0 1875 1875"/>
                            <a:gd name="T11" fmla="*/ 1875 h 415"/>
                            <a:gd name="T12" fmla="+- 0 7112 7087"/>
                            <a:gd name="T13" fmla="*/ T12 w 415"/>
                            <a:gd name="T14" fmla="+- 0 1880 1875"/>
                            <a:gd name="T15" fmla="*/ 1880 h 415"/>
                            <a:gd name="T16" fmla="+- 0 7092 7087"/>
                            <a:gd name="T17" fmla="*/ T16 w 415"/>
                            <a:gd name="T18" fmla="+- 0 1900 1875"/>
                            <a:gd name="T19" fmla="*/ 1900 h 415"/>
                            <a:gd name="T20" fmla="+- 0 7087 7087"/>
                            <a:gd name="T21" fmla="*/ T20 w 415"/>
                            <a:gd name="T22" fmla="+- 0 1913 1875"/>
                            <a:gd name="T23" fmla="*/ 1913 h 415"/>
                            <a:gd name="T24" fmla="+- 0 7087 7087"/>
                            <a:gd name="T25" fmla="*/ T24 w 415"/>
                            <a:gd name="T26" fmla="+- 0 2252 1875"/>
                            <a:gd name="T27" fmla="*/ 2252 h 415"/>
                            <a:gd name="T28" fmla="+- 0 7092 7087"/>
                            <a:gd name="T29" fmla="*/ T28 w 415"/>
                            <a:gd name="T30" fmla="+- 0 2265 1875"/>
                            <a:gd name="T31" fmla="*/ 2265 h 415"/>
                            <a:gd name="T32" fmla="+- 0 7112 7087"/>
                            <a:gd name="T33" fmla="*/ T32 w 415"/>
                            <a:gd name="T34" fmla="+- 0 2284 1875"/>
                            <a:gd name="T35" fmla="*/ 2284 h 415"/>
                            <a:gd name="T36" fmla="+- 0 7125 7087"/>
                            <a:gd name="T37" fmla="*/ T36 w 415"/>
                            <a:gd name="T38" fmla="+- 0 2290 1875"/>
                            <a:gd name="T39" fmla="*/ 2290 h 415"/>
                            <a:gd name="T40" fmla="+- 0 7464 7087"/>
                            <a:gd name="T41" fmla="*/ T40 w 415"/>
                            <a:gd name="T42" fmla="+- 0 2290 1875"/>
                            <a:gd name="T43" fmla="*/ 2290 h 415"/>
                            <a:gd name="T44" fmla="+- 0 7477 7087"/>
                            <a:gd name="T45" fmla="*/ T44 w 415"/>
                            <a:gd name="T46" fmla="+- 0 2284 1875"/>
                            <a:gd name="T47" fmla="*/ 2284 h 415"/>
                            <a:gd name="T48" fmla="+- 0 7492 7087"/>
                            <a:gd name="T49" fmla="*/ T48 w 415"/>
                            <a:gd name="T50" fmla="+- 0 2269 1875"/>
                            <a:gd name="T51" fmla="*/ 2269 h 415"/>
                            <a:gd name="T52" fmla="+- 0 7131 7087"/>
                            <a:gd name="T53" fmla="*/ T52 w 415"/>
                            <a:gd name="T54" fmla="+- 0 2269 1875"/>
                            <a:gd name="T55" fmla="*/ 2269 h 415"/>
                            <a:gd name="T56" fmla="+- 0 7123 7087"/>
                            <a:gd name="T57" fmla="*/ T56 w 415"/>
                            <a:gd name="T58" fmla="+- 0 2266 1875"/>
                            <a:gd name="T59" fmla="*/ 2266 h 415"/>
                            <a:gd name="T60" fmla="+- 0 7111 7087"/>
                            <a:gd name="T61" fmla="*/ T60 w 415"/>
                            <a:gd name="T62" fmla="+- 0 2254 1875"/>
                            <a:gd name="T63" fmla="*/ 2254 h 415"/>
                            <a:gd name="T64" fmla="+- 0 7108 7087"/>
                            <a:gd name="T65" fmla="*/ T64 w 415"/>
                            <a:gd name="T66" fmla="+- 0 2246 1875"/>
                            <a:gd name="T67" fmla="*/ 2246 h 415"/>
                            <a:gd name="T68" fmla="+- 0 7108 7087"/>
                            <a:gd name="T69" fmla="*/ T68 w 415"/>
                            <a:gd name="T70" fmla="+- 0 1918 1875"/>
                            <a:gd name="T71" fmla="*/ 1918 h 415"/>
                            <a:gd name="T72" fmla="+- 0 7111 7087"/>
                            <a:gd name="T73" fmla="*/ T72 w 415"/>
                            <a:gd name="T74" fmla="+- 0 1910 1875"/>
                            <a:gd name="T75" fmla="*/ 1910 h 415"/>
                            <a:gd name="T76" fmla="+- 0 7123 7087"/>
                            <a:gd name="T77" fmla="*/ T76 w 415"/>
                            <a:gd name="T78" fmla="+- 0 1899 1875"/>
                            <a:gd name="T79" fmla="*/ 1899 h 415"/>
                            <a:gd name="T80" fmla="+- 0 7131 7087"/>
                            <a:gd name="T81" fmla="*/ T80 w 415"/>
                            <a:gd name="T82" fmla="+- 0 1896 1875"/>
                            <a:gd name="T83" fmla="*/ 1896 h 415"/>
                            <a:gd name="T84" fmla="+- 0 7492 7087"/>
                            <a:gd name="T85" fmla="*/ T84 w 415"/>
                            <a:gd name="T86" fmla="+- 0 1896 1875"/>
                            <a:gd name="T87" fmla="*/ 1896 h 415"/>
                            <a:gd name="T88" fmla="+- 0 7477 7087"/>
                            <a:gd name="T89" fmla="*/ T88 w 415"/>
                            <a:gd name="T90" fmla="+- 0 1880 1875"/>
                            <a:gd name="T91" fmla="*/ 1880 h 415"/>
                            <a:gd name="T92" fmla="+- 0 7464 7087"/>
                            <a:gd name="T93" fmla="*/ T92 w 415"/>
                            <a:gd name="T94" fmla="+- 0 1875 1875"/>
                            <a:gd name="T95" fmla="*/ 1875 h 415"/>
                            <a:gd name="T96" fmla="+- 0 7492 7087"/>
                            <a:gd name="T97" fmla="*/ T96 w 415"/>
                            <a:gd name="T98" fmla="+- 0 1896 1875"/>
                            <a:gd name="T99" fmla="*/ 1896 h 415"/>
                            <a:gd name="T100" fmla="+- 0 7458 7087"/>
                            <a:gd name="T101" fmla="*/ T100 w 415"/>
                            <a:gd name="T102" fmla="+- 0 1896 1875"/>
                            <a:gd name="T103" fmla="*/ 1896 h 415"/>
                            <a:gd name="T104" fmla="+- 0 7466 7087"/>
                            <a:gd name="T105" fmla="*/ T104 w 415"/>
                            <a:gd name="T106" fmla="+- 0 1899 1875"/>
                            <a:gd name="T107" fmla="*/ 1899 h 415"/>
                            <a:gd name="T108" fmla="+- 0 7478 7087"/>
                            <a:gd name="T109" fmla="*/ T108 w 415"/>
                            <a:gd name="T110" fmla="+- 0 1911 1875"/>
                            <a:gd name="T111" fmla="*/ 1911 h 415"/>
                            <a:gd name="T112" fmla="+- 0 7481 7087"/>
                            <a:gd name="T113" fmla="*/ T112 w 415"/>
                            <a:gd name="T114" fmla="+- 0 1918 1875"/>
                            <a:gd name="T115" fmla="*/ 1918 h 415"/>
                            <a:gd name="T116" fmla="+- 0 7481 7087"/>
                            <a:gd name="T117" fmla="*/ T116 w 415"/>
                            <a:gd name="T118" fmla="+- 0 2246 1875"/>
                            <a:gd name="T119" fmla="*/ 2246 h 415"/>
                            <a:gd name="T120" fmla="+- 0 7478 7087"/>
                            <a:gd name="T121" fmla="*/ T120 w 415"/>
                            <a:gd name="T122" fmla="+- 0 2254 1875"/>
                            <a:gd name="T123" fmla="*/ 2254 h 415"/>
                            <a:gd name="T124" fmla="+- 0 7466 7087"/>
                            <a:gd name="T125" fmla="*/ T124 w 415"/>
                            <a:gd name="T126" fmla="+- 0 2266 1875"/>
                            <a:gd name="T127" fmla="*/ 2266 h 415"/>
                            <a:gd name="T128" fmla="+- 0 7458 7087"/>
                            <a:gd name="T129" fmla="*/ T128 w 415"/>
                            <a:gd name="T130" fmla="+- 0 2269 1875"/>
                            <a:gd name="T131" fmla="*/ 2269 h 415"/>
                            <a:gd name="T132" fmla="+- 0 7492 7087"/>
                            <a:gd name="T133" fmla="*/ T132 w 415"/>
                            <a:gd name="T134" fmla="+- 0 2269 1875"/>
                            <a:gd name="T135" fmla="*/ 2269 h 415"/>
                            <a:gd name="T136" fmla="+- 0 7496 7087"/>
                            <a:gd name="T137" fmla="*/ T136 w 415"/>
                            <a:gd name="T138" fmla="+- 0 2265 1875"/>
                            <a:gd name="T139" fmla="*/ 2265 h 415"/>
                            <a:gd name="T140" fmla="+- 0 7502 7087"/>
                            <a:gd name="T141" fmla="*/ T140 w 415"/>
                            <a:gd name="T142" fmla="+- 0 2252 1875"/>
                            <a:gd name="T143" fmla="*/ 2252 h 415"/>
                            <a:gd name="T144" fmla="+- 0 7502 7087"/>
                            <a:gd name="T145" fmla="*/ T144 w 415"/>
                            <a:gd name="T146" fmla="+- 0 1913 1875"/>
                            <a:gd name="T147" fmla="*/ 1913 h 415"/>
                            <a:gd name="T148" fmla="+- 0 7496 7087"/>
                            <a:gd name="T149" fmla="*/ T148 w 415"/>
                            <a:gd name="T150" fmla="+- 0 1900 1875"/>
                            <a:gd name="T151" fmla="*/ 1900 h 415"/>
                            <a:gd name="T152" fmla="+- 0 7492 7087"/>
                            <a:gd name="T153" fmla="*/ T152 w 415"/>
                            <a:gd name="T154" fmla="+- 0 1896 1875"/>
                            <a:gd name="T155" fmla="*/ 1896 h 415"/>
                            <a:gd name="T156" fmla="+- 0 7204 7087"/>
                            <a:gd name="T157" fmla="*/ T156 w 415"/>
                            <a:gd name="T158" fmla="+- 0 1979 1875"/>
                            <a:gd name="T159" fmla="*/ 1979 h 415"/>
                            <a:gd name="T160" fmla="+- 0 7204 7087"/>
                            <a:gd name="T161" fmla="*/ T160 w 415"/>
                            <a:gd name="T162" fmla="+- 0 2186 1875"/>
                            <a:gd name="T163" fmla="*/ 2186 h 415"/>
                            <a:gd name="T164" fmla="+- 0 7272 7087"/>
                            <a:gd name="T165" fmla="*/ T164 w 415"/>
                            <a:gd name="T166" fmla="+- 0 2152 1875"/>
                            <a:gd name="T167" fmla="*/ 2152 h 415"/>
                            <a:gd name="T168" fmla="+- 0 7225 7087"/>
                            <a:gd name="T169" fmla="*/ T168 w 415"/>
                            <a:gd name="T170" fmla="+- 0 2152 1875"/>
                            <a:gd name="T171" fmla="*/ 2152 h 415"/>
                            <a:gd name="T172" fmla="+- 0 7225 7087"/>
                            <a:gd name="T173" fmla="*/ T172 w 415"/>
                            <a:gd name="T174" fmla="+- 0 2012 1875"/>
                            <a:gd name="T175" fmla="*/ 2012 h 415"/>
                            <a:gd name="T176" fmla="+- 0 7272 7087"/>
                            <a:gd name="T177" fmla="*/ T176 w 415"/>
                            <a:gd name="T178" fmla="+- 0 2012 1875"/>
                            <a:gd name="T179" fmla="*/ 2012 h 415"/>
                            <a:gd name="T180" fmla="+- 0 7204 7087"/>
                            <a:gd name="T181" fmla="*/ T180 w 415"/>
                            <a:gd name="T182" fmla="+- 0 1979 1875"/>
                            <a:gd name="T183" fmla="*/ 1979 h 415"/>
                            <a:gd name="T184" fmla="+- 0 7272 7087"/>
                            <a:gd name="T185" fmla="*/ T184 w 415"/>
                            <a:gd name="T186" fmla="+- 0 2012 1875"/>
                            <a:gd name="T187" fmla="*/ 2012 h 415"/>
                            <a:gd name="T188" fmla="+- 0 7225 7087"/>
                            <a:gd name="T189" fmla="*/ T188 w 415"/>
                            <a:gd name="T190" fmla="+- 0 2012 1875"/>
                            <a:gd name="T191" fmla="*/ 2012 h 415"/>
                            <a:gd name="T192" fmla="+- 0 7365 7087"/>
                            <a:gd name="T193" fmla="*/ T192 w 415"/>
                            <a:gd name="T194" fmla="+- 0 2082 1875"/>
                            <a:gd name="T195" fmla="*/ 2082 h 415"/>
                            <a:gd name="T196" fmla="+- 0 7225 7087"/>
                            <a:gd name="T197" fmla="*/ T196 w 415"/>
                            <a:gd name="T198" fmla="+- 0 2152 1875"/>
                            <a:gd name="T199" fmla="*/ 2152 h 415"/>
                            <a:gd name="T200" fmla="+- 0 7272 7087"/>
                            <a:gd name="T201" fmla="*/ T200 w 415"/>
                            <a:gd name="T202" fmla="+- 0 2152 1875"/>
                            <a:gd name="T203" fmla="*/ 2152 h 415"/>
                            <a:gd name="T204" fmla="+- 0 7412 7087"/>
                            <a:gd name="T205" fmla="*/ T204 w 415"/>
                            <a:gd name="T206" fmla="+- 0 2082 1875"/>
                            <a:gd name="T207" fmla="*/ 2082 h 415"/>
                            <a:gd name="T208" fmla="+- 0 7272 7087"/>
                            <a:gd name="T209" fmla="*/ T208 w 415"/>
                            <a:gd name="T210" fmla="+- 0 2012 1875"/>
                            <a:gd name="T211" fmla="*/ 201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5" h="415">
                              <a:moveTo>
                                <a:pt x="377" y="0"/>
                              </a:moveTo>
                              <a:lnTo>
                                <a:pt x="363" y="0"/>
                              </a:lnTo>
                              <a:lnTo>
                                <a:pt x="38" y="0"/>
                              </a:lnTo>
                              <a:lnTo>
                                <a:pt x="25" y="5"/>
                              </a:lnTo>
                              <a:lnTo>
                                <a:pt x="5" y="25"/>
                              </a:lnTo>
                              <a:lnTo>
                                <a:pt x="0" y="38"/>
                              </a:lnTo>
                              <a:lnTo>
                                <a:pt x="0" y="377"/>
                              </a:lnTo>
                              <a:lnTo>
                                <a:pt x="5" y="390"/>
                              </a:lnTo>
                              <a:lnTo>
                                <a:pt x="25" y="409"/>
                              </a:lnTo>
                              <a:lnTo>
                                <a:pt x="38" y="415"/>
                              </a:lnTo>
                              <a:lnTo>
                                <a:pt x="377" y="415"/>
                              </a:lnTo>
                              <a:lnTo>
                                <a:pt x="390" y="409"/>
                              </a:lnTo>
                              <a:lnTo>
                                <a:pt x="405" y="394"/>
                              </a:lnTo>
                              <a:lnTo>
                                <a:pt x="44" y="394"/>
                              </a:lnTo>
                              <a:lnTo>
                                <a:pt x="36" y="391"/>
                              </a:lnTo>
                              <a:lnTo>
                                <a:pt x="24" y="379"/>
                              </a:lnTo>
                              <a:lnTo>
                                <a:pt x="21" y="371"/>
                              </a:lnTo>
                              <a:lnTo>
                                <a:pt x="21" y="43"/>
                              </a:lnTo>
                              <a:lnTo>
                                <a:pt x="24" y="35"/>
                              </a:lnTo>
                              <a:lnTo>
                                <a:pt x="36" y="24"/>
                              </a:lnTo>
                              <a:lnTo>
                                <a:pt x="44" y="21"/>
                              </a:lnTo>
                              <a:lnTo>
                                <a:pt x="405" y="21"/>
                              </a:lnTo>
                              <a:lnTo>
                                <a:pt x="390" y="5"/>
                              </a:lnTo>
                              <a:lnTo>
                                <a:pt x="377" y="0"/>
                              </a:lnTo>
                              <a:close/>
                              <a:moveTo>
                                <a:pt x="405" y="21"/>
                              </a:moveTo>
                              <a:lnTo>
                                <a:pt x="371" y="21"/>
                              </a:lnTo>
                              <a:lnTo>
                                <a:pt x="379" y="24"/>
                              </a:lnTo>
                              <a:lnTo>
                                <a:pt x="391" y="36"/>
                              </a:lnTo>
                              <a:lnTo>
                                <a:pt x="394" y="43"/>
                              </a:lnTo>
                              <a:lnTo>
                                <a:pt x="394" y="371"/>
                              </a:lnTo>
                              <a:lnTo>
                                <a:pt x="391" y="379"/>
                              </a:lnTo>
                              <a:lnTo>
                                <a:pt x="379" y="391"/>
                              </a:lnTo>
                              <a:lnTo>
                                <a:pt x="371" y="394"/>
                              </a:lnTo>
                              <a:lnTo>
                                <a:pt x="405" y="394"/>
                              </a:lnTo>
                              <a:lnTo>
                                <a:pt x="409" y="390"/>
                              </a:lnTo>
                              <a:lnTo>
                                <a:pt x="415" y="377"/>
                              </a:lnTo>
                              <a:lnTo>
                                <a:pt x="415" y="38"/>
                              </a:lnTo>
                              <a:lnTo>
                                <a:pt x="409" y="25"/>
                              </a:lnTo>
                              <a:lnTo>
                                <a:pt x="405" y="21"/>
                              </a:lnTo>
                              <a:close/>
                              <a:moveTo>
                                <a:pt x="117" y="104"/>
                              </a:moveTo>
                              <a:lnTo>
                                <a:pt x="117" y="311"/>
                              </a:lnTo>
                              <a:lnTo>
                                <a:pt x="185" y="277"/>
                              </a:lnTo>
                              <a:lnTo>
                                <a:pt x="138" y="277"/>
                              </a:lnTo>
                              <a:lnTo>
                                <a:pt x="138" y="137"/>
                              </a:lnTo>
                              <a:lnTo>
                                <a:pt x="185" y="137"/>
                              </a:lnTo>
                              <a:lnTo>
                                <a:pt x="117" y="104"/>
                              </a:lnTo>
                              <a:close/>
                              <a:moveTo>
                                <a:pt x="185" y="137"/>
                              </a:moveTo>
                              <a:lnTo>
                                <a:pt x="138" y="137"/>
                              </a:lnTo>
                              <a:lnTo>
                                <a:pt x="278" y="207"/>
                              </a:lnTo>
                              <a:lnTo>
                                <a:pt x="138" y="277"/>
                              </a:lnTo>
                              <a:lnTo>
                                <a:pt x="185" y="277"/>
                              </a:lnTo>
                              <a:lnTo>
                                <a:pt x="325" y="207"/>
                              </a:lnTo>
                              <a:lnTo>
                                <a:pt x="185"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CD253C" id="AutoShape 367" o:spid="_x0000_s1026" style="position:absolute;margin-left:354.3pt;margin-top:93.7pt;width:20.75pt;height:20.7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" path="m377,l363,,38,,25,5,5,25,,38,,377r5,13l25,409r13,6l377,415r13,-6l405,394r-361,l36,391,24,379r-3,-8l21,43r3,-8l36,24r8,-3l405,21,390,5,377,xm405,21r-34,l379,24r12,12l394,43r,328l391,379r-12,12l371,394r34,l409,390r6,-13l415,38,409,25r-4,-4xm117,104r,207l185,277r-47,l138,137r47,l117,104xm185,137r-47,l278,207,138,277r47,l325,207,185,137xe" fillcolor="black" stroked="f">
                <v:path arrowok="t" o:connecttype="custom" o:connectlocs="239395,1190625;230505,1190625;24130,1190625;15875,1193800;3175,1206500;0,1214755;0,1430020;3175,1438275;15875,1450340;24130,1454150;239395,1454150;247650,1450340;257175,1440815;27940,1440815;22860,1438910;15240,1431290;13335,1426210;13335,1217930;15240,1212850;22860,1205865;27940,1203960;257175,1203960;247650,1193800;239395,1190625;257175,1203960;235585,1203960;240665,1205865;248285,1213485;250190,1217930;250190,1426210;248285,1431290;240665,1438910;235585,1440815;257175,1440815;259715,1438275;263525,1430020;263525,1214755;259715,1206500;257175,1203960;74295,1256665;74295,1388110;117475,1366520;87630,1366520;87630,1277620;117475,1277620;74295,1256665;117475,1277620;87630,1277620;176530,1322070;87630,1366520;117475,1366520;206375,1322070;117475,1277620" o:connectangles="0,0,0,0,0,0,0,0,0,0,0,0,0,0,0,0,0,0,0,0,0,0,0,0,0,0,0,0,0,0,0,0,0,0,0,0,0,0,0,0,0,0,0,0,0,0,0,0,0,0,0,0,0"/>
                <w10:wrap type="topAndBottom" anchorx="page"/>
              </v:shape>
            </w:pict>
          </mc:Fallback>
        </mc:AlternateContent>
      </w:r>
      <w:bookmarkStart w:id="11" w:name="页_12"/>
      <w:bookmarkEnd w:id="11"/>
      <w:r w:rsidR="00B66EC2">
        <w:rPr>
          <w:b/>
          <w:color w:val="231916"/>
          <w:sz w:val="18"/>
          <w:lang w:val="ru-RU"/>
        </w:rPr>
        <w:t>Панель управления</w:t>
      </w:r>
    </w:p>
    <w:p w14:paraId="4BD3C698" w14:textId="77777777" w:rsidR="003A5AB6" w:rsidRDefault="003A5AB6">
      <w:pPr>
        <w:pStyle w:val="a3"/>
        <w:spacing w:before="10"/>
        <w:rPr>
          <w:b/>
          <w:sz w:val="23"/>
        </w:rPr>
      </w:pPr>
    </w:p>
    <w:p w14:paraId="167697D4" w14:textId="77777777" w:rsidR="003A5AB6" w:rsidRDefault="003A5AB6">
      <w:pPr>
        <w:pStyle w:val="a3"/>
        <w:rPr>
          <w:b/>
          <w:sz w:val="24"/>
        </w:rPr>
      </w:pPr>
    </w:p>
    <w:p w14:paraId="5EAB54FD" w14:textId="77777777" w:rsidR="003A5AB6" w:rsidRDefault="00745D0F">
      <w:pPr>
        <w:pStyle w:val="4"/>
        <w:spacing w:before="171"/>
      </w:pPr>
      <w:r>
        <w:rPr>
          <w:color w:val="231916"/>
        </w:rPr>
        <w:t>Keys and display</w:t>
      </w:r>
    </w:p>
    <w:p w14:paraId="6DE857DB" w14:textId="77777777" w:rsidR="003A5AB6" w:rsidRDefault="003A5AB6">
      <w:pPr>
        <w:pStyle w:val="a3"/>
        <w:spacing w:before="10" w:after="1"/>
        <w:rPr>
          <w:b/>
          <w:sz w:val="28"/>
        </w:rPr>
      </w:pPr>
    </w:p>
    <w:tbl>
      <w:tblPr>
        <w:tblW w:w="0" w:type="auto"/>
        <w:tblInd w:w="225"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4A0" w:firstRow="1" w:lastRow="0" w:firstColumn="1" w:lastColumn="0" w:noHBand="0" w:noVBand="1"/>
      </w:tblPr>
      <w:tblGrid>
        <w:gridCol w:w="915"/>
        <w:gridCol w:w="2457"/>
        <w:gridCol w:w="286"/>
        <w:gridCol w:w="156"/>
        <w:gridCol w:w="156"/>
        <w:gridCol w:w="317"/>
        <w:gridCol w:w="2505"/>
      </w:tblGrid>
      <w:tr w:rsidR="003A5AB6" w14:paraId="07C5E2D9" w14:textId="77777777">
        <w:trPr>
          <w:trHeight w:val="440"/>
        </w:trPr>
        <w:tc>
          <w:tcPr>
            <w:tcW w:w="915" w:type="dxa"/>
          </w:tcPr>
          <w:p w14:paraId="057F669F" w14:textId="77777777" w:rsidR="003A5AB6" w:rsidRDefault="003A1C79">
            <w:pPr>
              <w:pStyle w:val="TableParagraph"/>
              <w:spacing w:before="146"/>
              <w:ind w:left="289"/>
              <w:rPr>
                <w:b/>
                <w:sz w:val="16"/>
              </w:rPr>
            </w:pPr>
            <w:proofErr w:type="spellStart"/>
            <w:r>
              <w:rPr>
                <w:b/>
                <w:color w:val="231916"/>
                <w:sz w:val="16"/>
              </w:rPr>
              <w:t>Знаки</w:t>
            </w:r>
            <w:proofErr w:type="spellEnd"/>
          </w:p>
        </w:tc>
        <w:tc>
          <w:tcPr>
            <w:tcW w:w="2457" w:type="dxa"/>
          </w:tcPr>
          <w:p w14:paraId="03909132" w14:textId="77777777" w:rsidR="003A5AB6" w:rsidRPr="00C26867" w:rsidRDefault="00C26867">
            <w:pPr>
              <w:pStyle w:val="TableParagraph"/>
              <w:spacing w:before="146"/>
              <w:ind w:left="867" w:right="868"/>
              <w:jc w:val="center"/>
              <w:rPr>
                <w:b/>
                <w:sz w:val="16"/>
                <w:lang w:val="ru-RU"/>
              </w:rPr>
            </w:pPr>
            <w:r>
              <w:rPr>
                <w:b/>
                <w:color w:val="231916"/>
                <w:sz w:val="16"/>
                <w:lang w:val="ru-RU"/>
              </w:rPr>
              <w:t>Функции</w:t>
            </w:r>
          </w:p>
        </w:tc>
        <w:tc>
          <w:tcPr>
            <w:tcW w:w="915" w:type="dxa"/>
            <w:gridSpan w:val="4"/>
          </w:tcPr>
          <w:p w14:paraId="5C1EDDD0" w14:textId="77777777" w:rsidR="003A5AB6" w:rsidRPr="003A1C79" w:rsidRDefault="003A1C79">
            <w:pPr>
              <w:pStyle w:val="TableParagraph"/>
              <w:spacing w:before="146"/>
              <w:ind w:left="289"/>
              <w:rPr>
                <w:b/>
                <w:sz w:val="16"/>
                <w:lang w:val="ru-RU"/>
              </w:rPr>
            </w:pPr>
            <w:r>
              <w:rPr>
                <w:b/>
                <w:color w:val="231916"/>
                <w:sz w:val="16"/>
                <w:lang w:val="ru-RU"/>
              </w:rPr>
              <w:t>Знаки</w:t>
            </w:r>
          </w:p>
        </w:tc>
        <w:tc>
          <w:tcPr>
            <w:tcW w:w="2505" w:type="dxa"/>
          </w:tcPr>
          <w:p w14:paraId="27306CAD" w14:textId="77777777" w:rsidR="003A5AB6" w:rsidRPr="00C26867" w:rsidRDefault="00C26867">
            <w:pPr>
              <w:pStyle w:val="TableParagraph"/>
              <w:spacing w:before="146"/>
              <w:ind w:left="868" w:right="915"/>
              <w:jc w:val="center"/>
              <w:rPr>
                <w:b/>
                <w:sz w:val="16"/>
                <w:lang w:val="ru-RU"/>
              </w:rPr>
            </w:pPr>
            <w:r>
              <w:rPr>
                <w:b/>
                <w:color w:val="231916"/>
                <w:sz w:val="16"/>
                <w:lang w:val="ru-RU"/>
              </w:rPr>
              <w:t>Функции</w:t>
            </w:r>
          </w:p>
        </w:tc>
      </w:tr>
      <w:tr w:rsidR="003A5AB6" w14:paraId="0E9BB3AF" w14:textId="77777777">
        <w:trPr>
          <w:trHeight w:val="420"/>
        </w:trPr>
        <w:tc>
          <w:tcPr>
            <w:tcW w:w="915" w:type="dxa"/>
          </w:tcPr>
          <w:p w14:paraId="4D9C4293" w14:textId="77777777" w:rsidR="003A5AB6" w:rsidRDefault="003A5AB6">
            <w:pPr>
              <w:pStyle w:val="TableParagraph"/>
              <w:spacing w:before="8"/>
              <w:rPr>
                <w:b/>
                <w:sz w:val="6"/>
              </w:rPr>
            </w:pPr>
          </w:p>
          <w:p w14:paraId="7EB2CD87" w14:textId="77777777" w:rsidR="003A5AB6" w:rsidRDefault="00745D0F">
            <w:pPr>
              <w:pStyle w:val="TableParagraph"/>
              <w:ind w:left="357"/>
              <w:rPr>
                <w:sz w:val="20"/>
              </w:rPr>
            </w:pPr>
            <w:r>
              <w:rPr>
                <w:noProof/>
                <w:sz w:val="20"/>
                <w:lang w:val="ru-RU" w:eastAsia="ru-RU"/>
              </w:rPr>
              <w:drawing>
                <wp:inline distT="0" distB="0" distL="0" distR="0" wp14:anchorId="4BEE4EE3" wp14:editId="10552E03">
                  <wp:extent cx="162560" cy="198755"/>
                  <wp:effectExtent l="0" t="0" r="0" b="0"/>
                  <wp:docPr id="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3.png"/>
                          <pic:cNvPicPr>
                            <a:picLocks noChangeAspect="1"/>
                          </pic:cNvPicPr>
                        </pic:nvPicPr>
                        <pic:blipFill>
                          <a:blip r:embed="rId85" cstate="print"/>
                          <a:stretch>
                            <a:fillRect/>
                          </a:stretch>
                        </pic:blipFill>
                        <pic:spPr>
                          <a:xfrm>
                            <a:off x="0" y="0"/>
                            <a:ext cx="162960" cy="199167"/>
                          </a:xfrm>
                          <a:prstGeom prst="rect">
                            <a:avLst/>
                          </a:prstGeom>
                        </pic:spPr>
                      </pic:pic>
                    </a:graphicData>
                  </a:graphic>
                </wp:inline>
              </w:drawing>
            </w:r>
          </w:p>
        </w:tc>
        <w:tc>
          <w:tcPr>
            <w:tcW w:w="2457" w:type="dxa"/>
          </w:tcPr>
          <w:p w14:paraId="2C83A2DD" w14:textId="77777777" w:rsidR="003A5AB6" w:rsidRPr="00C26867" w:rsidRDefault="00B66EC2">
            <w:pPr>
              <w:pStyle w:val="TableParagraph"/>
              <w:spacing w:before="134"/>
              <w:ind w:left="150"/>
              <w:rPr>
                <w:i/>
                <w:sz w:val="16"/>
                <w:lang w:val="ru-RU"/>
              </w:rPr>
            </w:pPr>
            <w:r>
              <w:rPr>
                <w:i/>
                <w:color w:val="231916"/>
                <w:sz w:val="16"/>
                <w:lang w:val="ru-RU"/>
              </w:rPr>
              <w:t>Защита</w:t>
            </w:r>
            <w:r w:rsidR="00C26867">
              <w:rPr>
                <w:i/>
                <w:color w:val="231916"/>
                <w:sz w:val="16"/>
                <w:lang w:val="ru-RU"/>
              </w:rPr>
              <w:t xml:space="preserve"> от детей</w:t>
            </w:r>
          </w:p>
        </w:tc>
        <w:tc>
          <w:tcPr>
            <w:tcW w:w="915" w:type="dxa"/>
            <w:gridSpan w:val="4"/>
          </w:tcPr>
          <w:p w14:paraId="510BC4A3" w14:textId="77777777" w:rsidR="003A5AB6" w:rsidRDefault="00745D0F">
            <w:pPr>
              <w:pStyle w:val="TableParagraph"/>
              <w:tabs>
                <w:tab w:val="left" w:pos="731"/>
              </w:tabs>
              <w:spacing w:before="134"/>
              <w:ind w:left="278"/>
              <w:rPr>
                <w:i/>
                <w:sz w:val="16"/>
              </w:rPr>
            </w:pPr>
            <w:r>
              <w:rPr>
                <w:i/>
                <w:color w:val="231916"/>
                <w:w w:val="359"/>
                <w:sz w:val="16"/>
                <w:u w:val="thick" w:color="000000"/>
              </w:rPr>
              <w:t xml:space="preserve"> </w:t>
            </w:r>
            <w:r>
              <w:rPr>
                <w:i/>
                <w:color w:val="231916"/>
                <w:sz w:val="16"/>
                <w:u w:val="thick" w:color="000000"/>
              </w:rPr>
              <w:tab/>
            </w:r>
          </w:p>
        </w:tc>
        <w:tc>
          <w:tcPr>
            <w:tcW w:w="2505" w:type="dxa"/>
          </w:tcPr>
          <w:p w14:paraId="4B837E93" w14:textId="77777777" w:rsidR="003A5AB6" w:rsidRDefault="00C26867">
            <w:pPr>
              <w:pStyle w:val="TableParagraph"/>
              <w:spacing w:before="134"/>
              <w:ind w:left="183"/>
              <w:rPr>
                <w:i/>
                <w:sz w:val="16"/>
              </w:rPr>
            </w:pPr>
            <w:r>
              <w:rPr>
                <w:i/>
                <w:color w:val="231916"/>
                <w:sz w:val="16"/>
                <w:lang w:val="ru-RU"/>
              </w:rPr>
              <w:t>Время</w:t>
            </w:r>
            <w:r w:rsidR="00745D0F">
              <w:rPr>
                <w:i/>
                <w:color w:val="231916"/>
                <w:sz w:val="16"/>
              </w:rPr>
              <w:t>/</w:t>
            </w:r>
            <w:r>
              <w:t xml:space="preserve"> </w:t>
            </w:r>
            <w:proofErr w:type="spellStart"/>
            <w:r w:rsidRPr="00C26867">
              <w:rPr>
                <w:i/>
                <w:color w:val="231916"/>
                <w:sz w:val="16"/>
              </w:rPr>
              <w:t>Снижение</w:t>
            </w:r>
            <w:proofErr w:type="spellEnd"/>
            <w:r w:rsidRPr="00C26867">
              <w:rPr>
                <w:i/>
                <w:color w:val="231916"/>
                <w:sz w:val="16"/>
              </w:rPr>
              <w:t xml:space="preserve"> </w:t>
            </w:r>
            <w:proofErr w:type="spellStart"/>
            <w:r w:rsidRPr="00C26867">
              <w:rPr>
                <w:i/>
                <w:color w:val="231916"/>
                <w:sz w:val="16"/>
              </w:rPr>
              <w:t>температуры</w:t>
            </w:r>
            <w:proofErr w:type="spellEnd"/>
          </w:p>
        </w:tc>
      </w:tr>
      <w:tr w:rsidR="003A5AB6" w14:paraId="681C64DE" w14:textId="77777777">
        <w:trPr>
          <w:trHeight w:val="220"/>
        </w:trPr>
        <w:tc>
          <w:tcPr>
            <w:tcW w:w="915" w:type="dxa"/>
            <w:vMerge w:val="restart"/>
          </w:tcPr>
          <w:p w14:paraId="0648F1BB" w14:textId="77777777" w:rsidR="003A5AB6" w:rsidRDefault="003A5AB6">
            <w:pPr>
              <w:pStyle w:val="TableParagraph"/>
              <w:spacing w:before="3"/>
              <w:rPr>
                <w:b/>
                <w:sz w:val="8"/>
              </w:rPr>
            </w:pPr>
          </w:p>
          <w:p w14:paraId="376E4C68" w14:textId="77777777" w:rsidR="003A5AB6" w:rsidRDefault="00745D0F">
            <w:pPr>
              <w:pStyle w:val="TableParagraph"/>
              <w:ind w:left="328"/>
              <w:rPr>
                <w:sz w:val="20"/>
              </w:rPr>
            </w:pPr>
            <w:r>
              <w:rPr>
                <w:noProof/>
                <w:sz w:val="20"/>
                <w:lang w:val="ru-RU" w:eastAsia="ru-RU"/>
              </w:rPr>
              <w:drawing>
                <wp:inline distT="0" distB="0" distL="0" distR="0" wp14:anchorId="2ED2F0DF" wp14:editId="6D6F754C">
                  <wp:extent cx="198755" cy="198755"/>
                  <wp:effectExtent l="0" t="0" r="0" b="0"/>
                  <wp:docPr id="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4.png"/>
                          <pic:cNvPicPr>
                            <a:picLocks noChangeAspect="1"/>
                          </pic:cNvPicPr>
                        </pic:nvPicPr>
                        <pic:blipFill>
                          <a:blip r:embed="rId86" cstate="print"/>
                          <a:stretch>
                            <a:fillRect/>
                          </a:stretch>
                        </pic:blipFill>
                        <pic:spPr>
                          <a:xfrm>
                            <a:off x="0" y="0"/>
                            <a:ext cx="199167" cy="199167"/>
                          </a:xfrm>
                          <a:prstGeom prst="rect">
                            <a:avLst/>
                          </a:prstGeom>
                        </pic:spPr>
                      </pic:pic>
                    </a:graphicData>
                  </a:graphic>
                </wp:inline>
              </w:drawing>
            </w:r>
          </w:p>
        </w:tc>
        <w:tc>
          <w:tcPr>
            <w:tcW w:w="2457" w:type="dxa"/>
            <w:vMerge w:val="restart"/>
          </w:tcPr>
          <w:p w14:paraId="1D75F179" w14:textId="77777777" w:rsidR="003A5AB6" w:rsidRPr="00C26867" w:rsidRDefault="00C26867">
            <w:pPr>
              <w:pStyle w:val="TableParagraph"/>
              <w:spacing w:before="55"/>
              <w:ind w:left="150"/>
              <w:rPr>
                <w:i/>
                <w:sz w:val="16"/>
                <w:lang w:val="ru-RU"/>
              </w:rPr>
            </w:pPr>
            <w:r>
              <w:rPr>
                <w:i/>
                <w:color w:val="231916"/>
                <w:sz w:val="16"/>
                <w:lang w:val="ru-RU"/>
              </w:rPr>
              <w:t>Часы</w:t>
            </w:r>
          </w:p>
        </w:tc>
        <w:tc>
          <w:tcPr>
            <w:tcW w:w="286" w:type="dxa"/>
            <w:vMerge w:val="restart"/>
            <w:tcBorders>
              <w:right w:val="nil"/>
            </w:tcBorders>
          </w:tcPr>
          <w:p w14:paraId="50BD7191" w14:textId="77777777" w:rsidR="003A5AB6" w:rsidRDefault="003A5AB6">
            <w:pPr>
              <w:pStyle w:val="TableParagraph"/>
              <w:rPr>
                <w:rFonts w:ascii="Times New Roman"/>
                <w:sz w:val="16"/>
              </w:rPr>
            </w:pPr>
          </w:p>
        </w:tc>
        <w:tc>
          <w:tcPr>
            <w:tcW w:w="156" w:type="dxa"/>
            <w:tcBorders>
              <w:left w:val="nil"/>
              <w:bottom w:val="single" w:sz="12" w:space="0" w:color="000000"/>
              <w:right w:val="single" w:sz="12" w:space="0" w:color="000000"/>
            </w:tcBorders>
          </w:tcPr>
          <w:p w14:paraId="0EBAB3E0" w14:textId="77777777" w:rsidR="003A5AB6" w:rsidRDefault="003A5AB6">
            <w:pPr>
              <w:pStyle w:val="TableParagraph"/>
              <w:rPr>
                <w:rFonts w:ascii="Times New Roman"/>
                <w:sz w:val="16"/>
              </w:rPr>
            </w:pPr>
          </w:p>
        </w:tc>
        <w:tc>
          <w:tcPr>
            <w:tcW w:w="156" w:type="dxa"/>
            <w:tcBorders>
              <w:left w:val="single" w:sz="12" w:space="0" w:color="000000"/>
              <w:bottom w:val="single" w:sz="12" w:space="0" w:color="000000"/>
              <w:right w:val="nil"/>
            </w:tcBorders>
          </w:tcPr>
          <w:p w14:paraId="2B9356F1" w14:textId="77777777" w:rsidR="003A5AB6" w:rsidRDefault="003A5AB6">
            <w:pPr>
              <w:pStyle w:val="TableParagraph"/>
              <w:rPr>
                <w:rFonts w:ascii="Times New Roman"/>
                <w:sz w:val="16"/>
              </w:rPr>
            </w:pPr>
          </w:p>
        </w:tc>
        <w:tc>
          <w:tcPr>
            <w:tcW w:w="316" w:type="dxa"/>
            <w:vMerge w:val="restart"/>
            <w:tcBorders>
              <w:left w:val="nil"/>
            </w:tcBorders>
          </w:tcPr>
          <w:p w14:paraId="4E7B28BA" w14:textId="77777777" w:rsidR="003A5AB6" w:rsidRDefault="003A5AB6">
            <w:pPr>
              <w:pStyle w:val="TableParagraph"/>
              <w:rPr>
                <w:rFonts w:ascii="Times New Roman"/>
                <w:sz w:val="16"/>
              </w:rPr>
            </w:pPr>
          </w:p>
        </w:tc>
        <w:tc>
          <w:tcPr>
            <w:tcW w:w="2505" w:type="dxa"/>
            <w:vMerge w:val="restart"/>
          </w:tcPr>
          <w:p w14:paraId="65D644DB" w14:textId="77777777" w:rsidR="003A5AB6" w:rsidRDefault="00C26867">
            <w:pPr>
              <w:pStyle w:val="TableParagraph"/>
              <w:spacing w:before="55"/>
              <w:ind w:left="183"/>
              <w:rPr>
                <w:i/>
                <w:sz w:val="16"/>
              </w:rPr>
            </w:pPr>
            <w:proofErr w:type="spellStart"/>
            <w:r w:rsidRPr="00C26867">
              <w:rPr>
                <w:i/>
                <w:color w:val="231916"/>
                <w:sz w:val="16"/>
              </w:rPr>
              <w:t>Увеличение</w:t>
            </w:r>
            <w:proofErr w:type="spellEnd"/>
            <w:r w:rsidRPr="00C26867">
              <w:rPr>
                <w:i/>
                <w:color w:val="231916"/>
                <w:sz w:val="16"/>
              </w:rPr>
              <w:t xml:space="preserve"> </w:t>
            </w:r>
            <w:proofErr w:type="spellStart"/>
            <w:r w:rsidRPr="00C26867">
              <w:rPr>
                <w:i/>
                <w:color w:val="231916"/>
                <w:sz w:val="16"/>
              </w:rPr>
              <w:t>времени</w:t>
            </w:r>
            <w:proofErr w:type="spellEnd"/>
            <w:r w:rsidRPr="00C26867">
              <w:rPr>
                <w:i/>
                <w:color w:val="231916"/>
                <w:sz w:val="16"/>
              </w:rPr>
              <w:t>/</w:t>
            </w:r>
            <w:proofErr w:type="spellStart"/>
            <w:r w:rsidRPr="00C26867">
              <w:rPr>
                <w:i/>
                <w:color w:val="231916"/>
                <w:sz w:val="16"/>
              </w:rPr>
              <w:t>температуры</w:t>
            </w:r>
            <w:proofErr w:type="spellEnd"/>
          </w:p>
        </w:tc>
      </w:tr>
      <w:tr w:rsidR="003A5AB6" w14:paraId="4F5A1A8E" w14:textId="77777777">
        <w:trPr>
          <w:trHeight w:val="160"/>
        </w:trPr>
        <w:tc>
          <w:tcPr>
            <w:tcW w:w="915" w:type="dxa"/>
            <w:vMerge/>
            <w:tcBorders>
              <w:top w:val="nil"/>
            </w:tcBorders>
          </w:tcPr>
          <w:p w14:paraId="2456744A" w14:textId="77777777" w:rsidR="003A5AB6" w:rsidRDefault="003A5AB6">
            <w:pPr>
              <w:rPr>
                <w:sz w:val="2"/>
                <w:szCs w:val="2"/>
              </w:rPr>
            </w:pPr>
          </w:p>
        </w:tc>
        <w:tc>
          <w:tcPr>
            <w:tcW w:w="2457" w:type="dxa"/>
            <w:vMerge/>
            <w:tcBorders>
              <w:top w:val="nil"/>
            </w:tcBorders>
          </w:tcPr>
          <w:p w14:paraId="23B7F3FB" w14:textId="77777777" w:rsidR="003A5AB6" w:rsidRDefault="003A5AB6">
            <w:pPr>
              <w:rPr>
                <w:sz w:val="2"/>
                <w:szCs w:val="2"/>
              </w:rPr>
            </w:pPr>
          </w:p>
        </w:tc>
        <w:tc>
          <w:tcPr>
            <w:tcW w:w="286" w:type="dxa"/>
            <w:vMerge/>
            <w:tcBorders>
              <w:top w:val="nil"/>
              <w:right w:val="nil"/>
            </w:tcBorders>
          </w:tcPr>
          <w:p w14:paraId="6317A764" w14:textId="77777777" w:rsidR="003A5AB6" w:rsidRDefault="003A5AB6">
            <w:pPr>
              <w:rPr>
                <w:sz w:val="2"/>
                <w:szCs w:val="2"/>
              </w:rPr>
            </w:pPr>
          </w:p>
        </w:tc>
        <w:tc>
          <w:tcPr>
            <w:tcW w:w="156" w:type="dxa"/>
            <w:tcBorders>
              <w:top w:val="single" w:sz="12" w:space="0" w:color="000000"/>
              <w:left w:val="nil"/>
              <w:right w:val="single" w:sz="12" w:space="0" w:color="000000"/>
            </w:tcBorders>
          </w:tcPr>
          <w:p w14:paraId="1D7DA4E9" w14:textId="77777777" w:rsidR="003A5AB6" w:rsidRDefault="003A5AB6">
            <w:pPr>
              <w:pStyle w:val="TableParagraph"/>
              <w:rPr>
                <w:rFonts w:ascii="Times New Roman"/>
                <w:sz w:val="12"/>
              </w:rPr>
            </w:pPr>
          </w:p>
        </w:tc>
        <w:tc>
          <w:tcPr>
            <w:tcW w:w="156" w:type="dxa"/>
            <w:tcBorders>
              <w:top w:val="single" w:sz="12" w:space="0" w:color="000000"/>
              <w:left w:val="single" w:sz="12" w:space="0" w:color="000000"/>
              <w:right w:val="nil"/>
            </w:tcBorders>
          </w:tcPr>
          <w:p w14:paraId="782C429A" w14:textId="77777777" w:rsidR="003A5AB6" w:rsidRDefault="003A5AB6">
            <w:pPr>
              <w:pStyle w:val="TableParagraph"/>
              <w:rPr>
                <w:rFonts w:ascii="Times New Roman"/>
                <w:sz w:val="12"/>
              </w:rPr>
            </w:pPr>
          </w:p>
        </w:tc>
        <w:tc>
          <w:tcPr>
            <w:tcW w:w="316" w:type="dxa"/>
            <w:vMerge/>
            <w:tcBorders>
              <w:top w:val="nil"/>
              <w:left w:val="nil"/>
            </w:tcBorders>
          </w:tcPr>
          <w:p w14:paraId="5504047B" w14:textId="77777777" w:rsidR="003A5AB6" w:rsidRDefault="003A5AB6">
            <w:pPr>
              <w:rPr>
                <w:sz w:val="2"/>
                <w:szCs w:val="2"/>
              </w:rPr>
            </w:pPr>
          </w:p>
        </w:tc>
        <w:tc>
          <w:tcPr>
            <w:tcW w:w="2505" w:type="dxa"/>
            <w:vMerge/>
            <w:tcBorders>
              <w:top w:val="nil"/>
            </w:tcBorders>
          </w:tcPr>
          <w:p w14:paraId="162CCA50" w14:textId="77777777" w:rsidR="003A5AB6" w:rsidRDefault="003A5AB6">
            <w:pPr>
              <w:rPr>
                <w:sz w:val="2"/>
                <w:szCs w:val="2"/>
              </w:rPr>
            </w:pPr>
          </w:p>
        </w:tc>
      </w:tr>
      <w:tr w:rsidR="003A5AB6" w14:paraId="669C6F5E" w14:textId="77777777">
        <w:trPr>
          <w:trHeight w:val="440"/>
        </w:trPr>
        <w:tc>
          <w:tcPr>
            <w:tcW w:w="915" w:type="dxa"/>
          </w:tcPr>
          <w:p w14:paraId="4EB99BF7" w14:textId="77777777" w:rsidR="003A5AB6" w:rsidRDefault="003A5AB6">
            <w:pPr>
              <w:pStyle w:val="TableParagraph"/>
              <w:spacing w:before="5"/>
              <w:rPr>
                <w:b/>
                <w:sz w:val="3"/>
              </w:rPr>
            </w:pPr>
          </w:p>
          <w:p w14:paraId="41A13F87" w14:textId="77777777" w:rsidR="003A5AB6" w:rsidRDefault="00745D0F">
            <w:pPr>
              <w:pStyle w:val="TableParagraph"/>
              <w:ind w:left="328"/>
              <w:rPr>
                <w:sz w:val="20"/>
              </w:rPr>
            </w:pPr>
            <w:r>
              <w:rPr>
                <w:noProof/>
                <w:sz w:val="20"/>
                <w:lang w:val="ru-RU" w:eastAsia="ru-RU"/>
              </w:rPr>
              <w:drawing>
                <wp:inline distT="0" distB="0" distL="0" distR="0" wp14:anchorId="67F3E017" wp14:editId="11E8B963">
                  <wp:extent cx="197485" cy="200025"/>
                  <wp:effectExtent l="0" t="0" r="0" b="0"/>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5.png"/>
                          <pic:cNvPicPr>
                            <a:picLocks noChangeAspect="1"/>
                          </pic:cNvPicPr>
                        </pic:nvPicPr>
                        <pic:blipFill>
                          <a:blip r:embed="rId87" cstate="print"/>
                          <a:stretch>
                            <a:fillRect/>
                          </a:stretch>
                        </pic:blipFill>
                        <pic:spPr>
                          <a:xfrm>
                            <a:off x="0" y="0"/>
                            <a:ext cx="198080" cy="200025"/>
                          </a:xfrm>
                          <a:prstGeom prst="rect">
                            <a:avLst/>
                          </a:prstGeom>
                        </pic:spPr>
                      </pic:pic>
                    </a:graphicData>
                  </a:graphic>
                </wp:inline>
              </w:drawing>
            </w:r>
          </w:p>
        </w:tc>
        <w:tc>
          <w:tcPr>
            <w:tcW w:w="2457" w:type="dxa"/>
          </w:tcPr>
          <w:p w14:paraId="620EEDFD" w14:textId="77777777" w:rsidR="003A5AB6" w:rsidRDefault="00C26867">
            <w:pPr>
              <w:pStyle w:val="TableParagraph"/>
              <w:spacing w:before="134"/>
              <w:ind w:left="150"/>
              <w:rPr>
                <w:i/>
                <w:sz w:val="16"/>
              </w:rPr>
            </w:pPr>
            <w:proofErr w:type="spellStart"/>
            <w:r>
              <w:rPr>
                <w:i/>
                <w:color w:val="231916"/>
                <w:sz w:val="16"/>
              </w:rPr>
              <w:t>Таймер</w:t>
            </w:r>
            <w:proofErr w:type="spellEnd"/>
          </w:p>
        </w:tc>
        <w:tc>
          <w:tcPr>
            <w:tcW w:w="915" w:type="dxa"/>
            <w:gridSpan w:val="4"/>
          </w:tcPr>
          <w:p w14:paraId="71CCFBD7" w14:textId="77777777" w:rsidR="003A5AB6" w:rsidRDefault="003A5AB6">
            <w:pPr>
              <w:pStyle w:val="TableParagraph"/>
              <w:spacing w:before="9"/>
              <w:rPr>
                <w:b/>
                <w:sz w:val="7"/>
              </w:rPr>
            </w:pPr>
          </w:p>
          <w:p w14:paraId="5FE66DC0" w14:textId="77777777" w:rsidR="003A5AB6" w:rsidRDefault="00745D0F">
            <w:pPr>
              <w:pStyle w:val="TableParagraph"/>
              <w:ind w:left="298"/>
              <w:rPr>
                <w:sz w:val="20"/>
              </w:rPr>
            </w:pPr>
            <w:r>
              <w:rPr>
                <w:noProof/>
                <w:sz w:val="20"/>
                <w:lang w:val="ru-RU" w:eastAsia="ru-RU"/>
              </w:rPr>
              <w:drawing>
                <wp:inline distT="0" distB="0" distL="0" distR="0" wp14:anchorId="281CB514" wp14:editId="705B76E3">
                  <wp:extent cx="199390" cy="200025"/>
                  <wp:effectExtent l="0" t="0" r="0" b="0"/>
                  <wp:docPr id="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6.png"/>
                          <pic:cNvPicPr>
                            <a:picLocks noChangeAspect="1"/>
                          </pic:cNvPicPr>
                        </pic:nvPicPr>
                        <pic:blipFill>
                          <a:blip r:embed="rId88" cstate="print"/>
                          <a:stretch>
                            <a:fillRect/>
                          </a:stretch>
                        </pic:blipFill>
                        <pic:spPr>
                          <a:xfrm>
                            <a:off x="0" y="0"/>
                            <a:ext cx="200024" cy="200025"/>
                          </a:xfrm>
                          <a:prstGeom prst="rect">
                            <a:avLst/>
                          </a:prstGeom>
                        </pic:spPr>
                      </pic:pic>
                    </a:graphicData>
                  </a:graphic>
                </wp:inline>
              </w:drawing>
            </w:r>
          </w:p>
        </w:tc>
        <w:tc>
          <w:tcPr>
            <w:tcW w:w="2505" w:type="dxa"/>
          </w:tcPr>
          <w:p w14:paraId="260D4853" w14:textId="77777777" w:rsidR="003A5AB6" w:rsidRDefault="00C26867">
            <w:pPr>
              <w:pStyle w:val="TableParagraph"/>
              <w:spacing w:before="134"/>
              <w:ind w:left="183"/>
              <w:rPr>
                <w:i/>
                <w:sz w:val="16"/>
              </w:rPr>
            </w:pPr>
            <w:proofErr w:type="spellStart"/>
            <w:r w:rsidRPr="00C26867">
              <w:rPr>
                <w:i/>
                <w:color w:val="231916"/>
                <w:sz w:val="16"/>
              </w:rPr>
              <w:t>Пауза</w:t>
            </w:r>
            <w:proofErr w:type="spellEnd"/>
            <w:r w:rsidRPr="00C26867">
              <w:rPr>
                <w:i/>
                <w:color w:val="231916"/>
                <w:sz w:val="16"/>
              </w:rPr>
              <w:t>/</w:t>
            </w:r>
            <w:proofErr w:type="spellStart"/>
            <w:r w:rsidRPr="00C26867">
              <w:rPr>
                <w:i/>
                <w:color w:val="231916"/>
                <w:sz w:val="16"/>
              </w:rPr>
              <w:t>Отмена</w:t>
            </w:r>
            <w:proofErr w:type="spellEnd"/>
          </w:p>
        </w:tc>
      </w:tr>
      <w:tr w:rsidR="003A5AB6" w14:paraId="75D124CD" w14:textId="77777777">
        <w:trPr>
          <w:trHeight w:val="460"/>
        </w:trPr>
        <w:tc>
          <w:tcPr>
            <w:tcW w:w="915" w:type="dxa"/>
          </w:tcPr>
          <w:p w14:paraId="1A695379" w14:textId="77777777" w:rsidR="003A5AB6" w:rsidRDefault="003A5AB6">
            <w:pPr>
              <w:pStyle w:val="TableParagraph"/>
              <w:spacing w:before="4"/>
              <w:rPr>
                <w:b/>
                <w:sz w:val="9"/>
              </w:rPr>
            </w:pPr>
          </w:p>
          <w:p w14:paraId="55B41921" w14:textId="77777777" w:rsidR="003A5AB6" w:rsidRDefault="00745D0F">
            <w:pPr>
              <w:pStyle w:val="TableParagraph"/>
              <w:ind w:left="328"/>
              <w:rPr>
                <w:sz w:val="20"/>
              </w:rPr>
            </w:pPr>
            <w:r>
              <w:rPr>
                <w:noProof/>
                <w:sz w:val="20"/>
                <w:lang w:val="ru-RU" w:eastAsia="ru-RU"/>
              </w:rPr>
              <w:drawing>
                <wp:inline distT="0" distB="0" distL="0" distR="0" wp14:anchorId="7FECCC43" wp14:editId="3A651276">
                  <wp:extent cx="199390" cy="200025"/>
                  <wp:effectExtent l="0" t="0" r="0" b="0"/>
                  <wp:docPr id="3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7.png"/>
                          <pic:cNvPicPr>
                            <a:picLocks noChangeAspect="1"/>
                          </pic:cNvPicPr>
                        </pic:nvPicPr>
                        <pic:blipFill>
                          <a:blip r:embed="rId89" cstate="print"/>
                          <a:stretch>
                            <a:fillRect/>
                          </a:stretch>
                        </pic:blipFill>
                        <pic:spPr>
                          <a:xfrm>
                            <a:off x="0" y="0"/>
                            <a:ext cx="200019" cy="200025"/>
                          </a:xfrm>
                          <a:prstGeom prst="rect">
                            <a:avLst/>
                          </a:prstGeom>
                        </pic:spPr>
                      </pic:pic>
                    </a:graphicData>
                  </a:graphic>
                </wp:inline>
              </w:drawing>
            </w:r>
          </w:p>
        </w:tc>
        <w:tc>
          <w:tcPr>
            <w:tcW w:w="2457" w:type="dxa"/>
          </w:tcPr>
          <w:p w14:paraId="7934EE76" w14:textId="77777777" w:rsidR="003A5AB6" w:rsidRPr="00C26867" w:rsidRDefault="00C26867">
            <w:pPr>
              <w:pStyle w:val="TableParagraph"/>
              <w:spacing w:before="128"/>
              <w:ind w:left="150"/>
              <w:rPr>
                <w:i/>
                <w:sz w:val="16"/>
                <w:lang w:val="ru-RU"/>
              </w:rPr>
            </w:pPr>
            <w:r>
              <w:rPr>
                <w:i/>
                <w:color w:val="231916"/>
                <w:sz w:val="16"/>
                <w:lang w:val="ru-RU"/>
              </w:rPr>
              <w:t>Температура</w:t>
            </w:r>
          </w:p>
        </w:tc>
        <w:tc>
          <w:tcPr>
            <w:tcW w:w="915" w:type="dxa"/>
            <w:gridSpan w:val="4"/>
          </w:tcPr>
          <w:p w14:paraId="7EAD1F26" w14:textId="77777777" w:rsidR="003A5AB6" w:rsidRDefault="003A5AB6">
            <w:pPr>
              <w:pStyle w:val="TableParagraph"/>
              <w:spacing w:before="4"/>
              <w:rPr>
                <w:b/>
                <w:sz w:val="9"/>
              </w:rPr>
            </w:pPr>
          </w:p>
          <w:p w14:paraId="5290DF6D" w14:textId="77777777" w:rsidR="003A5AB6" w:rsidRDefault="00745D0F">
            <w:pPr>
              <w:pStyle w:val="TableParagraph"/>
              <w:ind w:left="298"/>
              <w:rPr>
                <w:sz w:val="20"/>
              </w:rPr>
            </w:pPr>
            <w:r>
              <w:rPr>
                <w:noProof/>
                <w:sz w:val="20"/>
                <w:lang w:val="ru-RU" w:eastAsia="ru-RU"/>
              </w:rPr>
              <w:drawing>
                <wp:inline distT="0" distB="0" distL="0" distR="0" wp14:anchorId="528216E7" wp14:editId="63B5742F">
                  <wp:extent cx="199390" cy="200025"/>
                  <wp:effectExtent l="0" t="0" r="0" b="0"/>
                  <wp:docPr id="3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8.png"/>
                          <pic:cNvPicPr>
                            <a:picLocks noChangeAspect="1"/>
                          </pic:cNvPicPr>
                        </pic:nvPicPr>
                        <pic:blipFill>
                          <a:blip r:embed="rId90" cstate="print"/>
                          <a:stretch>
                            <a:fillRect/>
                          </a:stretch>
                        </pic:blipFill>
                        <pic:spPr>
                          <a:xfrm>
                            <a:off x="0" y="0"/>
                            <a:ext cx="200024" cy="200025"/>
                          </a:xfrm>
                          <a:prstGeom prst="rect">
                            <a:avLst/>
                          </a:prstGeom>
                        </pic:spPr>
                      </pic:pic>
                    </a:graphicData>
                  </a:graphic>
                </wp:inline>
              </w:drawing>
            </w:r>
          </w:p>
        </w:tc>
        <w:tc>
          <w:tcPr>
            <w:tcW w:w="2505" w:type="dxa"/>
          </w:tcPr>
          <w:p w14:paraId="1AD844B9" w14:textId="77777777" w:rsidR="003A5AB6" w:rsidRDefault="00B66EC2">
            <w:pPr>
              <w:pStyle w:val="TableParagraph"/>
              <w:spacing w:before="128"/>
              <w:ind w:left="183"/>
              <w:rPr>
                <w:i/>
                <w:sz w:val="16"/>
              </w:rPr>
            </w:pPr>
            <w:proofErr w:type="spellStart"/>
            <w:r w:rsidRPr="00B66EC2">
              <w:rPr>
                <w:i/>
                <w:color w:val="231916"/>
                <w:sz w:val="16"/>
              </w:rPr>
              <w:t>Подтвердить</w:t>
            </w:r>
            <w:proofErr w:type="spellEnd"/>
            <w:r w:rsidRPr="00B66EC2">
              <w:rPr>
                <w:i/>
                <w:color w:val="231916"/>
                <w:sz w:val="16"/>
              </w:rPr>
              <w:t>/</w:t>
            </w:r>
            <w:proofErr w:type="spellStart"/>
            <w:r w:rsidRPr="00B66EC2">
              <w:rPr>
                <w:i/>
                <w:color w:val="231916"/>
                <w:sz w:val="16"/>
              </w:rPr>
              <w:t>Начать</w:t>
            </w:r>
            <w:proofErr w:type="spellEnd"/>
          </w:p>
        </w:tc>
      </w:tr>
    </w:tbl>
    <w:p w14:paraId="737DC421" w14:textId="77777777" w:rsidR="003A5AB6" w:rsidRDefault="003A5AB6">
      <w:pPr>
        <w:pStyle w:val="a3"/>
        <w:spacing w:before="3"/>
        <w:rPr>
          <w:b/>
          <w:sz w:val="29"/>
        </w:rPr>
      </w:pPr>
    </w:p>
    <w:tbl>
      <w:tblPr>
        <w:tblW w:w="0" w:type="auto"/>
        <w:tblInd w:w="225"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4A0" w:firstRow="1" w:lastRow="0" w:firstColumn="1" w:lastColumn="0" w:noHBand="0" w:noVBand="1"/>
      </w:tblPr>
      <w:tblGrid>
        <w:gridCol w:w="915"/>
        <w:gridCol w:w="2457"/>
        <w:gridCol w:w="915"/>
        <w:gridCol w:w="2505"/>
      </w:tblGrid>
      <w:tr w:rsidR="003A5AB6" w14:paraId="021AD968" w14:textId="77777777">
        <w:trPr>
          <w:trHeight w:val="440"/>
        </w:trPr>
        <w:tc>
          <w:tcPr>
            <w:tcW w:w="915" w:type="dxa"/>
          </w:tcPr>
          <w:p w14:paraId="3ADA2957" w14:textId="77777777" w:rsidR="003A5AB6" w:rsidRPr="003A1C79" w:rsidRDefault="003A1C79" w:rsidP="003A1C79">
            <w:pPr>
              <w:pStyle w:val="TableParagraph"/>
              <w:spacing w:before="146"/>
              <w:rPr>
                <w:b/>
                <w:sz w:val="16"/>
                <w:lang w:val="ru-RU"/>
              </w:rPr>
            </w:pPr>
            <w:r>
              <w:rPr>
                <w:b/>
                <w:color w:val="231916"/>
                <w:sz w:val="16"/>
                <w:lang w:val="ru-RU"/>
              </w:rPr>
              <w:t xml:space="preserve">  Иконки</w:t>
            </w:r>
          </w:p>
        </w:tc>
        <w:tc>
          <w:tcPr>
            <w:tcW w:w="2457" w:type="dxa"/>
          </w:tcPr>
          <w:p w14:paraId="5E70B21D" w14:textId="77777777" w:rsidR="003A5AB6" w:rsidRPr="00C26867" w:rsidRDefault="00C26867" w:rsidP="00C26867">
            <w:pPr>
              <w:pStyle w:val="TableParagraph"/>
              <w:spacing w:before="146"/>
              <w:ind w:right="868"/>
              <w:rPr>
                <w:b/>
                <w:sz w:val="16"/>
                <w:lang w:val="ru-RU"/>
              </w:rPr>
            </w:pPr>
            <w:r>
              <w:rPr>
                <w:b/>
                <w:color w:val="231916"/>
                <w:sz w:val="16"/>
                <w:lang w:val="ru-RU"/>
              </w:rPr>
              <w:t xml:space="preserve">          Применение</w:t>
            </w:r>
          </w:p>
        </w:tc>
        <w:tc>
          <w:tcPr>
            <w:tcW w:w="915" w:type="dxa"/>
          </w:tcPr>
          <w:p w14:paraId="246DF5A1" w14:textId="77777777" w:rsidR="003A5AB6" w:rsidRPr="003A1C79" w:rsidRDefault="003A1C79" w:rsidP="003A1C79">
            <w:pPr>
              <w:pStyle w:val="TableParagraph"/>
              <w:spacing w:before="146"/>
              <w:rPr>
                <w:b/>
                <w:sz w:val="16"/>
                <w:lang w:val="ru-RU"/>
              </w:rPr>
            </w:pPr>
            <w:r>
              <w:rPr>
                <w:b/>
                <w:color w:val="231916"/>
                <w:sz w:val="16"/>
                <w:lang w:val="ru-RU"/>
              </w:rPr>
              <w:t xml:space="preserve">   Иконки</w:t>
            </w:r>
          </w:p>
        </w:tc>
        <w:tc>
          <w:tcPr>
            <w:tcW w:w="2505" w:type="dxa"/>
          </w:tcPr>
          <w:p w14:paraId="2974D4F7" w14:textId="77777777" w:rsidR="003A5AB6" w:rsidRDefault="00C26867" w:rsidP="00C26867">
            <w:pPr>
              <w:pStyle w:val="TableParagraph"/>
              <w:spacing w:before="146"/>
              <w:ind w:right="915"/>
              <w:rPr>
                <w:b/>
                <w:sz w:val="16"/>
              </w:rPr>
            </w:pPr>
            <w:r>
              <w:rPr>
                <w:b/>
                <w:color w:val="231916"/>
                <w:sz w:val="16"/>
                <w:lang w:val="ru-RU"/>
              </w:rPr>
              <w:t xml:space="preserve">            Применение</w:t>
            </w:r>
          </w:p>
        </w:tc>
      </w:tr>
      <w:tr w:rsidR="003A5AB6" w14:paraId="79F6620B" w14:textId="77777777">
        <w:trPr>
          <w:trHeight w:val="520"/>
        </w:trPr>
        <w:tc>
          <w:tcPr>
            <w:tcW w:w="915" w:type="dxa"/>
          </w:tcPr>
          <w:p w14:paraId="5B131DCE" w14:textId="77777777" w:rsidR="003A5AB6" w:rsidRDefault="003A5AB6">
            <w:pPr>
              <w:pStyle w:val="TableParagraph"/>
              <w:spacing w:before="1"/>
              <w:rPr>
                <w:b/>
                <w:sz w:val="10"/>
              </w:rPr>
            </w:pPr>
          </w:p>
          <w:p w14:paraId="076B5C6E" w14:textId="77777777" w:rsidR="003A5AB6" w:rsidRDefault="00745D0F">
            <w:pPr>
              <w:pStyle w:val="TableParagraph"/>
              <w:ind w:left="293"/>
              <w:rPr>
                <w:sz w:val="20"/>
              </w:rPr>
            </w:pPr>
            <w:r>
              <w:rPr>
                <w:noProof/>
                <w:sz w:val="20"/>
                <w:lang w:val="ru-RU" w:eastAsia="ru-RU"/>
              </w:rPr>
              <w:drawing>
                <wp:inline distT="0" distB="0" distL="0" distR="0" wp14:anchorId="433707DD" wp14:editId="31358C7E">
                  <wp:extent cx="175895" cy="175895"/>
                  <wp:effectExtent l="0" t="0" r="0" b="0"/>
                  <wp:docPr id="3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9.png"/>
                          <pic:cNvPicPr>
                            <a:picLocks noChangeAspect="1"/>
                          </pic:cNvPicPr>
                        </pic:nvPicPr>
                        <pic:blipFill>
                          <a:blip r:embed="rId91" cstate="print"/>
                          <a:stretch>
                            <a:fillRect/>
                          </a:stretch>
                        </pic:blipFill>
                        <pic:spPr>
                          <a:xfrm>
                            <a:off x="0" y="0"/>
                            <a:ext cx="176221" cy="176212"/>
                          </a:xfrm>
                          <a:prstGeom prst="rect">
                            <a:avLst/>
                          </a:prstGeom>
                        </pic:spPr>
                      </pic:pic>
                    </a:graphicData>
                  </a:graphic>
                </wp:inline>
              </w:drawing>
            </w:r>
          </w:p>
        </w:tc>
        <w:tc>
          <w:tcPr>
            <w:tcW w:w="2457" w:type="dxa"/>
          </w:tcPr>
          <w:p w14:paraId="3CC5A45B" w14:textId="77777777" w:rsidR="003A5AB6" w:rsidRPr="00C26867" w:rsidRDefault="00C26867">
            <w:pPr>
              <w:pStyle w:val="TableParagraph"/>
              <w:spacing w:before="150"/>
              <w:ind w:left="150"/>
              <w:rPr>
                <w:i/>
                <w:sz w:val="16"/>
                <w:lang w:val="ru-RU"/>
              </w:rPr>
            </w:pPr>
            <w:r>
              <w:rPr>
                <w:i/>
                <w:color w:val="231916"/>
                <w:sz w:val="16"/>
                <w:lang w:val="ru-RU"/>
              </w:rPr>
              <w:t>Время на часах</w:t>
            </w:r>
          </w:p>
        </w:tc>
        <w:tc>
          <w:tcPr>
            <w:tcW w:w="915" w:type="dxa"/>
          </w:tcPr>
          <w:p w14:paraId="053EF9F9" w14:textId="77777777" w:rsidR="003A5AB6" w:rsidRDefault="003A5AB6">
            <w:pPr>
              <w:pStyle w:val="TableParagraph"/>
              <w:spacing w:before="2"/>
              <w:rPr>
                <w:b/>
                <w:sz w:val="13"/>
              </w:rPr>
            </w:pPr>
          </w:p>
          <w:p w14:paraId="5C0880CD" w14:textId="77777777" w:rsidR="003A5AB6" w:rsidRDefault="00745D0F">
            <w:pPr>
              <w:pStyle w:val="TableParagraph"/>
              <w:ind w:left="352"/>
              <w:rPr>
                <w:sz w:val="20"/>
              </w:rPr>
            </w:pPr>
            <w:r>
              <w:rPr>
                <w:noProof/>
                <w:sz w:val="20"/>
                <w:lang w:val="ru-RU" w:eastAsia="ru-RU"/>
              </w:rPr>
              <w:drawing>
                <wp:inline distT="0" distB="0" distL="0" distR="0" wp14:anchorId="6E5B8421" wp14:editId="47E8D555">
                  <wp:extent cx="175895" cy="175895"/>
                  <wp:effectExtent l="0" t="0" r="0" b="0"/>
                  <wp:docPr id="3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0.png"/>
                          <pic:cNvPicPr>
                            <a:picLocks noChangeAspect="1"/>
                          </pic:cNvPicPr>
                        </pic:nvPicPr>
                        <pic:blipFill>
                          <a:blip r:embed="rId92" cstate="print"/>
                          <a:stretch>
                            <a:fillRect/>
                          </a:stretch>
                        </pic:blipFill>
                        <pic:spPr>
                          <a:xfrm>
                            <a:off x="0" y="0"/>
                            <a:ext cx="176231" cy="176212"/>
                          </a:xfrm>
                          <a:prstGeom prst="rect">
                            <a:avLst/>
                          </a:prstGeom>
                        </pic:spPr>
                      </pic:pic>
                    </a:graphicData>
                  </a:graphic>
                </wp:inline>
              </w:drawing>
            </w:r>
          </w:p>
        </w:tc>
        <w:tc>
          <w:tcPr>
            <w:tcW w:w="2505" w:type="dxa"/>
          </w:tcPr>
          <w:p w14:paraId="4D420CEB" w14:textId="77777777" w:rsidR="003A5AB6" w:rsidRPr="00B66EC2" w:rsidRDefault="00B66EC2">
            <w:pPr>
              <w:pStyle w:val="TableParagraph"/>
              <w:spacing w:before="98"/>
              <w:ind w:left="181"/>
              <w:rPr>
                <w:i/>
                <w:sz w:val="16"/>
                <w:lang w:val="ru-RU"/>
              </w:rPr>
            </w:pPr>
            <w:r>
              <w:rPr>
                <w:i/>
                <w:color w:val="231916"/>
                <w:sz w:val="16"/>
                <w:lang w:val="ru-RU"/>
              </w:rPr>
              <w:t>Индикатор защиты от детей</w:t>
            </w:r>
          </w:p>
        </w:tc>
      </w:tr>
      <w:tr w:rsidR="003A5AB6" w14:paraId="25600663" w14:textId="77777777">
        <w:trPr>
          <w:trHeight w:val="580"/>
        </w:trPr>
        <w:tc>
          <w:tcPr>
            <w:tcW w:w="915" w:type="dxa"/>
          </w:tcPr>
          <w:p w14:paraId="7C1C358E" w14:textId="77777777" w:rsidR="003A5AB6" w:rsidRDefault="003A5AB6">
            <w:pPr>
              <w:pStyle w:val="TableParagraph"/>
              <w:spacing w:before="3"/>
              <w:rPr>
                <w:b/>
                <w:sz w:val="14"/>
              </w:rPr>
            </w:pPr>
          </w:p>
          <w:p w14:paraId="613F88A3" w14:textId="77777777" w:rsidR="003A5AB6" w:rsidRDefault="00745D0F">
            <w:pPr>
              <w:pStyle w:val="TableParagraph"/>
              <w:ind w:left="293"/>
              <w:rPr>
                <w:sz w:val="20"/>
              </w:rPr>
            </w:pPr>
            <w:r>
              <w:rPr>
                <w:noProof/>
                <w:sz w:val="20"/>
                <w:lang w:val="ru-RU" w:eastAsia="ru-RU"/>
              </w:rPr>
              <w:drawing>
                <wp:inline distT="0" distB="0" distL="0" distR="0" wp14:anchorId="4A4CF4B8" wp14:editId="055524B1">
                  <wp:extent cx="175895" cy="175895"/>
                  <wp:effectExtent l="0" t="0" r="0" b="0"/>
                  <wp:docPr id="4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1.png"/>
                          <pic:cNvPicPr>
                            <a:picLocks noChangeAspect="1"/>
                          </pic:cNvPicPr>
                        </pic:nvPicPr>
                        <pic:blipFill>
                          <a:blip r:embed="rId93" cstate="print"/>
                          <a:stretch>
                            <a:fillRect/>
                          </a:stretch>
                        </pic:blipFill>
                        <pic:spPr>
                          <a:xfrm>
                            <a:off x="0" y="0"/>
                            <a:ext cx="176221" cy="176212"/>
                          </a:xfrm>
                          <a:prstGeom prst="rect">
                            <a:avLst/>
                          </a:prstGeom>
                        </pic:spPr>
                      </pic:pic>
                    </a:graphicData>
                  </a:graphic>
                </wp:inline>
              </w:drawing>
            </w:r>
          </w:p>
        </w:tc>
        <w:tc>
          <w:tcPr>
            <w:tcW w:w="2457" w:type="dxa"/>
          </w:tcPr>
          <w:p w14:paraId="5D69BF63" w14:textId="77777777" w:rsidR="003A5AB6" w:rsidRDefault="003A5AB6">
            <w:pPr>
              <w:pStyle w:val="TableParagraph"/>
              <w:spacing w:before="9"/>
              <w:rPr>
                <w:b/>
                <w:sz w:val="15"/>
              </w:rPr>
            </w:pPr>
          </w:p>
          <w:p w14:paraId="3CE02191" w14:textId="77777777" w:rsidR="003A5AB6" w:rsidRDefault="00B66EC2">
            <w:pPr>
              <w:pStyle w:val="TableParagraph"/>
              <w:ind w:left="150"/>
              <w:rPr>
                <w:i/>
                <w:sz w:val="16"/>
              </w:rPr>
            </w:pPr>
            <w:proofErr w:type="spellStart"/>
            <w:r w:rsidRPr="00B66EC2">
              <w:rPr>
                <w:i/>
                <w:color w:val="231916"/>
                <w:sz w:val="16"/>
              </w:rPr>
              <w:t>Продолжительность</w:t>
            </w:r>
            <w:proofErr w:type="spellEnd"/>
            <w:r w:rsidRPr="00B66EC2">
              <w:rPr>
                <w:i/>
                <w:color w:val="231916"/>
                <w:sz w:val="16"/>
              </w:rPr>
              <w:t xml:space="preserve"> </w:t>
            </w:r>
            <w:proofErr w:type="spellStart"/>
            <w:r w:rsidRPr="00B66EC2">
              <w:rPr>
                <w:i/>
                <w:color w:val="231916"/>
                <w:sz w:val="16"/>
              </w:rPr>
              <w:t>приготовления</w:t>
            </w:r>
            <w:proofErr w:type="spellEnd"/>
          </w:p>
        </w:tc>
        <w:tc>
          <w:tcPr>
            <w:tcW w:w="915" w:type="dxa"/>
          </w:tcPr>
          <w:p w14:paraId="7D748107" w14:textId="77777777" w:rsidR="003A5AB6" w:rsidRDefault="003A5AB6">
            <w:pPr>
              <w:pStyle w:val="TableParagraph"/>
              <w:spacing w:before="4"/>
              <w:rPr>
                <w:b/>
                <w:sz w:val="17"/>
              </w:rPr>
            </w:pPr>
          </w:p>
          <w:p w14:paraId="7986E313" w14:textId="77777777" w:rsidR="003A5AB6" w:rsidRDefault="00745D0F">
            <w:pPr>
              <w:pStyle w:val="TableParagraph"/>
              <w:ind w:left="352"/>
              <w:rPr>
                <w:sz w:val="20"/>
              </w:rPr>
            </w:pPr>
            <w:r>
              <w:rPr>
                <w:noProof/>
                <w:sz w:val="20"/>
                <w:lang w:val="ru-RU" w:eastAsia="ru-RU"/>
              </w:rPr>
              <w:drawing>
                <wp:inline distT="0" distB="0" distL="0" distR="0" wp14:anchorId="2E6D58B8" wp14:editId="33F14A16">
                  <wp:extent cx="175895" cy="175895"/>
                  <wp:effectExtent l="0" t="0" r="0" b="0"/>
                  <wp:docPr id="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2.png"/>
                          <pic:cNvPicPr>
                            <a:picLocks noChangeAspect="1"/>
                          </pic:cNvPicPr>
                        </pic:nvPicPr>
                        <pic:blipFill>
                          <a:blip r:embed="rId94" cstate="print"/>
                          <a:stretch>
                            <a:fillRect/>
                          </a:stretch>
                        </pic:blipFill>
                        <pic:spPr>
                          <a:xfrm>
                            <a:off x="0" y="0"/>
                            <a:ext cx="176231" cy="176212"/>
                          </a:xfrm>
                          <a:prstGeom prst="rect">
                            <a:avLst/>
                          </a:prstGeom>
                        </pic:spPr>
                      </pic:pic>
                    </a:graphicData>
                  </a:graphic>
                </wp:inline>
              </w:drawing>
            </w:r>
          </w:p>
        </w:tc>
        <w:tc>
          <w:tcPr>
            <w:tcW w:w="2505" w:type="dxa"/>
          </w:tcPr>
          <w:p w14:paraId="46C241B8" w14:textId="77777777" w:rsidR="003A5AB6" w:rsidRPr="00B66EC2" w:rsidRDefault="00B66EC2">
            <w:pPr>
              <w:pStyle w:val="TableParagraph"/>
              <w:spacing w:before="158"/>
              <w:ind w:left="181"/>
              <w:rPr>
                <w:i/>
                <w:sz w:val="16"/>
                <w:lang w:val="ru-RU"/>
              </w:rPr>
            </w:pPr>
            <w:r>
              <w:rPr>
                <w:i/>
                <w:color w:val="231916"/>
                <w:sz w:val="16"/>
                <w:lang w:val="ru-RU"/>
              </w:rPr>
              <w:t>Таймер</w:t>
            </w:r>
          </w:p>
        </w:tc>
      </w:tr>
      <w:tr w:rsidR="003A5AB6" w14:paraId="31B873BE" w14:textId="77777777">
        <w:trPr>
          <w:trHeight w:val="400"/>
        </w:trPr>
        <w:tc>
          <w:tcPr>
            <w:tcW w:w="915" w:type="dxa"/>
          </w:tcPr>
          <w:p w14:paraId="6FE1D5EF" w14:textId="77777777" w:rsidR="003A5AB6" w:rsidRDefault="003A5AB6">
            <w:pPr>
              <w:pStyle w:val="TableParagraph"/>
              <w:spacing w:before="9"/>
              <w:rPr>
                <w:b/>
                <w:sz w:val="4"/>
              </w:rPr>
            </w:pPr>
          </w:p>
          <w:p w14:paraId="45D92716" w14:textId="77777777" w:rsidR="003A5AB6" w:rsidRDefault="00745D0F">
            <w:pPr>
              <w:pStyle w:val="TableParagraph"/>
              <w:ind w:left="293"/>
              <w:rPr>
                <w:sz w:val="20"/>
              </w:rPr>
            </w:pPr>
            <w:r>
              <w:rPr>
                <w:noProof/>
                <w:sz w:val="20"/>
                <w:lang w:val="ru-RU" w:eastAsia="ru-RU"/>
              </w:rPr>
              <w:drawing>
                <wp:inline distT="0" distB="0" distL="0" distR="0" wp14:anchorId="4AB3ED28" wp14:editId="739DF617">
                  <wp:extent cx="175895" cy="175895"/>
                  <wp:effectExtent l="0" t="0" r="0" b="0"/>
                  <wp:docPr id="4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3.png"/>
                          <pic:cNvPicPr>
                            <a:picLocks noChangeAspect="1"/>
                          </pic:cNvPicPr>
                        </pic:nvPicPr>
                        <pic:blipFill>
                          <a:blip r:embed="rId95" cstate="print"/>
                          <a:stretch>
                            <a:fillRect/>
                          </a:stretch>
                        </pic:blipFill>
                        <pic:spPr>
                          <a:xfrm>
                            <a:off x="0" y="0"/>
                            <a:ext cx="176221" cy="176212"/>
                          </a:xfrm>
                          <a:prstGeom prst="rect">
                            <a:avLst/>
                          </a:prstGeom>
                        </pic:spPr>
                      </pic:pic>
                    </a:graphicData>
                  </a:graphic>
                </wp:inline>
              </w:drawing>
            </w:r>
          </w:p>
        </w:tc>
        <w:tc>
          <w:tcPr>
            <w:tcW w:w="2457" w:type="dxa"/>
          </w:tcPr>
          <w:p w14:paraId="36BD5B2C" w14:textId="77777777" w:rsidR="003A5AB6" w:rsidRDefault="00B66EC2">
            <w:pPr>
              <w:pStyle w:val="TableParagraph"/>
              <w:spacing w:before="122"/>
              <w:ind w:left="150"/>
              <w:rPr>
                <w:i/>
                <w:sz w:val="16"/>
              </w:rPr>
            </w:pPr>
            <w:proofErr w:type="spellStart"/>
            <w:r w:rsidRPr="00B66EC2">
              <w:rPr>
                <w:i/>
                <w:color w:val="231916"/>
                <w:sz w:val="16"/>
              </w:rPr>
              <w:t>Окончание</w:t>
            </w:r>
            <w:proofErr w:type="spellEnd"/>
            <w:r w:rsidRPr="00B66EC2">
              <w:rPr>
                <w:i/>
                <w:color w:val="231916"/>
                <w:sz w:val="16"/>
              </w:rPr>
              <w:t xml:space="preserve"> </w:t>
            </w:r>
            <w:proofErr w:type="spellStart"/>
            <w:r w:rsidRPr="00B66EC2">
              <w:rPr>
                <w:i/>
                <w:color w:val="231916"/>
                <w:sz w:val="16"/>
              </w:rPr>
              <w:t>времени</w:t>
            </w:r>
            <w:proofErr w:type="spellEnd"/>
            <w:r w:rsidRPr="00B66EC2">
              <w:rPr>
                <w:i/>
                <w:color w:val="231916"/>
                <w:sz w:val="16"/>
              </w:rPr>
              <w:t xml:space="preserve"> </w:t>
            </w:r>
            <w:proofErr w:type="spellStart"/>
            <w:r w:rsidRPr="00B66EC2">
              <w:rPr>
                <w:i/>
                <w:color w:val="231916"/>
                <w:sz w:val="16"/>
              </w:rPr>
              <w:t>приготовления</w:t>
            </w:r>
            <w:proofErr w:type="spellEnd"/>
          </w:p>
        </w:tc>
        <w:tc>
          <w:tcPr>
            <w:tcW w:w="915" w:type="dxa"/>
          </w:tcPr>
          <w:p w14:paraId="195F7B35" w14:textId="77777777" w:rsidR="003A5AB6" w:rsidRDefault="003A5AB6">
            <w:pPr>
              <w:pStyle w:val="TableParagraph"/>
              <w:rPr>
                <w:rFonts w:ascii="Times New Roman"/>
                <w:sz w:val="16"/>
              </w:rPr>
            </w:pPr>
          </w:p>
        </w:tc>
        <w:tc>
          <w:tcPr>
            <w:tcW w:w="2505" w:type="dxa"/>
          </w:tcPr>
          <w:p w14:paraId="7F065A05" w14:textId="77777777" w:rsidR="003A5AB6" w:rsidRDefault="003A5AB6">
            <w:pPr>
              <w:pStyle w:val="TableParagraph"/>
              <w:rPr>
                <w:rFonts w:ascii="Times New Roman"/>
                <w:sz w:val="16"/>
              </w:rPr>
            </w:pPr>
          </w:p>
        </w:tc>
      </w:tr>
    </w:tbl>
    <w:p w14:paraId="0C3D18AB" w14:textId="77777777" w:rsidR="003A5AB6" w:rsidRDefault="003A5AB6">
      <w:pPr>
        <w:rPr>
          <w:rFonts w:ascii="Times New Roman"/>
          <w:sz w:val="16"/>
        </w:rPr>
        <w:sectPr w:rsidR="003A5AB6">
          <w:pgSz w:w="8400" w:h="11910"/>
          <w:pgMar w:top="840" w:right="420" w:bottom="760" w:left="420" w:header="378" w:footer="559" w:gutter="0"/>
          <w:cols w:space="720"/>
        </w:sectPr>
      </w:pPr>
    </w:p>
    <w:p w14:paraId="1EE80707" w14:textId="77777777" w:rsidR="003A5AB6" w:rsidRDefault="003A5AB6">
      <w:pPr>
        <w:pStyle w:val="a3"/>
        <w:rPr>
          <w:b/>
          <w:sz w:val="20"/>
        </w:rPr>
      </w:pPr>
    </w:p>
    <w:p w14:paraId="46626625" w14:textId="77777777" w:rsidR="003A5AB6" w:rsidRDefault="003A5AB6">
      <w:pPr>
        <w:pStyle w:val="a3"/>
        <w:spacing w:before="3"/>
        <w:rPr>
          <w:b/>
          <w:sz w:val="24"/>
        </w:rPr>
      </w:pPr>
    </w:p>
    <w:p w14:paraId="47F561AC" w14:textId="77777777" w:rsidR="000A6000" w:rsidRDefault="000A6000">
      <w:pPr>
        <w:pStyle w:val="a3"/>
        <w:spacing w:before="6"/>
        <w:rPr>
          <w:b/>
          <w:color w:val="231916"/>
          <w:szCs w:val="22"/>
          <w:lang w:val="ru-RU"/>
        </w:rPr>
      </w:pPr>
      <w:bookmarkStart w:id="12" w:name="页_13"/>
      <w:bookmarkEnd w:id="12"/>
      <w:r>
        <w:rPr>
          <w:b/>
          <w:color w:val="231916"/>
          <w:szCs w:val="22"/>
          <w:lang w:val="ru-RU"/>
        </w:rPr>
        <w:t xml:space="preserve">     </w:t>
      </w:r>
      <w:r w:rsidRPr="000A6000">
        <w:rPr>
          <w:b/>
          <w:color w:val="231916"/>
          <w:szCs w:val="22"/>
          <w:lang w:val="ru-RU"/>
        </w:rPr>
        <w:t xml:space="preserve">Настройка и использование программатора/таймера духовки </w:t>
      </w:r>
    </w:p>
    <w:p w14:paraId="2BB0E139" w14:textId="77777777" w:rsidR="003A5AB6" w:rsidRPr="000A6000" w:rsidRDefault="000A6000">
      <w:pPr>
        <w:pStyle w:val="a3"/>
        <w:spacing w:before="6"/>
        <w:rPr>
          <w:b/>
          <w:sz w:val="19"/>
          <w:lang w:val="ru-RU"/>
        </w:rPr>
      </w:pPr>
      <w:r>
        <w:rPr>
          <w:b/>
          <w:color w:val="231916"/>
          <w:szCs w:val="22"/>
          <w:lang w:val="ru-RU"/>
        </w:rPr>
        <w:t xml:space="preserve">     </w:t>
      </w:r>
      <w:r w:rsidRPr="000A6000">
        <w:rPr>
          <w:b/>
          <w:color w:val="231916"/>
          <w:szCs w:val="22"/>
          <w:lang w:val="ru-RU"/>
        </w:rPr>
        <w:t>Установка часов (времени суток)</w:t>
      </w:r>
    </w:p>
    <w:p w14:paraId="3BBD041A" w14:textId="77777777" w:rsidR="000A6000" w:rsidRPr="0022364B" w:rsidRDefault="000A6000">
      <w:pPr>
        <w:pStyle w:val="a3"/>
        <w:spacing w:line="290" w:lineRule="auto"/>
        <w:ind w:left="230" w:right="567"/>
        <w:rPr>
          <w:color w:val="231916"/>
          <w:lang w:val="ru-RU"/>
        </w:rPr>
      </w:pPr>
    </w:p>
    <w:p w14:paraId="5D531C5B" w14:textId="77777777" w:rsidR="003A5AB6" w:rsidRPr="00346FC6" w:rsidRDefault="000A6000">
      <w:pPr>
        <w:pStyle w:val="a3"/>
        <w:spacing w:line="290" w:lineRule="auto"/>
        <w:ind w:left="230" w:right="567"/>
        <w:rPr>
          <w:lang w:val="ru-RU"/>
        </w:rPr>
      </w:pPr>
      <w:r w:rsidRPr="000A6000">
        <w:rPr>
          <w:color w:val="231916"/>
          <w:lang w:val="ru-RU"/>
        </w:rPr>
        <w:t xml:space="preserve">После подключения нового прибора к источнику питания в левой части дисплея по умолчанию отображается «12:00» и звучит звуковой сигнал. </w:t>
      </w:r>
      <w:r w:rsidRPr="00346FC6">
        <w:rPr>
          <w:color w:val="231916"/>
          <w:lang w:val="ru-RU"/>
        </w:rPr>
        <w:t xml:space="preserve">Теперь вы можете настроить </w:t>
      </w:r>
      <w:proofErr w:type="gramStart"/>
      <w:r w:rsidRPr="00346FC6">
        <w:rPr>
          <w:color w:val="231916"/>
          <w:lang w:val="ru-RU"/>
        </w:rPr>
        <w:t>часы.</w:t>
      </w:r>
      <w:r w:rsidR="00745D0F" w:rsidRPr="00346FC6">
        <w:rPr>
          <w:color w:val="231916"/>
          <w:lang w:val="ru-RU"/>
        </w:rPr>
        <w:t>.</w:t>
      </w:r>
      <w:proofErr w:type="gramEnd"/>
    </w:p>
    <w:p w14:paraId="5873B0C4" w14:textId="77777777" w:rsidR="003A5AB6" w:rsidRPr="00346FC6" w:rsidRDefault="003A5AB6">
      <w:pPr>
        <w:pStyle w:val="a3"/>
        <w:spacing w:before="6"/>
        <w:rPr>
          <w:sz w:val="19"/>
          <w:lang w:val="ru-RU"/>
        </w:rPr>
      </w:pPr>
    </w:p>
    <w:p w14:paraId="695123A5" w14:textId="77777777" w:rsidR="000A6000" w:rsidRPr="000A6000" w:rsidRDefault="009E35AF" w:rsidP="000A6000">
      <w:pPr>
        <w:pStyle w:val="a3"/>
        <w:spacing w:line="283" w:lineRule="auto"/>
        <w:ind w:left="230" w:right="701"/>
        <w:jc w:val="both"/>
        <w:rPr>
          <w:color w:val="231916"/>
          <w:spacing w:val="5"/>
          <w:lang w:val="ru-RU"/>
        </w:rPr>
      </w:pPr>
      <w:r>
        <w:rPr>
          <w:noProof/>
          <w:lang w:val="ru-RU" w:eastAsia="ru-RU"/>
        </w:rPr>
        <mc:AlternateContent>
          <mc:Choice Requires="wpg">
            <w:drawing>
              <wp:anchor distT="0" distB="0" distL="114300" distR="114300" simplePos="0" relativeHeight="251672064" behindDoc="1" locked="0" layoutInCell="1" allowOverlap="1" wp14:anchorId="0DF6B30A" wp14:editId="4C3F42A6">
                <wp:simplePos x="0" y="0"/>
                <wp:positionH relativeFrom="page">
                  <wp:posOffset>902335</wp:posOffset>
                </wp:positionH>
                <wp:positionV relativeFrom="paragraph">
                  <wp:posOffset>-43180</wp:posOffset>
                </wp:positionV>
                <wp:extent cx="144145" cy="319405"/>
                <wp:effectExtent l="0" t="0" r="1270" b="0"/>
                <wp:wrapNone/>
                <wp:docPr id="179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319405"/>
                          <a:chOff x="1421" y="-68"/>
                          <a:chExt cx="227" cy="503"/>
                        </a:xfrm>
                      </wpg:grpSpPr>
                      <pic:pic xmlns:pic="http://schemas.openxmlformats.org/drawingml/2006/picture">
                        <pic:nvPicPr>
                          <pic:cNvPr id="1793" name="Picture 3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21" y="-69"/>
                            <a:ext cx="22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4" name="Picture 37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421" y="207"/>
                            <a:ext cx="22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E0F1AE" id="Group 368" o:spid="_x0000_s1026" style="position:absolute;margin-left:71.05pt;margin-top:-3.4pt;width:11.35pt;height:25.15pt;z-index:-251644416;mso-position-horizontal-relative:page" coordorigin="1421,-68" coordsize="22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">
                <v:shape id="Picture 369" o:spid="_x0000_s1027" type="#_x0000_t75" style="position:absolute;left:1421;top:-69;width:227;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">
                  <v:imagedata r:id="rId98" o:title=""/>
                </v:shape>
                <v:shape id="Picture 370" o:spid="_x0000_s1028" type="#_x0000_t75" style="position:absolute;left:1421;top:207;width:227;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">
                  <v:imagedata r:id="rId99" o:title=""/>
                </v:shape>
                <w10:wrap anchorx="page"/>
              </v:group>
            </w:pict>
          </mc:Fallback>
        </mc:AlternateContent>
      </w:r>
      <w:r>
        <w:rPr>
          <w:noProof/>
          <w:lang w:val="ru-RU" w:eastAsia="ru-RU"/>
        </w:rPr>
        <mc:AlternateContent>
          <mc:Choice Requires="wpg">
            <w:drawing>
              <wp:anchor distT="0" distB="0" distL="114300" distR="114300" simplePos="0" relativeHeight="251673088" behindDoc="1" locked="0" layoutInCell="1" allowOverlap="1" wp14:anchorId="31ECC71A" wp14:editId="639F0064">
                <wp:simplePos x="0" y="0"/>
                <wp:positionH relativeFrom="page">
                  <wp:posOffset>3077845</wp:posOffset>
                </wp:positionH>
                <wp:positionV relativeFrom="paragraph">
                  <wp:posOffset>-5080</wp:posOffset>
                </wp:positionV>
                <wp:extent cx="117475" cy="108585"/>
                <wp:effectExtent l="1270" t="5715" r="5080" b="9525"/>
                <wp:wrapNone/>
                <wp:docPr id="178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08585"/>
                          <a:chOff x="4848" y="-9"/>
                          <a:chExt cx="185" cy="171"/>
                        </a:xfrm>
                      </wpg:grpSpPr>
                      <wps:wsp>
                        <wps:cNvPr id="1789" name="Line 372"/>
                        <wps:cNvCnPr>
                          <a:cxnSpLocks noChangeShapeType="1"/>
                        </wps:cNvCnPr>
                        <wps:spPr bwMode="auto">
                          <a:xfrm>
                            <a:off x="4933" y="123"/>
                            <a:ext cx="13" cy="0"/>
                          </a:xfrm>
                          <a:prstGeom prst="line">
                            <a:avLst/>
                          </a:prstGeom>
                          <a:noFill/>
                          <a:ln w="49682">
                            <a:solidFill>
                              <a:srgbClr val="000000"/>
                            </a:solidFill>
                            <a:round/>
                            <a:headEnd/>
                            <a:tailEnd/>
                          </a:ln>
                          <a:extLst>
                            <a:ext uri="{909E8E84-426E-40DD-AFC4-6F175D3DCCD1}">
                              <a14:hiddenFill xmlns:a14="http://schemas.microsoft.com/office/drawing/2010/main">
                                <a:noFill/>
                              </a14:hiddenFill>
                            </a:ext>
                          </a:extLst>
                        </wps:spPr>
                        <wps:bodyPr/>
                      </wps:wsp>
                      <wps:wsp>
                        <wps:cNvPr id="1790" name="Line 373"/>
                        <wps:cNvCnPr>
                          <a:cxnSpLocks noChangeShapeType="1"/>
                        </wps:cNvCnPr>
                        <wps:spPr bwMode="auto">
                          <a:xfrm>
                            <a:off x="4854" y="77"/>
                            <a:ext cx="171" cy="0"/>
                          </a:xfrm>
                          <a:prstGeom prst="line">
                            <a:avLst/>
                          </a:prstGeom>
                          <a:noFill/>
                          <a:ln w="8636">
                            <a:solidFill>
                              <a:srgbClr val="000000"/>
                            </a:solidFill>
                            <a:round/>
                            <a:headEnd/>
                            <a:tailEnd/>
                          </a:ln>
                          <a:extLst>
                            <a:ext uri="{909E8E84-426E-40DD-AFC4-6F175D3DCCD1}">
                              <a14:hiddenFill xmlns:a14="http://schemas.microsoft.com/office/drawing/2010/main">
                                <a:noFill/>
                              </a14:hiddenFill>
                            </a:ext>
                          </a:extLst>
                        </wps:spPr>
                        <wps:bodyPr/>
                      </wps:wsp>
                      <wps:wsp>
                        <wps:cNvPr id="1791" name="Line 374"/>
                        <wps:cNvCnPr>
                          <a:cxnSpLocks noChangeShapeType="1"/>
                        </wps:cNvCnPr>
                        <wps:spPr bwMode="auto">
                          <a:xfrm>
                            <a:off x="4933" y="31"/>
                            <a:ext cx="13" cy="0"/>
                          </a:xfrm>
                          <a:prstGeom prst="line">
                            <a:avLst/>
                          </a:prstGeom>
                          <a:noFill/>
                          <a:ln w="496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FE4D53" id="Group 371" o:spid="_x0000_s1026" style="position:absolute;margin-left:242.35pt;margin-top:-.4pt;width:9.25pt;height:8.55pt;z-index:-251643392;mso-position-horizontal-relative:page" coordorigin="4848,-9" coordsize="18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">
                <v:line id="Line 372" o:spid="_x0000_s1027" style="position:absolute;visibility:visible;mso-wrap-style:square" from="4933,123" to="494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" strokeweight="1.3801mm"/>
                <v:line id="Line 373" o:spid="_x0000_s1028" style="position:absolute;visibility:visible;mso-wrap-style:square" from="4854,77" to="50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" strokeweight=".68pt"/>
                <v:line id="Line 374" o:spid="_x0000_s1029" style="position:absolute;visibility:visible;mso-wrap-style:square" from="4933,31" to="49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" strokeweight="1.3801mm"/>
                <w10:wrap anchorx="page"/>
              </v:group>
            </w:pict>
          </mc:Fallback>
        </mc:AlternateContent>
      </w:r>
      <w:r>
        <w:rPr>
          <w:noProof/>
          <w:lang w:val="ru-RU" w:eastAsia="ru-RU"/>
        </w:rPr>
        <mc:AlternateContent>
          <mc:Choice Requires="wps">
            <w:drawing>
              <wp:anchor distT="0" distB="0" distL="114300" distR="114300" simplePos="0" relativeHeight="251674112" behindDoc="1" locked="0" layoutInCell="1" allowOverlap="1" wp14:anchorId="65DEF543" wp14:editId="3573EBA0">
                <wp:simplePos x="0" y="0"/>
                <wp:positionH relativeFrom="page">
                  <wp:posOffset>2792730</wp:posOffset>
                </wp:positionH>
                <wp:positionV relativeFrom="paragraph">
                  <wp:posOffset>47625</wp:posOffset>
                </wp:positionV>
                <wp:extent cx="107950" cy="0"/>
                <wp:effectExtent l="11430" t="10795" r="13970" b="8255"/>
                <wp:wrapNone/>
                <wp:docPr id="178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86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79D568" id="Line 375"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9.9pt,3.75pt" to="228.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T0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" strokeweight=".24mm">
                <w10:wrap anchorx="page"/>
              </v:line>
            </w:pict>
          </mc:Fallback>
        </mc:AlternateContent>
      </w:r>
      <w:r>
        <w:rPr>
          <w:noProof/>
          <w:lang w:val="ru-RU" w:eastAsia="ru-RU"/>
        </w:rPr>
        <mc:AlternateContent>
          <mc:Choice Requires="wpg">
            <w:drawing>
              <wp:anchor distT="0" distB="0" distL="114300" distR="114300" simplePos="0" relativeHeight="251675136" behindDoc="1" locked="0" layoutInCell="1" allowOverlap="1" wp14:anchorId="3B231C43" wp14:editId="4D000696">
                <wp:simplePos x="0" y="0"/>
                <wp:positionH relativeFrom="page">
                  <wp:posOffset>3515995</wp:posOffset>
                </wp:positionH>
                <wp:positionV relativeFrom="paragraph">
                  <wp:posOffset>142875</wp:posOffset>
                </wp:positionV>
                <wp:extent cx="117475" cy="108585"/>
                <wp:effectExtent l="1270" t="1270" r="5080" b="4445"/>
                <wp:wrapNone/>
                <wp:docPr id="178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08585"/>
                          <a:chOff x="5538" y="225"/>
                          <a:chExt cx="185" cy="171"/>
                        </a:xfrm>
                      </wpg:grpSpPr>
                      <wps:wsp>
                        <wps:cNvPr id="1784" name="Line 377"/>
                        <wps:cNvCnPr>
                          <a:cxnSpLocks noChangeShapeType="1"/>
                        </wps:cNvCnPr>
                        <wps:spPr bwMode="auto">
                          <a:xfrm>
                            <a:off x="5623" y="357"/>
                            <a:ext cx="13" cy="0"/>
                          </a:xfrm>
                          <a:prstGeom prst="line">
                            <a:avLst/>
                          </a:prstGeom>
                          <a:noFill/>
                          <a:ln w="49682">
                            <a:solidFill>
                              <a:srgbClr val="000000"/>
                            </a:solidFill>
                            <a:round/>
                            <a:headEnd/>
                            <a:tailEnd/>
                          </a:ln>
                          <a:extLst>
                            <a:ext uri="{909E8E84-426E-40DD-AFC4-6F175D3DCCD1}">
                              <a14:hiddenFill xmlns:a14="http://schemas.microsoft.com/office/drawing/2010/main">
                                <a:noFill/>
                              </a14:hiddenFill>
                            </a:ext>
                          </a:extLst>
                        </wps:spPr>
                        <wps:bodyPr/>
                      </wps:wsp>
                      <wps:wsp>
                        <wps:cNvPr id="1785" name="Line 378"/>
                        <wps:cNvCnPr>
                          <a:cxnSpLocks noChangeShapeType="1"/>
                        </wps:cNvCnPr>
                        <wps:spPr bwMode="auto">
                          <a:xfrm>
                            <a:off x="5544" y="311"/>
                            <a:ext cx="171" cy="0"/>
                          </a:xfrm>
                          <a:prstGeom prst="line">
                            <a:avLst/>
                          </a:prstGeom>
                          <a:noFill/>
                          <a:ln w="8636">
                            <a:solidFill>
                              <a:srgbClr val="000000"/>
                            </a:solidFill>
                            <a:round/>
                            <a:headEnd/>
                            <a:tailEnd/>
                          </a:ln>
                          <a:extLst>
                            <a:ext uri="{909E8E84-426E-40DD-AFC4-6F175D3DCCD1}">
                              <a14:hiddenFill xmlns:a14="http://schemas.microsoft.com/office/drawing/2010/main">
                                <a:noFill/>
                              </a14:hiddenFill>
                            </a:ext>
                          </a:extLst>
                        </wps:spPr>
                        <wps:bodyPr/>
                      </wps:wsp>
                      <wps:wsp>
                        <wps:cNvPr id="1786" name="Line 379"/>
                        <wps:cNvCnPr>
                          <a:cxnSpLocks noChangeShapeType="1"/>
                        </wps:cNvCnPr>
                        <wps:spPr bwMode="auto">
                          <a:xfrm>
                            <a:off x="5623" y="265"/>
                            <a:ext cx="13" cy="0"/>
                          </a:xfrm>
                          <a:prstGeom prst="line">
                            <a:avLst/>
                          </a:prstGeom>
                          <a:noFill/>
                          <a:ln w="496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4E03C9" id="Group 376" o:spid="_x0000_s1026" style="position:absolute;margin-left:276.85pt;margin-top:11.25pt;width:9.25pt;height:8.55pt;z-index:-251641344;mso-position-horizontal-relative:page" coordorigin="5538,225" coordsize="18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">
                <v:line id="Line 377" o:spid="_x0000_s1027" style="position:absolute;visibility:visible;mso-wrap-style:square" from="5623,357" to="563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" strokeweight="1.3801mm"/>
                <v:line id="Line 378" o:spid="_x0000_s1028" style="position:absolute;visibility:visible;mso-wrap-style:square" from="5544,311" to="57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" strokeweight=".68pt"/>
                <v:line id="Line 379" o:spid="_x0000_s1029" style="position:absolute;visibility:visible;mso-wrap-style:square" from="5623,265" to="563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" strokeweight="1.3801mm"/>
                <w10:wrap anchorx="page"/>
              </v:group>
            </w:pict>
          </mc:Fallback>
        </mc:AlternateContent>
      </w:r>
      <w:r>
        <w:rPr>
          <w:noProof/>
          <w:lang w:val="ru-RU" w:eastAsia="ru-RU"/>
        </w:rPr>
        <mc:AlternateContent>
          <mc:Choice Requires="wps">
            <w:drawing>
              <wp:anchor distT="0" distB="0" distL="114300" distR="114300" simplePos="0" relativeHeight="251676160" behindDoc="1" locked="0" layoutInCell="1" allowOverlap="1" wp14:anchorId="150996F0" wp14:editId="2BF044FD">
                <wp:simplePos x="0" y="0"/>
                <wp:positionH relativeFrom="page">
                  <wp:posOffset>3230880</wp:posOffset>
                </wp:positionH>
                <wp:positionV relativeFrom="paragraph">
                  <wp:posOffset>196215</wp:posOffset>
                </wp:positionV>
                <wp:extent cx="107950" cy="0"/>
                <wp:effectExtent l="11430" t="6985" r="13970" b="12065"/>
                <wp:wrapNone/>
                <wp:docPr id="1782"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86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812138" id="Line 380"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4pt,15.45pt" to="262.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" strokeweight=".24mm">
                <w10:wrap anchorx="page"/>
              </v:line>
            </w:pict>
          </mc:Fallback>
        </mc:AlternateContent>
      </w:r>
      <w:r w:rsidR="000A6000" w:rsidRPr="000A6000">
        <w:rPr>
          <w:color w:val="231916"/>
          <w:spacing w:val="5"/>
          <w:lang w:val="ru-RU"/>
        </w:rPr>
        <w:t xml:space="preserve">Нажать   </w:t>
      </w:r>
      <w:r w:rsidR="00745D0F" w:rsidRPr="000A6000">
        <w:rPr>
          <w:color w:val="231916"/>
          <w:spacing w:val="3"/>
          <w:lang w:val="ru-RU"/>
        </w:rPr>
        <w:t xml:space="preserve">   </w:t>
      </w:r>
      <w:r w:rsidR="000A6000" w:rsidRPr="000A6000">
        <w:rPr>
          <w:color w:val="231916"/>
          <w:spacing w:val="3"/>
          <w:lang w:val="ru-RU"/>
        </w:rPr>
        <w:t xml:space="preserve">   </w:t>
      </w:r>
      <w:r w:rsidR="00745D0F" w:rsidRPr="000A6000">
        <w:rPr>
          <w:color w:val="231916"/>
          <w:spacing w:val="3"/>
          <w:lang w:val="ru-RU"/>
        </w:rPr>
        <w:t xml:space="preserve"> </w:t>
      </w:r>
      <w:r w:rsidR="000A6000" w:rsidRPr="000A6000">
        <w:rPr>
          <w:color w:val="231916"/>
          <w:spacing w:val="5"/>
          <w:lang w:val="ru-RU"/>
        </w:rPr>
        <w:t xml:space="preserve">кнопку, цифра часов будет </w:t>
      </w:r>
      <w:proofErr w:type="gramStart"/>
      <w:r w:rsidR="000A6000" w:rsidRPr="000A6000">
        <w:rPr>
          <w:color w:val="231916"/>
          <w:spacing w:val="5"/>
          <w:lang w:val="ru-RU"/>
        </w:rPr>
        <w:t xml:space="preserve">мигать, </w:t>
      </w:r>
      <w:r w:rsidR="000A6000">
        <w:rPr>
          <w:color w:val="231916"/>
          <w:spacing w:val="5"/>
          <w:lang w:val="ru-RU"/>
        </w:rPr>
        <w:t xml:space="preserve">  </w:t>
      </w:r>
      <w:proofErr w:type="gramEnd"/>
      <w:r w:rsidR="000A6000">
        <w:rPr>
          <w:color w:val="231916"/>
          <w:spacing w:val="5"/>
          <w:lang w:val="ru-RU"/>
        </w:rPr>
        <w:t xml:space="preserve">   </w:t>
      </w:r>
      <w:r w:rsidR="000A6000" w:rsidRPr="000A6000">
        <w:rPr>
          <w:color w:val="231916"/>
          <w:spacing w:val="5"/>
          <w:lang w:val="ru-RU"/>
        </w:rPr>
        <w:t xml:space="preserve">    используйте</w:t>
      </w:r>
      <w:r w:rsidR="000A6000">
        <w:rPr>
          <w:color w:val="231916"/>
          <w:spacing w:val="3"/>
          <w:lang w:val="ru-RU"/>
        </w:rPr>
        <w:t xml:space="preserve">   </w:t>
      </w:r>
      <w:r w:rsidR="000A6000" w:rsidRPr="000A6000">
        <w:rPr>
          <w:color w:val="231916"/>
          <w:spacing w:val="2"/>
          <w:lang w:val="ru-RU"/>
        </w:rPr>
        <w:t>или кнопки для настройки числа</w:t>
      </w:r>
      <w:r w:rsidR="00745D0F" w:rsidRPr="000A6000">
        <w:rPr>
          <w:color w:val="231916"/>
          <w:spacing w:val="5"/>
          <w:lang w:val="ru-RU"/>
        </w:rPr>
        <w:t xml:space="preserve">. </w:t>
      </w:r>
      <w:r w:rsidR="000A6000" w:rsidRPr="000A6000">
        <w:rPr>
          <w:color w:val="231916"/>
          <w:spacing w:val="5"/>
          <w:lang w:val="ru-RU"/>
        </w:rPr>
        <w:t>Нажмите кнопку еще раз, цифра минут начнет мигать. Используйте кнопки или для настройки числа. Нажмите кнопку еще раз, время будет применено.</w:t>
      </w:r>
    </w:p>
    <w:p w14:paraId="68D165FA" w14:textId="77777777" w:rsidR="003A5AB6" w:rsidRPr="000A6000" w:rsidRDefault="000A6000">
      <w:pPr>
        <w:pStyle w:val="a3"/>
        <w:spacing w:before="2"/>
        <w:rPr>
          <w:sz w:val="20"/>
          <w:lang w:val="ru-RU"/>
        </w:rPr>
      </w:pPr>
      <w:r w:rsidRPr="000A6000">
        <w:rPr>
          <w:color w:val="231916"/>
          <w:spacing w:val="2"/>
          <w:lang w:val="ru-RU"/>
        </w:rPr>
        <w:t>Если вы хотите отменить настройку, нажмите кнопку один раз. На дисплее отобразится «12:00» или исходное время.</w:t>
      </w:r>
    </w:p>
    <w:p w14:paraId="44421D62" w14:textId="77777777" w:rsidR="003A5AB6" w:rsidRPr="000A6000" w:rsidRDefault="000A6000">
      <w:pPr>
        <w:pStyle w:val="4"/>
        <w:ind w:left="229"/>
        <w:rPr>
          <w:lang w:val="ru-RU"/>
        </w:rPr>
      </w:pPr>
      <w:r>
        <w:rPr>
          <w:color w:val="231916"/>
          <w:lang w:val="ru-RU"/>
        </w:rPr>
        <w:t>Перед первым использованием</w:t>
      </w:r>
    </w:p>
    <w:p w14:paraId="376E1237" w14:textId="77777777" w:rsidR="000A6000" w:rsidRPr="000A6000" w:rsidRDefault="000A6000" w:rsidP="000A6000">
      <w:pPr>
        <w:pStyle w:val="a3"/>
        <w:spacing w:before="6"/>
        <w:rPr>
          <w:color w:val="231916"/>
          <w:spacing w:val="-5"/>
          <w:szCs w:val="22"/>
          <w:lang w:val="ru-RU"/>
        </w:rPr>
      </w:pPr>
      <w:r w:rsidRPr="000A6000">
        <w:rPr>
          <w:color w:val="231916"/>
          <w:spacing w:val="-5"/>
          <w:szCs w:val="22"/>
          <w:lang w:val="ru-RU"/>
        </w:rPr>
        <w:t>Чтобы удалить из духовки остатки, оставшиеся в результате производственного процесса, вам следует выбрать функцию конвекции духовки и установить термостат на максимальную температуру.</w:t>
      </w:r>
    </w:p>
    <w:p w14:paraId="14BDAB1D" w14:textId="77777777" w:rsidR="000A6000" w:rsidRPr="000A6000" w:rsidRDefault="000A6000" w:rsidP="000A6000">
      <w:pPr>
        <w:pStyle w:val="a3"/>
        <w:spacing w:before="6"/>
        <w:rPr>
          <w:color w:val="231916"/>
          <w:spacing w:val="-5"/>
          <w:szCs w:val="22"/>
          <w:lang w:val="ru-RU"/>
        </w:rPr>
      </w:pPr>
      <w:r w:rsidRPr="000A6000">
        <w:rPr>
          <w:color w:val="231916"/>
          <w:spacing w:val="-5"/>
          <w:szCs w:val="22"/>
        </w:rPr>
        <w:t>o</w:t>
      </w:r>
      <w:r w:rsidRPr="000A6000">
        <w:rPr>
          <w:color w:val="231916"/>
          <w:spacing w:val="-5"/>
          <w:szCs w:val="22"/>
          <w:lang w:val="ru-RU"/>
        </w:rPr>
        <w:t xml:space="preserve"> Появление запаха во время этого процесса совершенно нормально.</w:t>
      </w:r>
    </w:p>
    <w:p w14:paraId="4B5A36ED" w14:textId="77777777" w:rsidR="000A6000" w:rsidRPr="000A6000" w:rsidRDefault="000A6000" w:rsidP="000A6000">
      <w:pPr>
        <w:pStyle w:val="a3"/>
        <w:spacing w:before="6"/>
        <w:rPr>
          <w:color w:val="231916"/>
          <w:spacing w:val="-5"/>
          <w:szCs w:val="22"/>
          <w:lang w:val="ru-RU"/>
        </w:rPr>
      </w:pPr>
      <w:r w:rsidRPr="000A6000">
        <w:rPr>
          <w:color w:val="231916"/>
          <w:spacing w:val="-5"/>
          <w:szCs w:val="22"/>
        </w:rPr>
        <w:t>o</w:t>
      </w:r>
      <w:r w:rsidRPr="000A6000">
        <w:rPr>
          <w:color w:val="231916"/>
          <w:spacing w:val="-5"/>
          <w:szCs w:val="22"/>
          <w:lang w:val="ru-RU"/>
        </w:rPr>
        <w:t xml:space="preserve"> Во время этого процесса следует убедиться, что все окна в комнате остаются открытыми.</w:t>
      </w:r>
    </w:p>
    <w:p w14:paraId="5EF9EF33" w14:textId="77777777" w:rsidR="000A6000" w:rsidRPr="000A6000" w:rsidRDefault="000A6000" w:rsidP="000A6000">
      <w:pPr>
        <w:pStyle w:val="a3"/>
        <w:spacing w:before="6"/>
        <w:rPr>
          <w:color w:val="231916"/>
          <w:spacing w:val="-5"/>
          <w:szCs w:val="22"/>
          <w:lang w:val="ru-RU"/>
        </w:rPr>
      </w:pPr>
      <w:r w:rsidRPr="000A6000">
        <w:rPr>
          <w:color w:val="231916"/>
          <w:spacing w:val="-5"/>
          <w:szCs w:val="22"/>
        </w:rPr>
        <w:t>o</w:t>
      </w:r>
      <w:r w:rsidRPr="000A6000">
        <w:rPr>
          <w:color w:val="231916"/>
          <w:spacing w:val="-5"/>
          <w:szCs w:val="22"/>
          <w:lang w:val="ru-RU"/>
        </w:rPr>
        <w:t xml:space="preserve"> Не рекомендуется оставаться в помещении во время процесса горения.</w:t>
      </w:r>
    </w:p>
    <w:p w14:paraId="355A4DD9" w14:textId="77777777" w:rsidR="000A6000" w:rsidRPr="000A6000" w:rsidRDefault="000A6000" w:rsidP="000A6000">
      <w:pPr>
        <w:pStyle w:val="a3"/>
        <w:spacing w:before="6"/>
        <w:rPr>
          <w:color w:val="231916"/>
          <w:spacing w:val="-5"/>
          <w:szCs w:val="22"/>
          <w:lang w:val="ru-RU"/>
        </w:rPr>
      </w:pPr>
      <w:r w:rsidRPr="000A6000">
        <w:rPr>
          <w:color w:val="231916"/>
          <w:spacing w:val="-5"/>
          <w:szCs w:val="22"/>
        </w:rPr>
        <w:t>o</w:t>
      </w:r>
      <w:r w:rsidRPr="000A6000">
        <w:rPr>
          <w:color w:val="231916"/>
          <w:spacing w:val="-5"/>
          <w:szCs w:val="22"/>
          <w:lang w:val="ru-RU"/>
        </w:rPr>
        <w:t xml:space="preserve"> Оставьте духовку на максимальной мощности на 30–40 минут.</w:t>
      </w:r>
    </w:p>
    <w:p w14:paraId="64693AE6" w14:textId="77777777" w:rsidR="000A6000" w:rsidRPr="000A6000" w:rsidRDefault="000A6000" w:rsidP="000A6000">
      <w:pPr>
        <w:pStyle w:val="a3"/>
        <w:spacing w:before="6"/>
        <w:rPr>
          <w:color w:val="231916"/>
          <w:spacing w:val="-5"/>
          <w:szCs w:val="22"/>
          <w:lang w:val="ru-RU"/>
        </w:rPr>
      </w:pPr>
      <w:r w:rsidRPr="000A6000">
        <w:rPr>
          <w:color w:val="231916"/>
          <w:spacing w:val="-5"/>
          <w:szCs w:val="22"/>
        </w:rPr>
        <w:t>o</w:t>
      </w:r>
      <w:r w:rsidRPr="000A6000">
        <w:rPr>
          <w:color w:val="231916"/>
          <w:spacing w:val="-5"/>
          <w:szCs w:val="22"/>
          <w:lang w:val="ru-RU"/>
        </w:rPr>
        <w:t xml:space="preserve"> После того, как камера духовки остынет, ее следует очистить теплой мыльной водой, используя губку или мягкую ткань. Нельзя использовать абразивные чистящие средства.</w:t>
      </w:r>
    </w:p>
    <w:p w14:paraId="340564D2" w14:textId="77777777" w:rsidR="000A6000" w:rsidRPr="00346FC6" w:rsidRDefault="000A6000" w:rsidP="000A6000">
      <w:pPr>
        <w:pStyle w:val="a3"/>
        <w:spacing w:before="6"/>
        <w:rPr>
          <w:color w:val="231916"/>
          <w:spacing w:val="-5"/>
          <w:szCs w:val="22"/>
          <w:lang w:val="ru-RU"/>
        </w:rPr>
      </w:pPr>
      <w:r w:rsidRPr="000A6000">
        <w:rPr>
          <w:color w:val="231916"/>
          <w:spacing w:val="-5"/>
          <w:szCs w:val="22"/>
        </w:rPr>
        <w:t>o</w:t>
      </w:r>
      <w:r w:rsidRPr="000A6000">
        <w:rPr>
          <w:color w:val="231916"/>
          <w:spacing w:val="-5"/>
          <w:szCs w:val="22"/>
          <w:lang w:val="ru-RU"/>
        </w:rPr>
        <w:t xml:space="preserve"> Внешние части духовки следует очищать теплой мыльной водой, используя губку или мягкую ткань. </w:t>
      </w:r>
      <w:r w:rsidRPr="00346FC6">
        <w:rPr>
          <w:color w:val="231916"/>
          <w:spacing w:val="-5"/>
          <w:szCs w:val="22"/>
          <w:lang w:val="ru-RU"/>
        </w:rPr>
        <w:t>Нельзя использовать абразивные чистящие средства.</w:t>
      </w:r>
    </w:p>
    <w:p w14:paraId="4DF988E8" w14:textId="77777777" w:rsidR="003A5AB6" w:rsidRPr="000A6000" w:rsidRDefault="000A6000" w:rsidP="000A6000">
      <w:pPr>
        <w:pStyle w:val="a3"/>
        <w:spacing w:before="6"/>
        <w:rPr>
          <w:sz w:val="19"/>
          <w:lang w:val="ru-RU"/>
        </w:rPr>
      </w:pPr>
      <w:r w:rsidRPr="000A6000">
        <w:rPr>
          <w:color w:val="231916"/>
          <w:spacing w:val="-5"/>
          <w:szCs w:val="22"/>
        </w:rPr>
        <w:t>o</w:t>
      </w:r>
      <w:r w:rsidRPr="000A6000">
        <w:rPr>
          <w:color w:val="231916"/>
          <w:spacing w:val="-5"/>
          <w:szCs w:val="22"/>
          <w:lang w:val="ru-RU"/>
        </w:rPr>
        <w:t xml:space="preserve"> Мы рекомендуем регулярно использовать соответствующий очиститель и полироль для нержавеющей стали на поверхностях этого прибора из нержавеющей стали.</w:t>
      </w:r>
    </w:p>
    <w:p w14:paraId="79060418" w14:textId="77777777" w:rsidR="003A5AB6" w:rsidRPr="00081CE7" w:rsidRDefault="00081CE7">
      <w:pPr>
        <w:pStyle w:val="a3"/>
        <w:spacing w:before="9"/>
        <w:rPr>
          <w:b/>
          <w:sz w:val="22"/>
          <w:lang w:val="ru-RU"/>
        </w:rPr>
      </w:pPr>
      <w:r w:rsidRPr="00081CE7">
        <w:rPr>
          <w:b/>
          <w:bCs/>
          <w:color w:val="231916"/>
          <w:lang w:val="ru-RU"/>
        </w:rPr>
        <w:t>Настройка функции таймера</w:t>
      </w:r>
    </w:p>
    <w:p w14:paraId="76D8086C" w14:textId="77777777" w:rsidR="003A5AB6" w:rsidRPr="00081CE7" w:rsidRDefault="00081CE7">
      <w:pPr>
        <w:pStyle w:val="a3"/>
        <w:spacing w:before="9"/>
        <w:rPr>
          <w:sz w:val="15"/>
          <w:lang w:val="ru-RU"/>
        </w:rPr>
      </w:pPr>
      <w:r w:rsidRPr="00081CE7">
        <w:rPr>
          <w:color w:val="231916"/>
          <w:lang w:val="ru-RU"/>
        </w:rPr>
        <w:t>Вы можете установить таймер в любое время, независимо от того, выбрана ли функция духовки. Вы можете установить период времени с помощью функции таймера, и по истечении этого периода времени раздастся звуковой сигнал.</w:t>
      </w:r>
    </w:p>
    <w:p w14:paraId="58C8133D" w14:textId="77777777" w:rsidR="003A5AB6" w:rsidRPr="00ED4C05" w:rsidRDefault="00081CE7">
      <w:pPr>
        <w:pStyle w:val="a3"/>
        <w:spacing w:before="9"/>
        <w:rPr>
          <w:color w:val="231916"/>
          <w:lang w:val="ru-RU"/>
        </w:rPr>
      </w:pPr>
      <w:r w:rsidRPr="00ED4C05">
        <w:rPr>
          <w:color w:val="231916"/>
          <w:lang w:val="ru-RU"/>
        </w:rPr>
        <w:t>Нажмите кнопку и удерживайте ее в течение 3 секунд, на дисплее отобразится текущее время. символ будет мигать. Нажимайте кнопки или для настройки цифры часа. Нажмите кнопку еще раз и с помощью кнопок или отрегулируйте цифру минут. Нажимаем кнопку, настройка применяется.</w:t>
      </w:r>
    </w:p>
    <w:p w14:paraId="0E96FCAE" w14:textId="77777777" w:rsidR="00081CE7" w:rsidRPr="00081CE7" w:rsidRDefault="00081CE7" w:rsidP="00081CE7">
      <w:pPr>
        <w:pStyle w:val="a5"/>
        <w:numPr>
          <w:ilvl w:val="0"/>
          <w:numId w:val="4"/>
        </w:numPr>
        <w:tabs>
          <w:tab w:val="left" w:pos="449"/>
        </w:tabs>
        <w:spacing w:before="179"/>
        <w:rPr>
          <w:sz w:val="16"/>
        </w:rPr>
      </w:pPr>
      <w:r w:rsidRPr="00081CE7">
        <w:rPr>
          <w:color w:val="231916"/>
          <w:spacing w:val="2"/>
          <w:sz w:val="16"/>
          <w:lang w:val="ru-RU"/>
        </w:rPr>
        <w:t xml:space="preserve">По истечении времени обратного отсчета раздастся звуковой сигнал. </w:t>
      </w:r>
      <w:proofErr w:type="spellStart"/>
      <w:r w:rsidRPr="00081CE7">
        <w:rPr>
          <w:color w:val="231916"/>
          <w:spacing w:val="2"/>
          <w:sz w:val="16"/>
        </w:rPr>
        <w:t>Сигнал</w:t>
      </w:r>
      <w:proofErr w:type="spellEnd"/>
      <w:r w:rsidRPr="00081CE7">
        <w:rPr>
          <w:color w:val="231916"/>
          <w:spacing w:val="2"/>
          <w:sz w:val="16"/>
        </w:rPr>
        <w:t xml:space="preserve"> </w:t>
      </w:r>
      <w:proofErr w:type="spellStart"/>
      <w:r w:rsidRPr="00081CE7">
        <w:rPr>
          <w:color w:val="231916"/>
          <w:spacing w:val="2"/>
          <w:sz w:val="16"/>
        </w:rPr>
        <w:t>тревоги</w:t>
      </w:r>
      <w:proofErr w:type="spellEnd"/>
      <w:r w:rsidRPr="00081CE7">
        <w:rPr>
          <w:color w:val="231916"/>
          <w:spacing w:val="2"/>
          <w:sz w:val="16"/>
        </w:rPr>
        <w:t xml:space="preserve"> </w:t>
      </w:r>
      <w:proofErr w:type="spellStart"/>
      <w:r w:rsidRPr="00081CE7">
        <w:rPr>
          <w:color w:val="231916"/>
          <w:spacing w:val="2"/>
          <w:sz w:val="16"/>
        </w:rPr>
        <w:t>можно</w:t>
      </w:r>
      <w:proofErr w:type="spellEnd"/>
      <w:r w:rsidRPr="00081CE7">
        <w:rPr>
          <w:color w:val="231916"/>
          <w:spacing w:val="2"/>
          <w:sz w:val="16"/>
        </w:rPr>
        <w:t xml:space="preserve"> </w:t>
      </w:r>
      <w:proofErr w:type="spellStart"/>
      <w:r w:rsidRPr="00081CE7">
        <w:rPr>
          <w:color w:val="231916"/>
          <w:spacing w:val="2"/>
          <w:sz w:val="16"/>
        </w:rPr>
        <w:t>отключить</w:t>
      </w:r>
      <w:proofErr w:type="spellEnd"/>
      <w:r w:rsidRPr="00081CE7">
        <w:rPr>
          <w:color w:val="231916"/>
          <w:spacing w:val="2"/>
          <w:sz w:val="16"/>
        </w:rPr>
        <w:t xml:space="preserve">, </w:t>
      </w:r>
      <w:proofErr w:type="spellStart"/>
      <w:r w:rsidRPr="00081CE7">
        <w:rPr>
          <w:color w:val="231916"/>
          <w:spacing w:val="2"/>
          <w:sz w:val="16"/>
        </w:rPr>
        <w:t>нажав</w:t>
      </w:r>
      <w:proofErr w:type="spellEnd"/>
      <w:r w:rsidRPr="00081CE7">
        <w:rPr>
          <w:color w:val="231916"/>
          <w:spacing w:val="2"/>
          <w:sz w:val="16"/>
        </w:rPr>
        <w:t xml:space="preserve"> </w:t>
      </w:r>
      <w:proofErr w:type="spellStart"/>
      <w:r w:rsidRPr="00081CE7">
        <w:rPr>
          <w:color w:val="231916"/>
          <w:spacing w:val="2"/>
          <w:sz w:val="16"/>
        </w:rPr>
        <w:t>любую</w:t>
      </w:r>
      <w:proofErr w:type="spellEnd"/>
      <w:r w:rsidRPr="00081CE7">
        <w:rPr>
          <w:color w:val="231916"/>
          <w:spacing w:val="2"/>
          <w:sz w:val="16"/>
        </w:rPr>
        <w:t xml:space="preserve"> </w:t>
      </w:r>
      <w:proofErr w:type="spellStart"/>
      <w:r w:rsidRPr="00081CE7">
        <w:rPr>
          <w:color w:val="231916"/>
          <w:spacing w:val="2"/>
          <w:sz w:val="16"/>
        </w:rPr>
        <w:t>кнопку</w:t>
      </w:r>
      <w:proofErr w:type="spellEnd"/>
      <w:r w:rsidRPr="00081CE7">
        <w:rPr>
          <w:color w:val="231916"/>
          <w:spacing w:val="2"/>
          <w:sz w:val="16"/>
        </w:rPr>
        <w:t>.</w:t>
      </w:r>
    </w:p>
    <w:p w14:paraId="516859CE" w14:textId="77777777" w:rsidR="00081CE7" w:rsidRDefault="00081CE7" w:rsidP="00081CE7">
      <w:pPr>
        <w:ind w:left="451"/>
        <w:rPr>
          <w:color w:val="231916"/>
          <w:spacing w:val="2"/>
          <w:sz w:val="16"/>
          <w:lang w:val="ru-RU"/>
        </w:rPr>
      </w:pPr>
    </w:p>
    <w:p w14:paraId="2B4A0F53" w14:textId="77777777" w:rsidR="003A5AB6" w:rsidRPr="00081CE7" w:rsidRDefault="00081CE7">
      <w:pPr>
        <w:rPr>
          <w:sz w:val="16"/>
          <w:lang w:val="ru-RU"/>
        </w:rPr>
        <w:sectPr w:rsidR="003A5AB6" w:rsidRPr="00081CE7">
          <w:pgSz w:w="8400" w:h="11910"/>
          <w:pgMar w:top="840" w:right="340" w:bottom="760" w:left="420" w:header="378" w:footer="559" w:gutter="0"/>
          <w:cols w:space="720"/>
        </w:sectPr>
      </w:pPr>
      <w:r>
        <w:rPr>
          <w:color w:val="231916"/>
          <w:spacing w:val="2"/>
          <w:sz w:val="16"/>
          <w:lang w:val="ru-RU"/>
        </w:rPr>
        <w:t xml:space="preserve">          </w:t>
      </w:r>
      <w:r w:rsidRPr="00081CE7">
        <w:rPr>
          <w:color w:val="231916"/>
          <w:spacing w:val="2"/>
          <w:sz w:val="16"/>
          <w:lang w:val="ru-RU"/>
        </w:rPr>
        <w:t>Если вы хотите отменить настройку, нажмите кнопку один раз.</w:t>
      </w:r>
    </w:p>
    <w:p w14:paraId="533AB4AC" w14:textId="77777777" w:rsidR="003A5AB6" w:rsidRPr="00081CE7" w:rsidRDefault="003A5AB6">
      <w:pPr>
        <w:pStyle w:val="a3"/>
        <w:rPr>
          <w:sz w:val="20"/>
          <w:lang w:val="ru-RU"/>
        </w:rPr>
      </w:pPr>
    </w:p>
    <w:p w14:paraId="0E321C4E" w14:textId="77777777" w:rsidR="003A5AB6" w:rsidRPr="00081CE7" w:rsidRDefault="003A5AB6">
      <w:pPr>
        <w:pStyle w:val="a3"/>
        <w:spacing w:before="3"/>
        <w:rPr>
          <w:sz w:val="24"/>
          <w:lang w:val="ru-RU"/>
        </w:rPr>
      </w:pPr>
    </w:p>
    <w:p w14:paraId="33748C71" w14:textId="77777777" w:rsidR="00081CE7" w:rsidRPr="00081CE7" w:rsidRDefault="00081CE7" w:rsidP="00081CE7">
      <w:pPr>
        <w:pStyle w:val="a3"/>
        <w:spacing w:before="6"/>
        <w:rPr>
          <w:color w:val="231916"/>
          <w:spacing w:val="-5"/>
          <w:szCs w:val="22"/>
          <w:lang w:val="ru-RU"/>
        </w:rPr>
      </w:pPr>
      <w:bookmarkStart w:id="13" w:name="页_14"/>
      <w:bookmarkEnd w:id="13"/>
      <w:r w:rsidRPr="00081CE7">
        <w:rPr>
          <w:color w:val="231916"/>
          <w:spacing w:val="-5"/>
          <w:szCs w:val="22"/>
          <w:lang w:val="ru-RU"/>
        </w:rPr>
        <w:t>Настройка функции приготовления и температуры</w:t>
      </w:r>
    </w:p>
    <w:p w14:paraId="193C960F" w14:textId="77777777" w:rsidR="00081CE7" w:rsidRPr="00081CE7" w:rsidRDefault="00081CE7" w:rsidP="00081CE7">
      <w:pPr>
        <w:pStyle w:val="a3"/>
        <w:spacing w:before="6"/>
        <w:rPr>
          <w:color w:val="231916"/>
          <w:spacing w:val="-5"/>
          <w:szCs w:val="22"/>
          <w:lang w:val="ru-RU"/>
        </w:rPr>
      </w:pPr>
    </w:p>
    <w:p w14:paraId="44556A1B" w14:textId="77777777" w:rsidR="00081CE7" w:rsidRPr="00081CE7" w:rsidRDefault="00081CE7" w:rsidP="00081CE7">
      <w:pPr>
        <w:pStyle w:val="a3"/>
        <w:spacing w:before="6"/>
        <w:rPr>
          <w:color w:val="231916"/>
          <w:spacing w:val="-5"/>
          <w:szCs w:val="22"/>
          <w:lang w:val="ru-RU"/>
        </w:rPr>
      </w:pPr>
      <w:r w:rsidRPr="00081CE7">
        <w:rPr>
          <w:color w:val="231916"/>
          <w:spacing w:val="-5"/>
          <w:szCs w:val="22"/>
          <w:lang w:val="ru-RU"/>
        </w:rPr>
        <w:t>В вашей духовке доступны десять функций. Это позволяет выбрать идеальный способ приготовления каждого блюда.</w:t>
      </w:r>
    </w:p>
    <w:p w14:paraId="1BD4718A" w14:textId="77777777" w:rsidR="00081CE7" w:rsidRPr="00081CE7" w:rsidRDefault="00081CE7" w:rsidP="00081CE7">
      <w:pPr>
        <w:pStyle w:val="a3"/>
        <w:spacing w:before="6"/>
        <w:rPr>
          <w:color w:val="231916"/>
          <w:spacing w:val="-5"/>
          <w:szCs w:val="22"/>
          <w:lang w:val="ru-RU"/>
        </w:rPr>
      </w:pPr>
    </w:p>
    <w:p w14:paraId="40148BE8" w14:textId="77777777" w:rsidR="00081CE7" w:rsidRPr="00081CE7" w:rsidRDefault="00081CE7" w:rsidP="00081CE7">
      <w:pPr>
        <w:pStyle w:val="a3"/>
        <w:spacing w:before="6"/>
        <w:rPr>
          <w:color w:val="231916"/>
          <w:spacing w:val="-5"/>
          <w:szCs w:val="22"/>
          <w:lang w:val="ru-RU"/>
        </w:rPr>
      </w:pPr>
      <w:r w:rsidRPr="00081CE7">
        <w:rPr>
          <w:color w:val="231916"/>
          <w:spacing w:val="-5"/>
          <w:szCs w:val="22"/>
          <w:lang w:val="ru-RU"/>
        </w:rPr>
        <w:t xml:space="preserve">o Нажмите кнопки </w:t>
      </w:r>
      <w:proofErr w:type="gramStart"/>
      <w:r w:rsidRPr="00081CE7">
        <w:rPr>
          <w:color w:val="231916"/>
          <w:spacing w:val="-5"/>
          <w:szCs w:val="22"/>
          <w:lang w:val="ru-RU"/>
        </w:rPr>
        <w:t>или ,</w:t>
      </w:r>
      <w:proofErr w:type="gramEnd"/>
      <w:r w:rsidRPr="00081CE7">
        <w:rPr>
          <w:color w:val="231916"/>
          <w:spacing w:val="-5"/>
          <w:szCs w:val="22"/>
          <w:lang w:val="ru-RU"/>
        </w:rPr>
        <w:t xml:space="preserve"> чтобы выбрать нужную функцию, и на дисплее отобразится температура по умолчанию. Выбранный символ функции будет мигать, остальные символы будут гореть постоянно.</w:t>
      </w:r>
    </w:p>
    <w:p w14:paraId="6F4815C6" w14:textId="77777777" w:rsidR="00081CE7" w:rsidRPr="00081CE7" w:rsidRDefault="00081CE7" w:rsidP="00081CE7">
      <w:pPr>
        <w:pStyle w:val="a3"/>
        <w:spacing w:before="6"/>
        <w:rPr>
          <w:color w:val="231916"/>
          <w:spacing w:val="-5"/>
          <w:szCs w:val="22"/>
          <w:lang w:val="ru-RU"/>
        </w:rPr>
      </w:pPr>
    </w:p>
    <w:p w14:paraId="3B784C9C" w14:textId="77777777" w:rsidR="003A5AB6" w:rsidRPr="00081CE7" w:rsidRDefault="00081CE7" w:rsidP="00081CE7">
      <w:pPr>
        <w:pStyle w:val="a3"/>
        <w:spacing w:before="6"/>
        <w:rPr>
          <w:color w:val="231916"/>
          <w:spacing w:val="-5"/>
          <w:szCs w:val="22"/>
          <w:lang w:val="ru-RU"/>
        </w:rPr>
      </w:pPr>
      <w:r w:rsidRPr="00081CE7">
        <w:rPr>
          <w:color w:val="231916"/>
          <w:spacing w:val="-5"/>
          <w:szCs w:val="22"/>
          <w:lang w:val="ru-RU"/>
        </w:rPr>
        <w:t>o Нажмите кнопку и с помощью кнопок или установите желаемую температуру соответствующих функций. Диапазон регулировки для каждого нажатия составляет 5 °C. Три цифры температуры и °C появляются в правой части светодиодного дисплея.</w:t>
      </w:r>
    </w:p>
    <w:p w14:paraId="111FC3EF" w14:textId="77777777" w:rsidR="00081CE7" w:rsidRDefault="00081CE7" w:rsidP="00081CE7">
      <w:pPr>
        <w:pStyle w:val="a3"/>
        <w:spacing w:before="1"/>
        <w:rPr>
          <w:color w:val="231916"/>
          <w:szCs w:val="22"/>
          <w:lang w:val="ru-RU"/>
        </w:rPr>
      </w:pPr>
    </w:p>
    <w:p w14:paraId="0AAC5157" w14:textId="77777777" w:rsidR="00081CE7" w:rsidRPr="00081CE7" w:rsidRDefault="00081CE7" w:rsidP="00081CE7">
      <w:pPr>
        <w:pStyle w:val="a3"/>
        <w:spacing w:before="1"/>
        <w:rPr>
          <w:color w:val="231916"/>
          <w:szCs w:val="22"/>
          <w:lang w:val="ru-RU"/>
        </w:rPr>
      </w:pPr>
      <w:r w:rsidRPr="00081CE7">
        <w:rPr>
          <w:color w:val="231916"/>
          <w:szCs w:val="22"/>
          <w:lang w:val="ru-RU"/>
        </w:rPr>
        <w:t>Нажмите кнопку, чтобы начать работу. На дисплее отображается текущее время.</w:t>
      </w:r>
    </w:p>
    <w:p w14:paraId="0FB91BD9" w14:textId="77777777" w:rsidR="003A5AB6" w:rsidRPr="00081CE7" w:rsidRDefault="00081CE7" w:rsidP="00081CE7">
      <w:pPr>
        <w:pStyle w:val="a3"/>
        <w:spacing w:before="1"/>
        <w:rPr>
          <w:sz w:val="18"/>
          <w:lang w:val="ru-RU"/>
        </w:rPr>
      </w:pPr>
      <w:r w:rsidRPr="00081CE7">
        <w:rPr>
          <w:color w:val="231916"/>
          <w:szCs w:val="22"/>
          <w:lang w:val="ru-RU"/>
        </w:rPr>
        <w:t>Индикация температуры начнет мигать, а символ выбранной функции будет гореть постоянно.</w:t>
      </w:r>
    </w:p>
    <w:p w14:paraId="4B6E11DF" w14:textId="77777777" w:rsidR="003A5AB6" w:rsidRPr="00CE6D35" w:rsidRDefault="00081CE7" w:rsidP="00CE6D35">
      <w:pPr>
        <w:tabs>
          <w:tab w:val="left" w:pos="452"/>
        </w:tabs>
        <w:spacing w:line="261" w:lineRule="auto"/>
        <w:ind w:left="141" w:right="497"/>
        <w:rPr>
          <w:sz w:val="16"/>
          <w:lang w:val="ru-RU"/>
        </w:rPr>
      </w:pPr>
      <w:r w:rsidRPr="00CE6D35">
        <w:rPr>
          <w:color w:val="231916"/>
          <w:spacing w:val="5"/>
          <w:sz w:val="16"/>
          <w:lang w:val="ru-RU"/>
        </w:rPr>
        <w:t>Когда блюдо будет готово, нажмите кнопку</w:t>
      </w:r>
      <w:r w:rsidR="00745D0F" w:rsidRPr="00CE6D35">
        <w:rPr>
          <w:color w:val="231916"/>
          <w:spacing w:val="3"/>
          <w:sz w:val="16"/>
          <w:lang w:val="ru-RU"/>
        </w:rPr>
        <w:t xml:space="preserve"> </w:t>
      </w:r>
      <w:r w:rsidR="00745D0F">
        <w:rPr>
          <w:noProof/>
          <w:spacing w:val="-25"/>
          <w:position w:val="-4"/>
          <w:lang w:val="ru-RU" w:eastAsia="ru-RU"/>
        </w:rPr>
        <w:drawing>
          <wp:inline distT="0" distB="0" distL="0" distR="0" wp14:anchorId="3B93628C" wp14:editId="20385706">
            <wp:extent cx="143510" cy="143510"/>
            <wp:effectExtent l="0" t="0" r="0" b="0"/>
            <wp:docPr id="6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5.png"/>
                    <pic:cNvPicPr>
                      <a:picLocks noChangeAspect="1"/>
                    </pic:cNvPicPr>
                  </pic:nvPicPr>
                  <pic:blipFill>
                    <a:blip r:embed="rId100" cstate="print"/>
                    <a:stretch>
                      <a:fillRect/>
                    </a:stretch>
                  </pic:blipFill>
                  <pic:spPr>
                    <a:xfrm>
                      <a:off x="0" y="0"/>
                      <a:ext cx="144005" cy="144005"/>
                    </a:xfrm>
                    <a:prstGeom prst="rect">
                      <a:avLst/>
                    </a:prstGeom>
                  </pic:spPr>
                </pic:pic>
              </a:graphicData>
            </a:graphic>
          </wp:inline>
        </w:drawing>
      </w:r>
      <w:r w:rsidR="00CE6D35" w:rsidRPr="00CE6D35">
        <w:rPr>
          <w:lang w:val="ru-RU"/>
        </w:rPr>
        <w:t xml:space="preserve"> </w:t>
      </w:r>
      <w:r w:rsidR="00CE6D35" w:rsidRPr="00CE6D35">
        <w:rPr>
          <w:color w:val="231916"/>
          <w:spacing w:val="5"/>
          <w:sz w:val="16"/>
          <w:lang w:val="ru-RU"/>
        </w:rPr>
        <w:t xml:space="preserve">нажмите кнопку один раз, чтобы приостановить приготовление. нажмите </w:t>
      </w:r>
      <w:r w:rsidR="00745D0F">
        <w:rPr>
          <w:noProof/>
          <w:spacing w:val="-14"/>
          <w:position w:val="-2"/>
          <w:lang w:val="ru-RU" w:eastAsia="ru-RU"/>
        </w:rPr>
        <w:drawing>
          <wp:inline distT="0" distB="0" distL="0" distR="0" wp14:anchorId="2C6F4391" wp14:editId="437FE8F8">
            <wp:extent cx="143510" cy="143510"/>
            <wp:effectExtent l="0" t="0" r="0" b="0"/>
            <wp:docPr id="6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6.png"/>
                    <pic:cNvPicPr>
                      <a:picLocks noChangeAspect="1"/>
                    </pic:cNvPicPr>
                  </pic:nvPicPr>
                  <pic:blipFill>
                    <a:blip r:embed="rId101" cstate="print"/>
                    <a:stretch>
                      <a:fillRect/>
                    </a:stretch>
                  </pic:blipFill>
                  <pic:spPr>
                    <a:xfrm>
                      <a:off x="0" y="0"/>
                      <a:ext cx="144005" cy="144005"/>
                    </a:xfrm>
                    <a:prstGeom prst="rect">
                      <a:avLst/>
                    </a:prstGeom>
                  </pic:spPr>
                </pic:pic>
              </a:graphicData>
            </a:graphic>
          </wp:inline>
        </w:drawing>
      </w:r>
      <w:r w:rsidR="00745D0F" w:rsidRPr="00CE6D35">
        <w:rPr>
          <w:rFonts w:ascii="Times New Roman"/>
          <w:color w:val="231916"/>
          <w:spacing w:val="-14"/>
          <w:position w:val="-2"/>
          <w:sz w:val="16"/>
          <w:lang w:val="ru-RU"/>
        </w:rPr>
        <w:t xml:space="preserve"> </w:t>
      </w:r>
      <w:r w:rsidR="00CE6D35" w:rsidRPr="00CE6D35">
        <w:rPr>
          <w:color w:val="231916"/>
          <w:spacing w:val="5"/>
          <w:sz w:val="16"/>
          <w:lang w:val="ru-RU"/>
        </w:rPr>
        <w:t>дважды, чтобы отменить приготовление</w:t>
      </w:r>
    </w:p>
    <w:p w14:paraId="58B08123" w14:textId="77777777" w:rsidR="003A5AB6" w:rsidRPr="00CE6D35" w:rsidRDefault="003A5AB6">
      <w:pPr>
        <w:pStyle w:val="a3"/>
        <w:spacing w:before="4"/>
        <w:rPr>
          <w:sz w:val="21"/>
          <w:lang w:val="ru-RU"/>
        </w:rPr>
      </w:pPr>
    </w:p>
    <w:p w14:paraId="0656EF7D" w14:textId="77777777" w:rsidR="00CE6D35" w:rsidRPr="0022364B" w:rsidRDefault="00CE6D35" w:rsidP="00CE6D35">
      <w:pPr>
        <w:tabs>
          <w:tab w:val="left" w:pos="452"/>
        </w:tabs>
        <w:spacing w:before="39"/>
        <w:ind w:left="231"/>
        <w:rPr>
          <w:sz w:val="16"/>
          <w:lang w:val="ru-RU"/>
        </w:rPr>
      </w:pPr>
      <w:r w:rsidRPr="0022364B">
        <w:rPr>
          <w:b/>
          <w:bCs/>
          <w:color w:val="231916"/>
          <w:sz w:val="16"/>
          <w:szCs w:val="16"/>
          <w:lang w:val="ru-RU"/>
        </w:rPr>
        <w:t>Настройка функции продолжительности</w:t>
      </w:r>
    </w:p>
    <w:p w14:paraId="502E44BC" w14:textId="77777777" w:rsidR="00CE6D35" w:rsidRPr="0022364B" w:rsidRDefault="00CE6D35" w:rsidP="00CE6D35">
      <w:pPr>
        <w:pStyle w:val="a5"/>
        <w:rPr>
          <w:color w:val="231916"/>
          <w:spacing w:val="5"/>
          <w:sz w:val="16"/>
          <w:lang w:val="ru-RU"/>
        </w:rPr>
      </w:pPr>
    </w:p>
    <w:p w14:paraId="1A0FAE3A" w14:textId="77777777" w:rsidR="003A5AB6" w:rsidRPr="00CE6D35" w:rsidRDefault="00CE6D35" w:rsidP="00CE6D35">
      <w:pPr>
        <w:tabs>
          <w:tab w:val="left" w:pos="452"/>
        </w:tabs>
        <w:spacing w:before="39"/>
        <w:ind w:left="141"/>
        <w:rPr>
          <w:sz w:val="16"/>
          <w:lang w:val="ru-RU"/>
        </w:rPr>
      </w:pPr>
      <w:r w:rsidRPr="00CE6D35">
        <w:rPr>
          <w:color w:val="231916"/>
          <w:spacing w:val="5"/>
          <w:sz w:val="16"/>
          <w:lang w:val="ru-RU"/>
        </w:rPr>
        <w:t xml:space="preserve">Установите функцию духовки и температуру в соответствии с вышеуказанными </w:t>
      </w:r>
      <w:proofErr w:type="gramStart"/>
      <w:r w:rsidRPr="00CE6D35">
        <w:rPr>
          <w:color w:val="231916"/>
          <w:spacing w:val="5"/>
          <w:sz w:val="16"/>
          <w:lang w:val="ru-RU"/>
        </w:rPr>
        <w:t>шагами.</w:t>
      </w:r>
      <w:r w:rsidR="00745D0F" w:rsidRPr="00CE6D35">
        <w:rPr>
          <w:color w:val="231916"/>
          <w:spacing w:val="5"/>
          <w:sz w:val="16"/>
          <w:lang w:val="ru-RU"/>
        </w:rPr>
        <w:t>.</w:t>
      </w:r>
      <w:proofErr w:type="gramEnd"/>
    </w:p>
    <w:p w14:paraId="669B96F3" w14:textId="77777777" w:rsidR="003A5AB6" w:rsidRPr="00CE6D35" w:rsidRDefault="003A5AB6">
      <w:pPr>
        <w:pStyle w:val="a3"/>
        <w:spacing w:before="3"/>
        <w:rPr>
          <w:sz w:val="20"/>
          <w:lang w:val="ru-RU"/>
        </w:rPr>
      </w:pPr>
    </w:p>
    <w:p w14:paraId="79FAC4BC" w14:textId="77777777" w:rsidR="003A5AB6" w:rsidRPr="00CE6D35" w:rsidRDefault="009E35AF" w:rsidP="00CE6D35">
      <w:pPr>
        <w:tabs>
          <w:tab w:val="left" w:pos="452"/>
          <w:tab w:val="left" w:pos="7031"/>
        </w:tabs>
        <w:spacing w:line="283" w:lineRule="auto"/>
        <w:ind w:left="141" w:right="365"/>
        <w:rPr>
          <w:sz w:val="16"/>
          <w:lang w:val="ru-RU"/>
        </w:rPr>
      </w:pPr>
      <w:r>
        <w:rPr>
          <w:noProof/>
          <w:lang w:val="ru-RU" w:eastAsia="ru-RU"/>
        </w:rPr>
        <mc:AlternateContent>
          <mc:Choice Requires="wpg">
            <w:drawing>
              <wp:anchor distT="0" distB="0" distL="114300" distR="114300" simplePos="0" relativeHeight="251685376" behindDoc="1" locked="0" layoutInCell="1" allowOverlap="1" wp14:anchorId="1D193D06" wp14:editId="6C46DB3B">
                <wp:simplePos x="0" y="0"/>
                <wp:positionH relativeFrom="page">
                  <wp:posOffset>433705</wp:posOffset>
                </wp:positionH>
                <wp:positionV relativeFrom="paragraph">
                  <wp:posOffset>162560</wp:posOffset>
                </wp:positionV>
                <wp:extent cx="117475" cy="108585"/>
                <wp:effectExtent l="5080" t="8890" r="1270" b="6350"/>
                <wp:wrapNone/>
                <wp:docPr id="175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08585"/>
                          <a:chOff x="684" y="256"/>
                          <a:chExt cx="185" cy="171"/>
                        </a:xfrm>
                      </wpg:grpSpPr>
                      <wps:wsp>
                        <wps:cNvPr id="1759" name="Line 402"/>
                        <wps:cNvCnPr>
                          <a:cxnSpLocks noChangeShapeType="1"/>
                        </wps:cNvCnPr>
                        <wps:spPr bwMode="auto">
                          <a:xfrm>
                            <a:off x="769" y="387"/>
                            <a:ext cx="13" cy="0"/>
                          </a:xfrm>
                          <a:prstGeom prst="line">
                            <a:avLst/>
                          </a:prstGeom>
                          <a:noFill/>
                          <a:ln w="49682">
                            <a:solidFill>
                              <a:srgbClr val="000000"/>
                            </a:solidFill>
                            <a:round/>
                            <a:headEnd/>
                            <a:tailEnd/>
                          </a:ln>
                          <a:extLst>
                            <a:ext uri="{909E8E84-426E-40DD-AFC4-6F175D3DCCD1}">
                              <a14:hiddenFill xmlns:a14="http://schemas.microsoft.com/office/drawing/2010/main">
                                <a:noFill/>
                              </a14:hiddenFill>
                            </a:ext>
                          </a:extLst>
                        </wps:spPr>
                        <wps:bodyPr/>
                      </wps:wsp>
                      <wps:wsp>
                        <wps:cNvPr id="1760" name="Line 403"/>
                        <wps:cNvCnPr>
                          <a:cxnSpLocks noChangeShapeType="1"/>
                        </wps:cNvCnPr>
                        <wps:spPr bwMode="auto">
                          <a:xfrm>
                            <a:off x="691" y="341"/>
                            <a:ext cx="170" cy="0"/>
                          </a:xfrm>
                          <a:prstGeom prst="line">
                            <a:avLst/>
                          </a:prstGeom>
                          <a:noFill/>
                          <a:ln w="8636">
                            <a:solidFill>
                              <a:srgbClr val="000000"/>
                            </a:solidFill>
                            <a:round/>
                            <a:headEnd/>
                            <a:tailEnd/>
                          </a:ln>
                          <a:extLst>
                            <a:ext uri="{909E8E84-426E-40DD-AFC4-6F175D3DCCD1}">
                              <a14:hiddenFill xmlns:a14="http://schemas.microsoft.com/office/drawing/2010/main">
                                <a:noFill/>
                              </a14:hiddenFill>
                            </a:ext>
                          </a:extLst>
                        </wps:spPr>
                        <wps:bodyPr/>
                      </wps:wsp>
                      <wps:wsp>
                        <wps:cNvPr id="1761" name="Line 404"/>
                        <wps:cNvCnPr>
                          <a:cxnSpLocks noChangeShapeType="1"/>
                        </wps:cNvCnPr>
                        <wps:spPr bwMode="auto">
                          <a:xfrm>
                            <a:off x="769" y="296"/>
                            <a:ext cx="13" cy="0"/>
                          </a:xfrm>
                          <a:prstGeom prst="line">
                            <a:avLst/>
                          </a:prstGeom>
                          <a:noFill/>
                          <a:ln w="496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E85DF4" id="Group 401" o:spid="_x0000_s1026" style="position:absolute;margin-left:34.15pt;margin-top:12.8pt;width:9.25pt;height:8.55pt;z-index:-251631104;mso-position-horizontal-relative:page" coordorigin="684,256" coordsize="18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">
                <v:line id="Line 402" o:spid="_x0000_s1027" style="position:absolute;visibility:visible;mso-wrap-style:square" from="769,387" to="7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" strokeweight="1.3801mm"/>
                <v:line id="Line 403" o:spid="_x0000_s1028" style="position:absolute;visibility:visible;mso-wrap-style:square" from="691,341" to="8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" strokeweight=".68pt"/>
                <v:line id="Line 404" o:spid="_x0000_s1029" style="position:absolute;visibility:visible;mso-wrap-style:square" from="769,296" to="78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" strokeweight="1.3801mm"/>
                <w10:wrap anchorx="page"/>
              </v:group>
            </w:pict>
          </mc:Fallback>
        </mc:AlternateContent>
      </w:r>
      <w:r>
        <w:rPr>
          <w:noProof/>
          <w:lang w:val="ru-RU" w:eastAsia="ru-RU"/>
        </w:rPr>
        <mc:AlternateContent>
          <mc:Choice Requires="wps">
            <w:drawing>
              <wp:anchor distT="0" distB="0" distL="114300" distR="114300" simplePos="0" relativeHeight="251686400" behindDoc="1" locked="0" layoutInCell="1" allowOverlap="1" wp14:anchorId="75554E48" wp14:editId="64A91711">
                <wp:simplePos x="0" y="0"/>
                <wp:positionH relativeFrom="page">
                  <wp:posOffset>4585335</wp:posOffset>
                </wp:positionH>
                <wp:positionV relativeFrom="paragraph">
                  <wp:posOffset>70485</wp:posOffset>
                </wp:positionV>
                <wp:extent cx="107950" cy="0"/>
                <wp:effectExtent l="13335" t="12065" r="12065" b="6985"/>
                <wp:wrapNone/>
                <wp:docPr id="1757"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863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843D77" id="Line 405"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1.05pt,5.55pt" to="369.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Qb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" strokeweight=".68pt">
                <w10:wrap anchorx="page"/>
              </v:line>
            </w:pict>
          </mc:Fallback>
        </mc:AlternateContent>
      </w:r>
      <w:r w:rsidR="00CE6D35" w:rsidRPr="00CE6D35">
        <w:rPr>
          <w:color w:val="231916"/>
          <w:spacing w:val="5"/>
          <w:sz w:val="16"/>
          <w:lang w:val="ru-RU"/>
        </w:rPr>
        <w:t>Нажмите</w:t>
      </w:r>
      <w:r w:rsidR="00745D0F" w:rsidRPr="00CE6D35">
        <w:rPr>
          <w:color w:val="231916"/>
          <w:spacing w:val="3"/>
          <w:sz w:val="16"/>
          <w:lang w:val="ru-RU"/>
        </w:rPr>
        <w:t xml:space="preserve">  </w:t>
      </w:r>
      <w:r w:rsidR="00745D0F">
        <w:rPr>
          <w:noProof/>
          <w:spacing w:val="6"/>
          <w:position w:val="-1"/>
          <w:lang w:val="ru-RU" w:eastAsia="ru-RU"/>
        </w:rPr>
        <w:drawing>
          <wp:inline distT="0" distB="0" distL="0" distR="0" wp14:anchorId="45E6CB34" wp14:editId="420E7689">
            <wp:extent cx="125730" cy="127000"/>
            <wp:effectExtent l="0" t="0" r="0" b="0"/>
            <wp:docPr id="6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7.png"/>
                    <pic:cNvPicPr>
                      <a:picLocks noChangeAspect="1"/>
                    </pic:cNvPicPr>
                  </pic:nvPicPr>
                  <pic:blipFill>
                    <a:blip r:embed="rId102" cstate="print"/>
                    <a:stretch>
                      <a:fillRect/>
                    </a:stretch>
                  </pic:blipFill>
                  <pic:spPr>
                    <a:xfrm>
                      <a:off x="0" y="0"/>
                      <a:ext cx="125996" cy="127241"/>
                    </a:xfrm>
                    <a:prstGeom prst="rect">
                      <a:avLst/>
                    </a:prstGeom>
                  </pic:spPr>
                </pic:pic>
              </a:graphicData>
            </a:graphic>
          </wp:inline>
        </w:drawing>
      </w:r>
      <w:r w:rsidR="00745D0F" w:rsidRPr="00CE6D35">
        <w:rPr>
          <w:rFonts w:ascii="Times New Roman" w:hAnsi="Times New Roman"/>
          <w:color w:val="231916"/>
          <w:spacing w:val="6"/>
          <w:sz w:val="16"/>
          <w:lang w:val="ru-RU"/>
        </w:rPr>
        <w:t xml:space="preserve"> </w:t>
      </w:r>
      <w:r w:rsidR="00745D0F" w:rsidRPr="00CE6D35">
        <w:rPr>
          <w:rFonts w:ascii="Times New Roman" w:hAnsi="Times New Roman"/>
          <w:color w:val="231916"/>
          <w:spacing w:val="-19"/>
          <w:sz w:val="16"/>
          <w:lang w:val="ru-RU"/>
        </w:rPr>
        <w:t xml:space="preserve"> </w:t>
      </w:r>
      <w:r w:rsidR="00CE6D35" w:rsidRPr="00CE6D35">
        <w:rPr>
          <w:color w:val="231916"/>
          <w:spacing w:val="5"/>
          <w:sz w:val="16"/>
          <w:lang w:val="ru-RU"/>
        </w:rPr>
        <w:t>кнопку один раз</w:t>
      </w:r>
      <w:r w:rsidR="00745D0F">
        <w:rPr>
          <w:noProof/>
          <w:spacing w:val="-14"/>
          <w:position w:val="-1"/>
          <w:lang w:val="ru-RU" w:eastAsia="ru-RU"/>
        </w:rPr>
        <w:drawing>
          <wp:inline distT="0" distB="0" distL="0" distR="0" wp14:anchorId="3FE64E25" wp14:editId="0150BC42">
            <wp:extent cx="125730" cy="125730"/>
            <wp:effectExtent l="0" t="0" r="0" b="0"/>
            <wp:docPr id="7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8.png"/>
                    <pic:cNvPicPr>
                      <a:picLocks noChangeAspect="1"/>
                    </pic:cNvPicPr>
                  </pic:nvPicPr>
                  <pic:blipFill>
                    <a:blip r:embed="rId103" cstate="print"/>
                    <a:stretch>
                      <a:fillRect/>
                    </a:stretch>
                  </pic:blipFill>
                  <pic:spPr>
                    <a:xfrm>
                      <a:off x="0" y="0"/>
                      <a:ext cx="125991" cy="125996"/>
                    </a:xfrm>
                    <a:prstGeom prst="rect">
                      <a:avLst/>
                    </a:prstGeom>
                  </pic:spPr>
                </pic:pic>
              </a:graphicData>
            </a:graphic>
          </wp:inline>
        </w:drawing>
      </w:r>
      <w:r w:rsidR="00745D0F" w:rsidRPr="00CE6D35">
        <w:rPr>
          <w:rFonts w:ascii="Times New Roman" w:hAnsi="Times New Roman"/>
          <w:color w:val="231916"/>
          <w:spacing w:val="-14"/>
          <w:sz w:val="16"/>
          <w:lang w:val="ru-RU"/>
        </w:rPr>
        <w:t xml:space="preserve"> </w:t>
      </w:r>
      <w:r w:rsidR="00745D0F" w:rsidRPr="00CE6D35">
        <w:rPr>
          <w:rFonts w:ascii="Times New Roman" w:hAnsi="Times New Roman"/>
          <w:color w:val="231916"/>
          <w:spacing w:val="1"/>
          <w:sz w:val="16"/>
          <w:lang w:val="ru-RU"/>
        </w:rPr>
        <w:t xml:space="preserve"> </w:t>
      </w:r>
      <w:r w:rsidR="00CE6D35" w:rsidRPr="00CE6D35">
        <w:rPr>
          <w:color w:val="231916"/>
          <w:spacing w:val="5"/>
          <w:sz w:val="16"/>
          <w:lang w:val="ru-RU"/>
        </w:rPr>
        <w:t>символ и цифра времени будут мигать, вы можете использовать</w:t>
      </w:r>
      <w:r w:rsidR="00CE6D35" w:rsidRPr="00CE6D35">
        <w:rPr>
          <w:color w:val="231916"/>
          <w:spacing w:val="3"/>
          <w:sz w:val="16"/>
          <w:lang w:val="ru-RU"/>
        </w:rPr>
        <w:t xml:space="preserve"> </w:t>
      </w:r>
      <w:r w:rsidR="00CE6D35" w:rsidRPr="00CE6D35">
        <w:rPr>
          <w:color w:val="231916"/>
          <w:spacing w:val="2"/>
          <w:sz w:val="16"/>
          <w:lang w:val="ru-RU"/>
        </w:rPr>
        <w:t>или отрегулировать необходимое время приготовления</w:t>
      </w:r>
    </w:p>
    <w:p w14:paraId="245A660C" w14:textId="77777777" w:rsidR="003A5AB6" w:rsidRPr="00CE6D35" w:rsidRDefault="003A5AB6">
      <w:pPr>
        <w:pStyle w:val="a3"/>
        <w:spacing w:before="11"/>
        <w:rPr>
          <w:lang w:val="ru-RU"/>
        </w:rPr>
      </w:pPr>
    </w:p>
    <w:p w14:paraId="3B0996AD" w14:textId="77777777" w:rsidR="00CE6D35" w:rsidRPr="00CE6D35" w:rsidRDefault="00CE6D35" w:rsidP="00CE6D35">
      <w:pPr>
        <w:tabs>
          <w:tab w:val="left" w:pos="452"/>
        </w:tabs>
        <w:spacing w:line="254" w:lineRule="auto"/>
        <w:ind w:left="141" w:right="517"/>
        <w:rPr>
          <w:lang w:val="ru-RU"/>
        </w:rPr>
      </w:pPr>
      <w:r w:rsidRPr="00CE6D35">
        <w:rPr>
          <w:color w:val="231916"/>
          <w:spacing w:val="5"/>
          <w:sz w:val="16"/>
          <w:lang w:val="ru-RU"/>
        </w:rPr>
        <w:t>Нажать</w:t>
      </w:r>
      <w:r w:rsidR="00745D0F" w:rsidRPr="00CE6D35">
        <w:rPr>
          <w:color w:val="231916"/>
          <w:spacing w:val="5"/>
          <w:sz w:val="16"/>
          <w:lang w:val="ru-RU"/>
        </w:rPr>
        <w:t xml:space="preserve"> </w:t>
      </w:r>
      <w:r w:rsidR="00745D0F">
        <w:rPr>
          <w:noProof/>
          <w:spacing w:val="18"/>
          <w:position w:val="-3"/>
          <w:lang w:val="ru-RU" w:eastAsia="ru-RU"/>
        </w:rPr>
        <w:drawing>
          <wp:inline distT="0" distB="0" distL="0" distR="0" wp14:anchorId="1152E926" wp14:editId="34C720FC">
            <wp:extent cx="143510" cy="143510"/>
            <wp:effectExtent l="0" t="0" r="0" b="0"/>
            <wp:docPr id="7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9.png"/>
                    <pic:cNvPicPr>
                      <a:picLocks noChangeAspect="1"/>
                    </pic:cNvPicPr>
                  </pic:nvPicPr>
                  <pic:blipFill>
                    <a:blip r:embed="rId104" cstate="print"/>
                    <a:stretch>
                      <a:fillRect/>
                    </a:stretch>
                  </pic:blipFill>
                  <pic:spPr>
                    <a:xfrm>
                      <a:off x="0" y="0"/>
                      <a:ext cx="144005" cy="143992"/>
                    </a:xfrm>
                    <a:prstGeom prst="rect">
                      <a:avLst/>
                    </a:prstGeom>
                  </pic:spPr>
                </pic:pic>
              </a:graphicData>
            </a:graphic>
          </wp:inline>
        </w:drawing>
      </w:r>
      <w:r w:rsidR="00745D0F" w:rsidRPr="00CE6D35">
        <w:rPr>
          <w:rFonts w:ascii="Times New Roman"/>
          <w:color w:val="231916"/>
          <w:spacing w:val="18"/>
          <w:sz w:val="16"/>
          <w:lang w:val="ru-RU"/>
        </w:rPr>
        <w:t xml:space="preserve">  </w:t>
      </w:r>
      <w:r w:rsidR="00745D0F" w:rsidRPr="00CE6D35">
        <w:rPr>
          <w:rFonts w:ascii="Times New Roman"/>
          <w:color w:val="231916"/>
          <w:spacing w:val="-11"/>
          <w:sz w:val="16"/>
          <w:lang w:val="ru-RU"/>
        </w:rPr>
        <w:t xml:space="preserve"> </w:t>
      </w:r>
      <w:r w:rsidRPr="00CE6D35">
        <w:rPr>
          <w:color w:val="231916"/>
          <w:spacing w:val="2"/>
          <w:sz w:val="16"/>
          <w:lang w:val="ru-RU"/>
        </w:rPr>
        <w:t>начало работы</w:t>
      </w:r>
      <w:r w:rsidR="00745D0F" w:rsidRPr="00CE6D35">
        <w:rPr>
          <w:color w:val="231916"/>
          <w:spacing w:val="5"/>
          <w:sz w:val="16"/>
          <w:lang w:val="ru-RU"/>
        </w:rPr>
        <w:t xml:space="preserve">, </w:t>
      </w:r>
      <w:r w:rsidRPr="00CE6D35">
        <w:rPr>
          <w:color w:val="231916"/>
          <w:spacing w:val="5"/>
          <w:sz w:val="16"/>
          <w:lang w:val="ru-RU"/>
        </w:rPr>
        <w:t>На дисплее отобразится установленная вами продолжительность приготовления и начнется обратный отсчет до истечения времени.</w:t>
      </w:r>
      <w:r w:rsidR="00745D0F" w:rsidRPr="00CE6D35">
        <w:rPr>
          <w:color w:val="231916"/>
          <w:spacing w:val="3"/>
          <w:sz w:val="16"/>
          <w:lang w:val="ru-RU"/>
        </w:rPr>
        <w:t xml:space="preserve">.  </w:t>
      </w:r>
      <w:r w:rsidR="00745D0F">
        <w:rPr>
          <w:noProof/>
          <w:spacing w:val="1"/>
          <w:position w:val="-3"/>
          <w:lang w:val="ru-RU" w:eastAsia="ru-RU"/>
        </w:rPr>
        <w:drawing>
          <wp:inline distT="0" distB="0" distL="0" distR="0" wp14:anchorId="56494225" wp14:editId="537B586C">
            <wp:extent cx="143510" cy="143510"/>
            <wp:effectExtent l="0" t="0" r="0" b="0"/>
            <wp:docPr id="7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0.png"/>
                    <pic:cNvPicPr>
                      <a:picLocks noChangeAspect="1"/>
                    </pic:cNvPicPr>
                  </pic:nvPicPr>
                  <pic:blipFill>
                    <a:blip r:embed="rId105" cstate="print"/>
                    <a:stretch>
                      <a:fillRect/>
                    </a:stretch>
                  </pic:blipFill>
                  <pic:spPr>
                    <a:xfrm>
                      <a:off x="0" y="0"/>
                      <a:ext cx="144000" cy="143992"/>
                    </a:xfrm>
                    <a:prstGeom prst="rect">
                      <a:avLst/>
                    </a:prstGeom>
                  </pic:spPr>
                </pic:pic>
              </a:graphicData>
            </a:graphic>
          </wp:inline>
        </w:drawing>
      </w:r>
      <w:r w:rsidR="00745D0F" w:rsidRPr="00CE6D35">
        <w:rPr>
          <w:rFonts w:ascii="Times New Roman"/>
          <w:color w:val="231916"/>
          <w:spacing w:val="1"/>
          <w:sz w:val="16"/>
          <w:lang w:val="ru-RU"/>
        </w:rPr>
        <w:t xml:space="preserve">  </w:t>
      </w:r>
      <w:r w:rsidRPr="00CE6D35">
        <w:rPr>
          <w:color w:val="231916"/>
          <w:spacing w:val="5"/>
          <w:sz w:val="16"/>
          <w:lang w:val="ru-RU"/>
        </w:rPr>
        <w:t xml:space="preserve">Символ температуры и символ функции будут гореть постоянно. </w:t>
      </w:r>
    </w:p>
    <w:p w14:paraId="79E64D26" w14:textId="77777777" w:rsidR="00CE6D35" w:rsidRPr="00346FC6" w:rsidRDefault="00CE6D35" w:rsidP="00CE6D35">
      <w:pPr>
        <w:pStyle w:val="a5"/>
        <w:rPr>
          <w:color w:val="231916"/>
          <w:lang w:val="ru-RU"/>
        </w:rPr>
      </w:pPr>
    </w:p>
    <w:p w14:paraId="132AB700" w14:textId="77777777" w:rsidR="003A5AB6" w:rsidRPr="00CE6D35" w:rsidRDefault="00CE6D35">
      <w:pPr>
        <w:pStyle w:val="a3"/>
        <w:spacing w:before="9"/>
        <w:rPr>
          <w:b/>
          <w:sz w:val="22"/>
          <w:lang w:val="ru-RU"/>
        </w:rPr>
      </w:pPr>
      <w:r>
        <w:rPr>
          <w:color w:val="231916"/>
          <w:sz w:val="22"/>
          <w:szCs w:val="22"/>
          <w:lang w:val="ru-RU"/>
        </w:rPr>
        <w:t xml:space="preserve">   </w:t>
      </w:r>
      <w:r w:rsidRPr="00CE6D35">
        <w:rPr>
          <w:color w:val="231916"/>
          <w:sz w:val="22"/>
          <w:szCs w:val="22"/>
          <w:lang w:val="ru-RU"/>
        </w:rPr>
        <w:t>Настройка функции завершения приготовления</w:t>
      </w:r>
    </w:p>
    <w:p w14:paraId="68BB28C7" w14:textId="77777777" w:rsidR="00CE6D35" w:rsidRPr="00CE6D35" w:rsidRDefault="00CE6D35" w:rsidP="00CE6D35">
      <w:pPr>
        <w:tabs>
          <w:tab w:val="left" w:pos="451"/>
        </w:tabs>
        <w:ind w:left="141"/>
        <w:rPr>
          <w:color w:val="231916"/>
          <w:spacing w:val="5"/>
          <w:sz w:val="16"/>
          <w:lang w:val="ru-RU"/>
        </w:rPr>
      </w:pPr>
    </w:p>
    <w:p w14:paraId="6F1859D2" w14:textId="77777777" w:rsidR="003A5AB6" w:rsidRPr="00CE6D35" w:rsidRDefault="00CE6D35">
      <w:pPr>
        <w:pStyle w:val="a3"/>
        <w:rPr>
          <w:sz w:val="20"/>
          <w:lang w:val="ru-RU"/>
        </w:rPr>
      </w:pPr>
      <w:r w:rsidRPr="00CE6D35">
        <w:rPr>
          <w:color w:val="231916"/>
          <w:spacing w:val="5"/>
          <w:szCs w:val="22"/>
          <w:lang w:val="ru-RU"/>
        </w:rPr>
        <w:t>Установите функцию духовки и температуру в соответствии с вышеуказанными шагами.</w:t>
      </w:r>
    </w:p>
    <w:p w14:paraId="143AACFA" w14:textId="77777777" w:rsidR="003A5AB6" w:rsidRPr="00C60480" w:rsidRDefault="00745D0F" w:rsidP="00CE6D35">
      <w:pPr>
        <w:tabs>
          <w:tab w:val="left" w:pos="451"/>
          <w:tab w:val="left" w:pos="1490"/>
          <w:tab w:val="left" w:pos="2486"/>
          <w:tab w:val="left" w:pos="2949"/>
        </w:tabs>
        <w:spacing w:before="1" w:line="271" w:lineRule="auto"/>
        <w:ind w:left="141" w:right="357"/>
        <w:rPr>
          <w:sz w:val="16"/>
          <w:lang w:val="ru-RU"/>
        </w:rPr>
      </w:pPr>
      <w:r>
        <w:rPr>
          <w:noProof/>
          <w:lang w:val="ru-RU" w:eastAsia="ru-RU"/>
        </w:rPr>
        <w:drawing>
          <wp:anchor distT="0" distB="0" distL="0" distR="0" simplePos="0" relativeHeight="251616768" behindDoc="1" locked="0" layoutInCell="1" allowOverlap="1" wp14:anchorId="3DFC1AA0" wp14:editId="0B963B7A">
            <wp:simplePos x="0" y="0"/>
            <wp:positionH relativeFrom="page">
              <wp:posOffset>1046480</wp:posOffset>
            </wp:positionH>
            <wp:positionV relativeFrom="paragraph">
              <wp:posOffset>-19050</wp:posOffset>
            </wp:positionV>
            <wp:extent cx="125730" cy="127000"/>
            <wp:effectExtent l="0" t="0" r="0" b="0"/>
            <wp:wrapNone/>
            <wp:docPr id="7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1.png"/>
                    <pic:cNvPicPr>
                      <a:picLocks noChangeAspect="1"/>
                    </pic:cNvPicPr>
                  </pic:nvPicPr>
                  <pic:blipFill>
                    <a:blip r:embed="rId106" cstate="print"/>
                    <a:stretch>
                      <a:fillRect/>
                    </a:stretch>
                  </pic:blipFill>
                  <pic:spPr>
                    <a:xfrm>
                      <a:off x="0" y="0"/>
                      <a:ext cx="125996" cy="127241"/>
                    </a:xfrm>
                    <a:prstGeom prst="rect">
                      <a:avLst/>
                    </a:prstGeom>
                  </pic:spPr>
                </pic:pic>
              </a:graphicData>
            </a:graphic>
          </wp:anchor>
        </w:drawing>
      </w:r>
      <w:r w:rsidR="009E35AF">
        <w:rPr>
          <w:noProof/>
          <w:lang w:val="ru-RU" w:eastAsia="ru-RU"/>
        </w:rPr>
        <mc:AlternateContent>
          <mc:Choice Requires="wpg">
            <w:drawing>
              <wp:anchor distT="0" distB="0" distL="114300" distR="114300" simplePos="0" relativeHeight="251687424" behindDoc="1" locked="0" layoutInCell="1" allowOverlap="1" wp14:anchorId="1D747883" wp14:editId="183FEE1E">
                <wp:simplePos x="0" y="0"/>
                <wp:positionH relativeFrom="page">
                  <wp:posOffset>1980565</wp:posOffset>
                </wp:positionH>
                <wp:positionV relativeFrom="paragraph">
                  <wp:posOffset>169545</wp:posOffset>
                </wp:positionV>
                <wp:extent cx="117475" cy="108585"/>
                <wp:effectExtent l="8890" t="3810" r="6985" b="1905"/>
                <wp:wrapNone/>
                <wp:docPr id="1753"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08585"/>
                          <a:chOff x="3120" y="268"/>
                          <a:chExt cx="185" cy="171"/>
                        </a:xfrm>
                      </wpg:grpSpPr>
                      <wps:wsp>
                        <wps:cNvPr id="1754" name="Line 407"/>
                        <wps:cNvCnPr>
                          <a:cxnSpLocks noChangeShapeType="1"/>
                        </wps:cNvCnPr>
                        <wps:spPr bwMode="auto">
                          <a:xfrm>
                            <a:off x="3205" y="399"/>
                            <a:ext cx="13" cy="0"/>
                          </a:xfrm>
                          <a:prstGeom prst="line">
                            <a:avLst/>
                          </a:prstGeom>
                          <a:noFill/>
                          <a:ln w="49682">
                            <a:solidFill>
                              <a:srgbClr val="000000"/>
                            </a:solidFill>
                            <a:round/>
                            <a:headEnd/>
                            <a:tailEnd/>
                          </a:ln>
                          <a:extLst>
                            <a:ext uri="{909E8E84-426E-40DD-AFC4-6F175D3DCCD1}">
                              <a14:hiddenFill xmlns:a14="http://schemas.microsoft.com/office/drawing/2010/main">
                                <a:noFill/>
                              </a14:hiddenFill>
                            </a:ext>
                          </a:extLst>
                        </wps:spPr>
                        <wps:bodyPr/>
                      </wps:wsp>
                      <wps:wsp>
                        <wps:cNvPr id="1755" name="Line 408"/>
                        <wps:cNvCnPr>
                          <a:cxnSpLocks noChangeShapeType="1"/>
                        </wps:cNvCnPr>
                        <wps:spPr bwMode="auto">
                          <a:xfrm>
                            <a:off x="3127" y="353"/>
                            <a:ext cx="170" cy="0"/>
                          </a:xfrm>
                          <a:prstGeom prst="line">
                            <a:avLst/>
                          </a:prstGeom>
                          <a:noFill/>
                          <a:ln w="8636">
                            <a:solidFill>
                              <a:srgbClr val="000000"/>
                            </a:solidFill>
                            <a:round/>
                            <a:headEnd/>
                            <a:tailEnd/>
                          </a:ln>
                          <a:extLst>
                            <a:ext uri="{909E8E84-426E-40DD-AFC4-6F175D3DCCD1}">
                              <a14:hiddenFill xmlns:a14="http://schemas.microsoft.com/office/drawing/2010/main">
                                <a:noFill/>
                              </a14:hiddenFill>
                            </a:ext>
                          </a:extLst>
                        </wps:spPr>
                        <wps:bodyPr/>
                      </wps:wsp>
                      <wps:wsp>
                        <wps:cNvPr id="1756" name="Line 409"/>
                        <wps:cNvCnPr>
                          <a:cxnSpLocks noChangeShapeType="1"/>
                        </wps:cNvCnPr>
                        <wps:spPr bwMode="auto">
                          <a:xfrm>
                            <a:off x="3205" y="307"/>
                            <a:ext cx="13" cy="0"/>
                          </a:xfrm>
                          <a:prstGeom prst="line">
                            <a:avLst/>
                          </a:prstGeom>
                          <a:noFill/>
                          <a:ln w="496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C6FF72" id="Group 406" o:spid="_x0000_s1026" style="position:absolute;margin-left:155.95pt;margin-top:13.35pt;width:9.25pt;height:8.55pt;z-index:-251629056;mso-position-horizontal-relative:page" coordorigin="3120,268" coordsize="18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">
                <v:line id="Line 407" o:spid="_x0000_s1027" style="position:absolute;visibility:visible;mso-wrap-style:square" from="3205,399" to="32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" strokeweight="1.3801mm"/>
                <v:line id="Line 408" o:spid="_x0000_s1028" style="position:absolute;visibility:visible;mso-wrap-style:square" from="3127,353" to="32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" strokeweight=".68pt"/>
                <v:line id="Line 409" o:spid="_x0000_s1029" style="position:absolute;visibility:visible;mso-wrap-style:square" from="3205,307" to="321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" strokeweight="1.3801mm"/>
                <w10:wrap anchorx="page"/>
              </v:group>
            </w:pict>
          </mc:Fallback>
        </mc:AlternateContent>
      </w:r>
      <w:r w:rsidR="009E35AF">
        <w:rPr>
          <w:noProof/>
          <w:lang w:val="ru-RU" w:eastAsia="ru-RU"/>
        </w:rPr>
        <mc:AlternateContent>
          <mc:Choice Requires="wps">
            <w:drawing>
              <wp:anchor distT="0" distB="0" distL="114300" distR="114300" simplePos="0" relativeHeight="251688448" behindDoc="1" locked="0" layoutInCell="1" allowOverlap="1" wp14:anchorId="679EB509" wp14:editId="4E9406B1">
                <wp:simplePos x="0" y="0"/>
                <wp:positionH relativeFrom="page">
                  <wp:posOffset>1695450</wp:posOffset>
                </wp:positionH>
                <wp:positionV relativeFrom="paragraph">
                  <wp:posOffset>222885</wp:posOffset>
                </wp:positionV>
                <wp:extent cx="107950" cy="0"/>
                <wp:effectExtent l="9525" t="9525" r="6350" b="9525"/>
                <wp:wrapNone/>
                <wp:docPr id="1752"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863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71D4CF" id="Line 410"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5pt,17.55pt" to="14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ZNFQ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" strokeweight=".68pt">
                <w10:wrap anchorx="page"/>
              </v:line>
            </w:pict>
          </mc:Fallback>
        </mc:AlternateContent>
      </w:r>
      <w:r w:rsidR="00C60480">
        <w:rPr>
          <w:color w:val="231916"/>
          <w:spacing w:val="5"/>
          <w:sz w:val="16"/>
          <w:lang w:val="ru-RU"/>
        </w:rPr>
        <w:t>Зажмите</w:t>
      </w:r>
      <w:r w:rsidRPr="00C60480">
        <w:rPr>
          <w:color w:val="231916"/>
          <w:spacing w:val="3"/>
          <w:sz w:val="16"/>
          <w:lang w:val="ru-RU"/>
        </w:rPr>
        <w:tab/>
      </w:r>
      <w:r w:rsidR="00C60480">
        <w:rPr>
          <w:color w:val="231916"/>
          <w:spacing w:val="5"/>
          <w:sz w:val="16"/>
          <w:lang w:val="ru-RU"/>
        </w:rPr>
        <w:t>кнопку</w:t>
      </w:r>
      <w:r w:rsidR="00C60480" w:rsidRPr="00C60480">
        <w:rPr>
          <w:color w:val="231916"/>
          <w:spacing w:val="5"/>
          <w:sz w:val="16"/>
          <w:lang w:val="ru-RU"/>
        </w:rPr>
        <w:t xml:space="preserve"> </w:t>
      </w:r>
      <w:r w:rsidR="00C60480">
        <w:rPr>
          <w:color w:val="231916"/>
          <w:spacing w:val="5"/>
          <w:sz w:val="16"/>
          <w:lang w:val="ru-RU"/>
        </w:rPr>
        <w:t>на</w:t>
      </w:r>
      <w:r w:rsidR="00C60480" w:rsidRPr="00C60480">
        <w:rPr>
          <w:color w:val="231916"/>
          <w:spacing w:val="5"/>
          <w:sz w:val="16"/>
          <w:lang w:val="ru-RU"/>
        </w:rPr>
        <w:t xml:space="preserve"> 3 </w:t>
      </w:r>
      <w:r w:rsidR="00C60480">
        <w:rPr>
          <w:color w:val="231916"/>
          <w:spacing w:val="5"/>
          <w:sz w:val="16"/>
          <w:lang w:val="ru-RU"/>
        </w:rPr>
        <w:t>мин</w:t>
      </w:r>
      <w:r w:rsidRPr="00C60480">
        <w:rPr>
          <w:color w:val="231916"/>
          <w:spacing w:val="5"/>
          <w:sz w:val="16"/>
          <w:lang w:val="ru-RU"/>
        </w:rPr>
        <w:t xml:space="preserve">, </w:t>
      </w:r>
      <w:r w:rsidRPr="00C60480">
        <w:rPr>
          <w:color w:val="231916"/>
          <w:spacing w:val="3"/>
          <w:sz w:val="16"/>
          <w:lang w:val="ru-RU"/>
        </w:rPr>
        <w:t xml:space="preserve"> </w:t>
      </w:r>
      <w:r>
        <w:rPr>
          <w:noProof/>
          <w:spacing w:val="1"/>
          <w:position w:val="-3"/>
          <w:lang w:val="ru-RU" w:eastAsia="ru-RU"/>
        </w:rPr>
        <w:drawing>
          <wp:inline distT="0" distB="0" distL="0" distR="0" wp14:anchorId="1FD187C6" wp14:editId="445277BE">
            <wp:extent cx="143510" cy="143510"/>
            <wp:effectExtent l="0" t="0" r="0" b="0"/>
            <wp:docPr id="7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2.png"/>
                    <pic:cNvPicPr>
                      <a:picLocks noChangeAspect="1"/>
                    </pic:cNvPicPr>
                  </pic:nvPicPr>
                  <pic:blipFill>
                    <a:blip r:embed="rId107" cstate="print"/>
                    <a:stretch>
                      <a:fillRect/>
                    </a:stretch>
                  </pic:blipFill>
                  <pic:spPr>
                    <a:xfrm>
                      <a:off x="0" y="0"/>
                      <a:ext cx="143987" cy="143992"/>
                    </a:xfrm>
                    <a:prstGeom prst="rect">
                      <a:avLst/>
                    </a:prstGeom>
                  </pic:spPr>
                </pic:pic>
              </a:graphicData>
            </a:graphic>
          </wp:inline>
        </w:drawing>
      </w:r>
      <w:r w:rsidRPr="00C60480">
        <w:rPr>
          <w:rFonts w:ascii="Times New Roman" w:hAnsi="Times New Roman"/>
          <w:color w:val="231916"/>
          <w:spacing w:val="-3"/>
          <w:sz w:val="16"/>
          <w:lang w:val="ru-RU"/>
        </w:rPr>
        <w:t xml:space="preserve"> </w:t>
      </w:r>
      <w:r w:rsidR="00C60480" w:rsidRPr="00C60480">
        <w:rPr>
          <w:color w:val="231916"/>
          <w:spacing w:val="5"/>
          <w:sz w:val="16"/>
          <w:lang w:val="ru-RU"/>
        </w:rPr>
        <w:t>Символ начнет мигать, и на дисплее отобразится текущее время. Вы можете           использовать или</w:t>
      </w:r>
      <w:r w:rsidRPr="00C60480">
        <w:rPr>
          <w:color w:val="231916"/>
          <w:spacing w:val="2"/>
          <w:sz w:val="16"/>
          <w:lang w:val="ru-RU"/>
        </w:rPr>
        <w:tab/>
      </w:r>
      <w:r w:rsidR="00C60480" w:rsidRPr="00C60480">
        <w:rPr>
          <w:color w:val="231916"/>
          <w:spacing w:val="2"/>
          <w:sz w:val="16"/>
          <w:lang w:val="ru-RU"/>
        </w:rPr>
        <w:t>чтобы настроить требуемое время окончания</w:t>
      </w:r>
      <w:r w:rsidRPr="00C60480">
        <w:rPr>
          <w:color w:val="231916"/>
          <w:spacing w:val="5"/>
          <w:sz w:val="16"/>
          <w:lang w:val="ru-RU"/>
        </w:rPr>
        <w:t>.</w:t>
      </w:r>
    </w:p>
    <w:p w14:paraId="2A0AA4A6" w14:textId="77777777" w:rsidR="003A5AB6" w:rsidRPr="00C60480" w:rsidRDefault="003A5AB6">
      <w:pPr>
        <w:pStyle w:val="a3"/>
        <w:spacing w:before="10"/>
        <w:rPr>
          <w:lang w:val="ru-RU"/>
        </w:rPr>
      </w:pPr>
    </w:p>
    <w:p w14:paraId="755B4620" w14:textId="77777777" w:rsidR="003A5AB6" w:rsidRPr="00ED4C05" w:rsidRDefault="00C60480" w:rsidP="00CE6D35">
      <w:pPr>
        <w:tabs>
          <w:tab w:val="left" w:pos="451"/>
        </w:tabs>
        <w:spacing w:before="1" w:line="285" w:lineRule="auto"/>
        <w:ind w:left="141" w:right="364"/>
        <w:rPr>
          <w:sz w:val="16"/>
          <w:lang w:val="ru-RU"/>
        </w:rPr>
      </w:pPr>
      <w:r w:rsidRPr="00C60480">
        <w:rPr>
          <w:color w:val="231916"/>
          <w:spacing w:val="5"/>
          <w:sz w:val="16"/>
          <w:lang w:val="ru-RU"/>
        </w:rPr>
        <w:t>чтобы настроить требуемое время окончания</w:t>
      </w:r>
      <w:r w:rsidR="00745D0F" w:rsidRPr="00C60480">
        <w:rPr>
          <w:color w:val="231916"/>
          <w:spacing w:val="5"/>
          <w:sz w:val="16"/>
          <w:lang w:val="ru-RU"/>
        </w:rPr>
        <w:t xml:space="preserve"> </w:t>
      </w:r>
      <w:r w:rsidR="00745D0F">
        <w:rPr>
          <w:noProof/>
          <w:position w:val="-2"/>
          <w:lang w:val="ru-RU" w:eastAsia="ru-RU"/>
        </w:rPr>
        <w:drawing>
          <wp:inline distT="0" distB="0" distL="0" distR="0" wp14:anchorId="2AC8926F" wp14:editId="6BA68111">
            <wp:extent cx="143510" cy="143510"/>
            <wp:effectExtent l="0" t="0" r="0" b="0"/>
            <wp:docPr id="8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9.png"/>
                    <pic:cNvPicPr>
                      <a:picLocks noChangeAspect="1"/>
                    </pic:cNvPicPr>
                  </pic:nvPicPr>
                  <pic:blipFill>
                    <a:blip r:embed="rId104" cstate="print"/>
                    <a:stretch>
                      <a:fillRect/>
                    </a:stretch>
                  </pic:blipFill>
                  <pic:spPr>
                    <a:xfrm>
                      <a:off x="0" y="0"/>
                      <a:ext cx="144005" cy="143992"/>
                    </a:xfrm>
                    <a:prstGeom prst="rect">
                      <a:avLst/>
                    </a:prstGeom>
                  </pic:spPr>
                </pic:pic>
              </a:graphicData>
            </a:graphic>
          </wp:inline>
        </w:drawing>
      </w:r>
      <w:r w:rsidR="00745D0F" w:rsidRPr="00C60480">
        <w:rPr>
          <w:rFonts w:ascii="Times New Roman" w:hAnsi="Times New Roman"/>
          <w:color w:val="231916"/>
          <w:spacing w:val="5"/>
          <w:sz w:val="16"/>
          <w:lang w:val="ru-RU"/>
        </w:rPr>
        <w:t xml:space="preserve"> </w:t>
      </w:r>
      <w:r w:rsidR="00745D0F" w:rsidRPr="00C60480">
        <w:rPr>
          <w:rFonts w:ascii="Times New Roman" w:hAnsi="Times New Roman"/>
          <w:color w:val="231916"/>
          <w:spacing w:val="-1"/>
          <w:sz w:val="16"/>
          <w:lang w:val="ru-RU"/>
        </w:rPr>
        <w:t xml:space="preserve"> </w:t>
      </w:r>
      <w:r w:rsidRPr="00C60480">
        <w:rPr>
          <w:color w:val="231916"/>
          <w:spacing w:val="2"/>
          <w:sz w:val="16"/>
          <w:lang w:val="ru-RU"/>
        </w:rPr>
        <w:t xml:space="preserve">Чтобы начать работу, на дисплее отображается текущее время </w:t>
      </w:r>
      <w:r w:rsidR="00745D0F" w:rsidRPr="00CE6D35">
        <w:rPr>
          <w:color w:val="231916"/>
          <w:spacing w:val="3"/>
          <w:sz w:val="16"/>
        </w:rPr>
        <w:t>The</w:t>
      </w:r>
      <w:r w:rsidR="00745D0F" w:rsidRPr="00C60480">
        <w:rPr>
          <w:color w:val="231916"/>
          <w:spacing w:val="3"/>
          <w:sz w:val="16"/>
          <w:lang w:val="ru-RU"/>
        </w:rPr>
        <w:t xml:space="preserve">  </w:t>
      </w:r>
      <w:r w:rsidR="00745D0F">
        <w:rPr>
          <w:noProof/>
          <w:spacing w:val="-22"/>
          <w:position w:val="-2"/>
          <w:lang w:val="ru-RU" w:eastAsia="ru-RU"/>
        </w:rPr>
        <w:drawing>
          <wp:inline distT="0" distB="0" distL="0" distR="0" wp14:anchorId="6DB253B9" wp14:editId="6D42C56F">
            <wp:extent cx="143510" cy="143510"/>
            <wp:effectExtent l="0" t="0" r="0" b="0"/>
            <wp:docPr id="8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3.png"/>
                    <pic:cNvPicPr>
                      <a:picLocks noChangeAspect="1"/>
                    </pic:cNvPicPr>
                  </pic:nvPicPr>
                  <pic:blipFill>
                    <a:blip r:embed="rId108" cstate="print"/>
                    <a:stretch>
                      <a:fillRect/>
                    </a:stretch>
                  </pic:blipFill>
                  <pic:spPr>
                    <a:xfrm>
                      <a:off x="0" y="0"/>
                      <a:ext cx="144000" cy="143992"/>
                    </a:xfrm>
                    <a:prstGeom prst="rect">
                      <a:avLst/>
                    </a:prstGeom>
                  </pic:spPr>
                </pic:pic>
              </a:graphicData>
            </a:graphic>
          </wp:inline>
        </w:drawing>
      </w:r>
      <w:r w:rsidR="00745D0F" w:rsidRPr="00C60480">
        <w:rPr>
          <w:rFonts w:ascii="Times New Roman" w:hAnsi="Times New Roman"/>
          <w:color w:val="231916"/>
          <w:spacing w:val="-22"/>
          <w:sz w:val="16"/>
          <w:lang w:val="ru-RU"/>
        </w:rPr>
        <w:t xml:space="preserve"> </w:t>
      </w:r>
      <w:r w:rsidR="00745D0F" w:rsidRPr="00C60480">
        <w:rPr>
          <w:rFonts w:ascii="Times New Roman" w:hAnsi="Times New Roman"/>
          <w:color w:val="231916"/>
          <w:spacing w:val="-19"/>
          <w:sz w:val="16"/>
          <w:lang w:val="ru-RU"/>
        </w:rPr>
        <w:t xml:space="preserve"> </w:t>
      </w:r>
      <w:r w:rsidRPr="00C60480">
        <w:rPr>
          <w:color w:val="231916"/>
          <w:spacing w:val="5"/>
          <w:sz w:val="16"/>
          <w:lang w:val="ru-RU"/>
        </w:rPr>
        <w:t>Символ и температура будут гореть постоянно</w:t>
      </w:r>
      <w:r w:rsidR="00745D0F" w:rsidRPr="00C60480">
        <w:rPr>
          <w:color w:val="231916"/>
          <w:spacing w:val="3"/>
          <w:sz w:val="16"/>
          <w:lang w:val="ru-RU"/>
        </w:rPr>
        <w:t xml:space="preserve">. </w:t>
      </w:r>
      <w:r w:rsidRPr="00ED4C05">
        <w:rPr>
          <w:color w:val="231916"/>
          <w:spacing w:val="3"/>
          <w:sz w:val="16"/>
          <w:lang w:val="ru-RU"/>
        </w:rPr>
        <w:t xml:space="preserve">Символ функции будет мигать. Таймер рассчитает время приготовления в зависимости от выбранного вами времени </w:t>
      </w:r>
      <w:proofErr w:type="gramStart"/>
      <w:r w:rsidRPr="00ED4C05">
        <w:rPr>
          <w:color w:val="231916"/>
          <w:spacing w:val="3"/>
          <w:sz w:val="16"/>
          <w:lang w:val="ru-RU"/>
        </w:rPr>
        <w:t>суток.</w:t>
      </w:r>
      <w:r w:rsidR="00745D0F" w:rsidRPr="00ED4C05">
        <w:rPr>
          <w:color w:val="231916"/>
          <w:spacing w:val="5"/>
          <w:sz w:val="16"/>
          <w:lang w:val="ru-RU"/>
        </w:rPr>
        <w:t>.</w:t>
      </w:r>
      <w:proofErr w:type="gramEnd"/>
    </w:p>
    <w:p w14:paraId="499E20F3" w14:textId="77777777" w:rsidR="003A5AB6" w:rsidRPr="00ED4C05" w:rsidRDefault="003A5AB6">
      <w:pPr>
        <w:spacing w:line="285" w:lineRule="auto"/>
        <w:rPr>
          <w:sz w:val="16"/>
          <w:lang w:val="ru-RU"/>
        </w:rPr>
        <w:sectPr w:rsidR="003A5AB6" w:rsidRPr="00ED4C05">
          <w:pgSz w:w="8400" w:h="11910"/>
          <w:pgMar w:top="840" w:right="420" w:bottom="760" w:left="420" w:header="378" w:footer="559" w:gutter="0"/>
          <w:cols w:space="720"/>
        </w:sectPr>
      </w:pPr>
    </w:p>
    <w:p w14:paraId="5262F6B3" w14:textId="77777777" w:rsidR="003A5AB6" w:rsidRPr="00ED4C05" w:rsidRDefault="003A5AB6">
      <w:pPr>
        <w:pStyle w:val="a3"/>
        <w:rPr>
          <w:sz w:val="20"/>
          <w:lang w:val="ru-RU"/>
        </w:rPr>
      </w:pPr>
    </w:p>
    <w:p w14:paraId="399F0480" w14:textId="77777777" w:rsidR="003A5AB6" w:rsidRPr="00ED4C05" w:rsidRDefault="003A5AB6">
      <w:pPr>
        <w:pStyle w:val="a3"/>
        <w:spacing w:before="3"/>
        <w:rPr>
          <w:sz w:val="24"/>
          <w:lang w:val="ru-RU"/>
        </w:rPr>
      </w:pPr>
    </w:p>
    <w:p w14:paraId="247C6351" w14:textId="77777777" w:rsidR="003A5AB6" w:rsidRDefault="00ED4C05">
      <w:pPr>
        <w:pStyle w:val="a3"/>
        <w:spacing w:before="9"/>
        <w:rPr>
          <w:b/>
          <w:sz w:val="22"/>
        </w:rPr>
      </w:pPr>
      <w:proofErr w:type="spellStart"/>
      <w:r w:rsidRPr="00ED4C05">
        <w:rPr>
          <w:b/>
          <w:bCs/>
          <w:color w:val="231916"/>
        </w:rPr>
        <w:t>Настройка</w:t>
      </w:r>
      <w:proofErr w:type="spellEnd"/>
      <w:r w:rsidRPr="00ED4C05">
        <w:rPr>
          <w:b/>
          <w:bCs/>
          <w:color w:val="231916"/>
        </w:rPr>
        <w:t xml:space="preserve"> </w:t>
      </w:r>
      <w:proofErr w:type="spellStart"/>
      <w:r w:rsidRPr="00ED4C05">
        <w:rPr>
          <w:b/>
          <w:bCs/>
          <w:color w:val="231916"/>
        </w:rPr>
        <w:t>времени</w:t>
      </w:r>
      <w:proofErr w:type="spellEnd"/>
      <w:r w:rsidRPr="00ED4C05">
        <w:rPr>
          <w:b/>
          <w:bCs/>
          <w:color w:val="231916"/>
        </w:rPr>
        <w:t xml:space="preserve"> </w:t>
      </w:r>
      <w:proofErr w:type="spellStart"/>
      <w:r w:rsidRPr="00ED4C05">
        <w:rPr>
          <w:b/>
          <w:bCs/>
          <w:color w:val="231916"/>
        </w:rPr>
        <w:t>отложенного</w:t>
      </w:r>
      <w:proofErr w:type="spellEnd"/>
      <w:r w:rsidRPr="00ED4C05">
        <w:rPr>
          <w:b/>
          <w:bCs/>
          <w:color w:val="231916"/>
        </w:rPr>
        <w:t xml:space="preserve"> </w:t>
      </w:r>
      <w:proofErr w:type="spellStart"/>
      <w:r w:rsidRPr="00ED4C05">
        <w:rPr>
          <w:b/>
          <w:bCs/>
          <w:color w:val="231916"/>
        </w:rPr>
        <w:t>начала</w:t>
      </w:r>
      <w:proofErr w:type="spellEnd"/>
      <w:r w:rsidRPr="00ED4C05">
        <w:rPr>
          <w:b/>
          <w:bCs/>
          <w:color w:val="231916"/>
        </w:rPr>
        <w:t xml:space="preserve"> </w:t>
      </w:r>
      <w:proofErr w:type="spellStart"/>
      <w:r w:rsidRPr="00ED4C05">
        <w:rPr>
          <w:b/>
          <w:bCs/>
          <w:color w:val="231916"/>
        </w:rPr>
        <w:t>приготовления</w:t>
      </w:r>
      <w:proofErr w:type="spellEnd"/>
    </w:p>
    <w:p w14:paraId="52FAD279" w14:textId="77777777" w:rsidR="00ED4C05" w:rsidRPr="00ED4C05" w:rsidRDefault="00ED4C05" w:rsidP="00ED4C05">
      <w:pPr>
        <w:tabs>
          <w:tab w:val="left" w:pos="454"/>
        </w:tabs>
        <w:spacing w:before="1"/>
        <w:ind w:left="141"/>
        <w:rPr>
          <w:sz w:val="16"/>
        </w:rPr>
      </w:pPr>
    </w:p>
    <w:p w14:paraId="7B6940B3" w14:textId="77777777" w:rsidR="003A5AB6" w:rsidRPr="00ED4C05" w:rsidRDefault="00ED4C05" w:rsidP="00ED4C05">
      <w:pPr>
        <w:pStyle w:val="a5"/>
        <w:numPr>
          <w:ilvl w:val="0"/>
          <w:numId w:val="4"/>
        </w:numPr>
        <w:tabs>
          <w:tab w:val="left" w:pos="454"/>
        </w:tabs>
        <w:spacing w:before="1"/>
        <w:rPr>
          <w:sz w:val="16"/>
          <w:lang w:val="ru-RU"/>
        </w:rPr>
      </w:pPr>
      <w:r w:rsidRPr="00ED4C05">
        <w:rPr>
          <w:color w:val="231916"/>
          <w:spacing w:val="5"/>
          <w:sz w:val="16"/>
          <w:lang w:val="ru-RU"/>
        </w:rPr>
        <w:t xml:space="preserve">Установите функцию духовки и температуру в соответствии с вышеуказанными </w:t>
      </w:r>
      <w:proofErr w:type="gramStart"/>
      <w:r w:rsidRPr="00ED4C05">
        <w:rPr>
          <w:color w:val="231916"/>
          <w:spacing w:val="5"/>
          <w:sz w:val="16"/>
          <w:lang w:val="ru-RU"/>
        </w:rPr>
        <w:t>шагами.</w:t>
      </w:r>
      <w:r w:rsidR="00745D0F" w:rsidRPr="00ED4C05">
        <w:rPr>
          <w:color w:val="231916"/>
          <w:spacing w:val="5"/>
          <w:sz w:val="16"/>
          <w:lang w:val="ru-RU"/>
        </w:rPr>
        <w:t>.</w:t>
      </w:r>
      <w:proofErr w:type="gramEnd"/>
    </w:p>
    <w:p w14:paraId="0FE3FD94" w14:textId="77777777" w:rsidR="003A5AB6" w:rsidRPr="00ED4C05" w:rsidRDefault="003A5AB6">
      <w:pPr>
        <w:pStyle w:val="a3"/>
        <w:spacing w:before="3"/>
        <w:rPr>
          <w:sz w:val="20"/>
          <w:lang w:val="ru-RU"/>
        </w:rPr>
      </w:pPr>
    </w:p>
    <w:p w14:paraId="3883D5A2" w14:textId="77777777" w:rsidR="003A5AB6" w:rsidRPr="00303300" w:rsidRDefault="00ED4C05" w:rsidP="00303300">
      <w:pPr>
        <w:pStyle w:val="a5"/>
        <w:numPr>
          <w:ilvl w:val="0"/>
          <w:numId w:val="4"/>
        </w:numPr>
        <w:tabs>
          <w:tab w:val="left" w:pos="451"/>
        </w:tabs>
        <w:spacing w:before="1" w:line="224" w:lineRule="exact"/>
        <w:ind w:right="393"/>
        <w:rPr>
          <w:sz w:val="16"/>
          <w:lang w:val="ru-RU"/>
        </w:rPr>
      </w:pPr>
      <w:r w:rsidRPr="00ED4C05">
        <w:rPr>
          <w:color w:val="231916"/>
          <w:spacing w:val="5"/>
          <w:sz w:val="16"/>
          <w:lang w:val="ru-RU"/>
        </w:rPr>
        <w:t xml:space="preserve">Эта функция будет работать только после установки функции «Продолжительность приготовления». </w:t>
      </w:r>
      <w:r w:rsidRPr="00303300">
        <w:rPr>
          <w:color w:val="231916"/>
          <w:spacing w:val="5"/>
          <w:sz w:val="16"/>
          <w:lang w:val="ru-RU"/>
        </w:rPr>
        <w:t xml:space="preserve">После установки продолжительности приготовления нажмите кнопку </w:t>
      </w:r>
      <w:r w:rsidR="00745D0F">
        <w:rPr>
          <w:noProof/>
          <w:color w:val="231916"/>
          <w:spacing w:val="10"/>
          <w:position w:val="-2"/>
          <w:sz w:val="16"/>
          <w:lang w:val="ru-RU" w:eastAsia="ru-RU"/>
        </w:rPr>
        <w:drawing>
          <wp:inline distT="0" distB="0" distL="0" distR="0" wp14:anchorId="359D1C73" wp14:editId="67593B9F">
            <wp:extent cx="143510" cy="145415"/>
            <wp:effectExtent l="0" t="0" r="0" b="0"/>
            <wp:docPr id="8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4.png"/>
                    <pic:cNvPicPr>
                      <a:picLocks noChangeAspect="1"/>
                    </pic:cNvPicPr>
                  </pic:nvPicPr>
                  <pic:blipFill>
                    <a:blip r:embed="rId109" cstate="print"/>
                    <a:stretch>
                      <a:fillRect/>
                    </a:stretch>
                  </pic:blipFill>
                  <pic:spPr>
                    <a:xfrm>
                      <a:off x="0" y="0"/>
                      <a:ext cx="144005" cy="145427"/>
                    </a:xfrm>
                    <a:prstGeom prst="rect">
                      <a:avLst/>
                    </a:prstGeom>
                  </pic:spPr>
                </pic:pic>
              </a:graphicData>
            </a:graphic>
          </wp:inline>
        </w:drawing>
      </w:r>
      <w:r w:rsidR="00745D0F" w:rsidRPr="00303300">
        <w:rPr>
          <w:rFonts w:ascii="Times New Roman" w:hAnsi="Times New Roman"/>
          <w:color w:val="231916"/>
          <w:spacing w:val="10"/>
          <w:sz w:val="16"/>
          <w:lang w:val="ru-RU"/>
        </w:rPr>
        <w:t xml:space="preserve"> </w:t>
      </w:r>
      <w:r w:rsidR="00745D0F" w:rsidRPr="00303300">
        <w:rPr>
          <w:rFonts w:ascii="Times New Roman" w:hAnsi="Times New Roman"/>
          <w:color w:val="231916"/>
          <w:spacing w:val="-8"/>
          <w:sz w:val="16"/>
          <w:lang w:val="ru-RU"/>
        </w:rPr>
        <w:t xml:space="preserve"> </w:t>
      </w:r>
      <w:r>
        <w:rPr>
          <w:color w:val="231916"/>
          <w:spacing w:val="5"/>
          <w:sz w:val="16"/>
          <w:lang w:val="ru-RU"/>
        </w:rPr>
        <w:t>на</w:t>
      </w:r>
      <w:r w:rsidRPr="00303300">
        <w:rPr>
          <w:color w:val="231916"/>
          <w:spacing w:val="5"/>
          <w:sz w:val="16"/>
          <w:lang w:val="ru-RU"/>
        </w:rPr>
        <w:t xml:space="preserve"> 3 </w:t>
      </w:r>
      <w:r>
        <w:rPr>
          <w:color w:val="231916"/>
          <w:spacing w:val="5"/>
          <w:sz w:val="16"/>
          <w:lang w:val="ru-RU"/>
        </w:rPr>
        <w:t>секунды</w:t>
      </w:r>
      <w:r w:rsidR="00745D0F" w:rsidRPr="00303300">
        <w:rPr>
          <w:color w:val="231916"/>
          <w:spacing w:val="5"/>
          <w:sz w:val="16"/>
          <w:lang w:val="ru-RU"/>
        </w:rPr>
        <w:t xml:space="preserve">. </w:t>
      </w:r>
      <w:r w:rsidR="00745D0F" w:rsidRPr="00303300">
        <w:rPr>
          <w:color w:val="231916"/>
          <w:spacing w:val="3"/>
          <w:sz w:val="16"/>
          <w:lang w:val="ru-RU"/>
        </w:rPr>
        <w:t xml:space="preserve"> </w:t>
      </w:r>
      <w:r w:rsidR="00745D0F">
        <w:rPr>
          <w:noProof/>
          <w:color w:val="231916"/>
          <w:spacing w:val="10"/>
          <w:position w:val="-4"/>
          <w:sz w:val="16"/>
          <w:lang w:val="ru-RU" w:eastAsia="ru-RU"/>
        </w:rPr>
        <w:drawing>
          <wp:inline distT="0" distB="0" distL="0" distR="0" wp14:anchorId="6551266A" wp14:editId="753BA0AC">
            <wp:extent cx="143510" cy="143510"/>
            <wp:effectExtent l="0" t="0" r="0" b="0"/>
            <wp:docPr id="8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5.png"/>
                    <pic:cNvPicPr>
                      <a:picLocks noChangeAspect="1"/>
                    </pic:cNvPicPr>
                  </pic:nvPicPr>
                  <pic:blipFill>
                    <a:blip r:embed="rId110" cstate="print"/>
                    <a:stretch>
                      <a:fillRect/>
                    </a:stretch>
                  </pic:blipFill>
                  <pic:spPr>
                    <a:xfrm>
                      <a:off x="0" y="0"/>
                      <a:ext cx="143963" cy="143992"/>
                    </a:xfrm>
                    <a:prstGeom prst="rect">
                      <a:avLst/>
                    </a:prstGeom>
                  </pic:spPr>
                </pic:pic>
              </a:graphicData>
            </a:graphic>
          </wp:inline>
        </w:drawing>
      </w:r>
      <w:r w:rsidR="00745D0F" w:rsidRPr="00303300">
        <w:rPr>
          <w:rFonts w:ascii="Times New Roman" w:hAnsi="Times New Roman"/>
          <w:color w:val="231916"/>
          <w:spacing w:val="10"/>
          <w:sz w:val="16"/>
          <w:lang w:val="ru-RU"/>
        </w:rPr>
        <w:t xml:space="preserve"> </w:t>
      </w:r>
      <w:r w:rsidR="00745D0F" w:rsidRPr="00303300">
        <w:rPr>
          <w:rFonts w:ascii="Times New Roman" w:hAnsi="Times New Roman"/>
          <w:color w:val="231916"/>
          <w:spacing w:val="-6"/>
          <w:sz w:val="16"/>
          <w:lang w:val="ru-RU"/>
        </w:rPr>
        <w:t xml:space="preserve"> </w:t>
      </w:r>
      <w:r w:rsidRPr="00303300">
        <w:rPr>
          <w:color w:val="231916"/>
          <w:spacing w:val="5"/>
          <w:sz w:val="16"/>
          <w:lang w:val="ru-RU"/>
        </w:rPr>
        <w:t xml:space="preserve">загорится символ, а на дисплее будет мигать время (текущее время + продолжительность приготовления + 1 </w:t>
      </w:r>
      <w:proofErr w:type="gramStart"/>
      <w:r w:rsidRPr="00303300">
        <w:rPr>
          <w:color w:val="231916"/>
          <w:spacing w:val="5"/>
          <w:sz w:val="16"/>
          <w:lang w:val="ru-RU"/>
        </w:rPr>
        <w:t>мин.</w:t>
      </w:r>
      <w:r w:rsidR="00745D0F" w:rsidRPr="00303300">
        <w:rPr>
          <w:color w:val="231916"/>
          <w:spacing w:val="5"/>
          <w:sz w:val="16"/>
          <w:lang w:val="ru-RU"/>
        </w:rPr>
        <w:t>.</w:t>
      </w:r>
      <w:proofErr w:type="gramEnd"/>
      <w:r w:rsidR="00745D0F" w:rsidRPr="00303300">
        <w:rPr>
          <w:color w:val="231916"/>
          <w:spacing w:val="5"/>
          <w:sz w:val="16"/>
          <w:lang w:val="ru-RU"/>
        </w:rPr>
        <w:t xml:space="preserve">) </w:t>
      </w:r>
      <w:r w:rsidR="00303300" w:rsidRPr="00303300">
        <w:rPr>
          <w:color w:val="231916"/>
          <w:spacing w:val="3"/>
          <w:sz w:val="16"/>
          <w:lang w:val="ru-RU"/>
        </w:rPr>
        <w:t>Установите необходимое время окончания приготовления, как вы это делаете при настройке «Продолжительность приготовления»</w:t>
      </w:r>
    </w:p>
    <w:p w14:paraId="34A76A8A" w14:textId="77777777" w:rsidR="003A5AB6" w:rsidRPr="00303300" w:rsidRDefault="003A5AB6">
      <w:pPr>
        <w:pStyle w:val="a3"/>
        <w:spacing w:before="4"/>
        <w:rPr>
          <w:sz w:val="19"/>
          <w:lang w:val="ru-RU"/>
        </w:rPr>
      </w:pPr>
    </w:p>
    <w:p w14:paraId="15AEFCF0" w14:textId="77777777" w:rsidR="00E74954" w:rsidRPr="00E74954" w:rsidRDefault="00A63EBB" w:rsidP="00E74954">
      <w:pPr>
        <w:pStyle w:val="a5"/>
        <w:numPr>
          <w:ilvl w:val="0"/>
          <w:numId w:val="4"/>
        </w:numPr>
        <w:tabs>
          <w:tab w:val="left" w:pos="452"/>
        </w:tabs>
        <w:spacing w:line="224" w:lineRule="exact"/>
        <w:ind w:right="349"/>
        <w:rPr>
          <w:sz w:val="16"/>
          <w:lang w:val="ru-RU"/>
        </w:rPr>
      </w:pPr>
      <w:r w:rsidRPr="00A63EBB">
        <w:rPr>
          <w:color w:val="231916"/>
          <w:spacing w:val="5"/>
          <w:sz w:val="16"/>
          <w:lang w:val="ru-RU"/>
        </w:rPr>
        <w:t xml:space="preserve">Когда время окончания будет настроено, выберите функцию и температуру духовки и нажмите </w:t>
      </w:r>
      <w:r w:rsidR="00745D0F">
        <w:rPr>
          <w:noProof/>
          <w:color w:val="231916"/>
          <w:spacing w:val="-26"/>
          <w:position w:val="-3"/>
          <w:sz w:val="16"/>
          <w:lang w:val="ru-RU" w:eastAsia="ru-RU"/>
        </w:rPr>
        <w:drawing>
          <wp:inline distT="0" distB="0" distL="0" distR="0" wp14:anchorId="0B8FE378" wp14:editId="2A16252C">
            <wp:extent cx="143510" cy="143510"/>
            <wp:effectExtent l="0" t="0" r="0" b="0"/>
            <wp:docPr id="8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6.png"/>
                    <pic:cNvPicPr>
                      <a:picLocks noChangeAspect="1"/>
                    </pic:cNvPicPr>
                  </pic:nvPicPr>
                  <pic:blipFill>
                    <a:blip r:embed="rId111" cstate="print"/>
                    <a:stretch>
                      <a:fillRect/>
                    </a:stretch>
                  </pic:blipFill>
                  <pic:spPr>
                    <a:xfrm>
                      <a:off x="0" y="0"/>
                      <a:ext cx="144005" cy="143992"/>
                    </a:xfrm>
                    <a:prstGeom prst="rect">
                      <a:avLst/>
                    </a:prstGeom>
                  </pic:spPr>
                </pic:pic>
              </a:graphicData>
            </a:graphic>
          </wp:inline>
        </w:drawing>
      </w:r>
      <w:r w:rsidR="00745D0F" w:rsidRPr="00A63EBB">
        <w:rPr>
          <w:rFonts w:ascii="Times New Roman" w:hAnsi="Times New Roman"/>
          <w:color w:val="231916"/>
          <w:spacing w:val="-26"/>
          <w:position w:val="-3"/>
          <w:sz w:val="16"/>
          <w:lang w:val="ru-RU"/>
        </w:rPr>
        <w:t xml:space="preserve"> </w:t>
      </w:r>
      <w:r w:rsidR="00E74954" w:rsidRPr="00E74954">
        <w:rPr>
          <w:color w:val="231916"/>
          <w:spacing w:val="2"/>
          <w:sz w:val="16"/>
          <w:lang w:val="ru-RU"/>
        </w:rPr>
        <w:t>чтобы начать работу, дисплей вернется к текущему времени</w:t>
      </w:r>
      <w:r w:rsidR="00745D0F" w:rsidRPr="00A63EBB">
        <w:rPr>
          <w:color w:val="231916"/>
          <w:spacing w:val="5"/>
          <w:sz w:val="16"/>
          <w:lang w:val="ru-RU"/>
        </w:rPr>
        <w:t xml:space="preserve">. </w:t>
      </w:r>
      <w:r w:rsidR="00745D0F" w:rsidRPr="00E74954">
        <w:rPr>
          <w:color w:val="231916"/>
          <w:spacing w:val="3"/>
          <w:sz w:val="16"/>
          <w:lang w:val="ru-RU"/>
        </w:rPr>
        <w:t xml:space="preserve">  </w:t>
      </w:r>
      <w:r w:rsidR="00745D0F">
        <w:rPr>
          <w:noProof/>
          <w:color w:val="231916"/>
          <w:spacing w:val="-21"/>
          <w:position w:val="-6"/>
          <w:sz w:val="16"/>
          <w:lang w:val="ru-RU" w:eastAsia="ru-RU"/>
        </w:rPr>
        <w:drawing>
          <wp:inline distT="0" distB="0" distL="0" distR="0" wp14:anchorId="2E9CD3C4" wp14:editId="5174C451">
            <wp:extent cx="143510" cy="143510"/>
            <wp:effectExtent l="0" t="0" r="0" b="0"/>
            <wp:docPr id="9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77.png"/>
                    <pic:cNvPicPr>
                      <a:picLocks noChangeAspect="1"/>
                    </pic:cNvPicPr>
                  </pic:nvPicPr>
                  <pic:blipFill>
                    <a:blip r:embed="rId112" cstate="print"/>
                    <a:stretch>
                      <a:fillRect/>
                    </a:stretch>
                  </pic:blipFill>
                  <pic:spPr>
                    <a:xfrm>
                      <a:off x="0" y="0"/>
                      <a:ext cx="143999" cy="143992"/>
                    </a:xfrm>
                    <a:prstGeom prst="rect">
                      <a:avLst/>
                    </a:prstGeom>
                  </pic:spPr>
                </pic:pic>
              </a:graphicData>
            </a:graphic>
          </wp:inline>
        </w:drawing>
      </w:r>
      <w:r w:rsidR="00745D0F" w:rsidRPr="00E74954">
        <w:rPr>
          <w:rFonts w:ascii="Times New Roman" w:hAnsi="Times New Roman"/>
          <w:color w:val="231916"/>
          <w:spacing w:val="-21"/>
          <w:sz w:val="16"/>
          <w:lang w:val="ru-RU"/>
        </w:rPr>
        <w:t xml:space="preserve"> </w:t>
      </w:r>
      <w:r w:rsidR="00745D0F" w:rsidRPr="00E74954">
        <w:rPr>
          <w:rFonts w:ascii="Times New Roman" w:hAnsi="Times New Roman"/>
          <w:color w:val="231916"/>
          <w:spacing w:val="-20"/>
          <w:sz w:val="16"/>
          <w:lang w:val="ru-RU"/>
        </w:rPr>
        <w:t xml:space="preserve"> </w:t>
      </w:r>
      <w:r w:rsidR="00745D0F" w:rsidRPr="00E74954">
        <w:rPr>
          <w:color w:val="231916"/>
          <w:sz w:val="16"/>
          <w:lang w:val="ru-RU"/>
        </w:rPr>
        <w:t xml:space="preserve">,  </w:t>
      </w:r>
      <w:r w:rsidR="00745D0F">
        <w:rPr>
          <w:noProof/>
          <w:color w:val="231916"/>
          <w:spacing w:val="-10"/>
          <w:position w:val="-5"/>
          <w:sz w:val="16"/>
          <w:lang w:val="ru-RU" w:eastAsia="ru-RU"/>
        </w:rPr>
        <w:drawing>
          <wp:inline distT="0" distB="0" distL="0" distR="0" wp14:anchorId="079C4786" wp14:editId="117088F8">
            <wp:extent cx="143510" cy="143510"/>
            <wp:effectExtent l="0" t="0" r="0" b="0"/>
            <wp:docPr id="9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78.png"/>
                    <pic:cNvPicPr>
                      <a:picLocks noChangeAspect="1"/>
                    </pic:cNvPicPr>
                  </pic:nvPicPr>
                  <pic:blipFill>
                    <a:blip r:embed="rId113" cstate="print"/>
                    <a:stretch>
                      <a:fillRect/>
                    </a:stretch>
                  </pic:blipFill>
                  <pic:spPr>
                    <a:xfrm>
                      <a:off x="0" y="0"/>
                      <a:ext cx="143977" cy="143992"/>
                    </a:xfrm>
                    <a:prstGeom prst="rect">
                      <a:avLst/>
                    </a:prstGeom>
                  </pic:spPr>
                </pic:pic>
              </a:graphicData>
            </a:graphic>
          </wp:inline>
        </w:drawing>
      </w:r>
      <w:r w:rsidR="00745D0F" w:rsidRPr="00E74954">
        <w:rPr>
          <w:rFonts w:ascii="Times New Roman" w:hAnsi="Times New Roman"/>
          <w:color w:val="231916"/>
          <w:spacing w:val="-10"/>
          <w:sz w:val="16"/>
          <w:lang w:val="ru-RU"/>
        </w:rPr>
        <w:t xml:space="preserve"> </w:t>
      </w:r>
      <w:r w:rsidR="00745D0F" w:rsidRPr="00E74954">
        <w:rPr>
          <w:rFonts w:ascii="Times New Roman" w:hAnsi="Times New Roman"/>
          <w:color w:val="231916"/>
          <w:spacing w:val="13"/>
          <w:sz w:val="16"/>
          <w:lang w:val="ru-RU"/>
        </w:rPr>
        <w:t xml:space="preserve"> </w:t>
      </w:r>
      <w:r w:rsidR="00E74954" w:rsidRPr="00E74954">
        <w:rPr>
          <w:color w:val="231916"/>
          <w:spacing w:val="3"/>
          <w:sz w:val="16"/>
          <w:lang w:val="ru-RU"/>
        </w:rPr>
        <w:t>и температура будут мигать, а символ функции будет гореть постоянно</w:t>
      </w:r>
      <w:r w:rsidR="00745D0F" w:rsidRPr="00E74954">
        <w:rPr>
          <w:color w:val="231916"/>
          <w:spacing w:val="3"/>
          <w:sz w:val="16"/>
          <w:lang w:val="ru-RU"/>
        </w:rPr>
        <w:t xml:space="preserve">. </w:t>
      </w:r>
      <w:r w:rsidR="00E74954" w:rsidRPr="00E74954">
        <w:rPr>
          <w:color w:val="231916"/>
          <w:spacing w:val="3"/>
          <w:sz w:val="16"/>
          <w:lang w:val="ru-RU"/>
        </w:rPr>
        <w:t>Система автоматически рассчитает время начала приготовления, и при его достижении духовка начнет разогреваться.</w:t>
      </w:r>
    </w:p>
    <w:p w14:paraId="752A3DA1" w14:textId="77777777" w:rsidR="00E74954" w:rsidRPr="00E74954" w:rsidRDefault="00E74954" w:rsidP="00E74954">
      <w:pPr>
        <w:tabs>
          <w:tab w:val="left" w:pos="452"/>
        </w:tabs>
        <w:spacing w:line="224" w:lineRule="exact"/>
        <w:ind w:left="141" w:right="349"/>
        <w:rPr>
          <w:color w:val="231916"/>
          <w:spacing w:val="5"/>
          <w:sz w:val="16"/>
          <w:lang w:val="ru-RU"/>
        </w:rPr>
      </w:pPr>
    </w:p>
    <w:p w14:paraId="708B3D66" w14:textId="77777777" w:rsidR="003A5AB6" w:rsidRPr="00E74954" w:rsidRDefault="00E74954" w:rsidP="00E74954">
      <w:pPr>
        <w:pStyle w:val="a5"/>
        <w:tabs>
          <w:tab w:val="left" w:pos="452"/>
        </w:tabs>
        <w:spacing w:line="224" w:lineRule="exact"/>
        <w:ind w:left="361" w:right="349"/>
        <w:rPr>
          <w:color w:val="231916"/>
          <w:spacing w:val="5"/>
          <w:sz w:val="16"/>
          <w:lang w:val="ru-RU"/>
        </w:rPr>
      </w:pPr>
      <w:r w:rsidRPr="00E74954">
        <w:rPr>
          <w:color w:val="231916"/>
          <w:spacing w:val="5"/>
          <w:sz w:val="16"/>
          <w:lang w:val="ru-RU"/>
        </w:rPr>
        <w:t xml:space="preserve"> По достижении установленного времени окончания приготовления все индикаторы, кроме          часов, погаснут, а зуммер прозвучит 10 раз.</w:t>
      </w:r>
    </w:p>
    <w:p w14:paraId="28BF7242" w14:textId="77777777" w:rsidR="003A5AB6" w:rsidRDefault="00E74954" w:rsidP="00E74954">
      <w:pPr>
        <w:tabs>
          <w:tab w:val="left" w:pos="452"/>
        </w:tabs>
        <w:spacing w:line="224" w:lineRule="exact"/>
        <w:ind w:left="141" w:right="349"/>
      </w:pPr>
      <w:r>
        <w:rPr>
          <w:color w:val="231916"/>
          <w:spacing w:val="5"/>
          <w:sz w:val="16"/>
          <w:lang w:val="ru-RU"/>
        </w:rPr>
        <w:t xml:space="preserve">    </w:t>
      </w:r>
      <w:r w:rsidRPr="00E74954">
        <w:rPr>
          <w:color w:val="231916"/>
          <w:spacing w:val="5"/>
          <w:sz w:val="16"/>
          <w:lang w:val="ru-RU"/>
        </w:rPr>
        <w:t>Защита</w:t>
      </w:r>
      <w:r w:rsidRPr="00346FC6">
        <w:rPr>
          <w:color w:val="231916"/>
          <w:spacing w:val="5"/>
          <w:sz w:val="16"/>
        </w:rPr>
        <w:t xml:space="preserve"> </w:t>
      </w:r>
      <w:r w:rsidRPr="00E74954">
        <w:rPr>
          <w:color w:val="231916"/>
          <w:spacing w:val="5"/>
          <w:sz w:val="16"/>
          <w:lang w:val="ru-RU"/>
        </w:rPr>
        <w:t>от</w:t>
      </w:r>
      <w:r w:rsidRPr="00346FC6">
        <w:rPr>
          <w:color w:val="231916"/>
          <w:spacing w:val="5"/>
          <w:sz w:val="16"/>
        </w:rPr>
        <w:t xml:space="preserve"> </w:t>
      </w:r>
      <w:r w:rsidRPr="00E74954">
        <w:rPr>
          <w:color w:val="231916"/>
          <w:spacing w:val="5"/>
          <w:sz w:val="16"/>
          <w:lang w:val="ru-RU"/>
        </w:rPr>
        <w:t>детей</w:t>
      </w:r>
    </w:p>
    <w:p w14:paraId="538F1FB9" w14:textId="77777777" w:rsidR="003A5AB6" w:rsidRPr="00346FC6" w:rsidRDefault="00346FC6" w:rsidP="00346FC6">
      <w:pPr>
        <w:pStyle w:val="a5"/>
        <w:numPr>
          <w:ilvl w:val="0"/>
          <w:numId w:val="4"/>
        </w:numPr>
        <w:tabs>
          <w:tab w:val="left" w:pos="452"/>
        </w:tabs>
        <w:spacing w:before="38" w:line="283" w:lineRule="auto"/>
        <w:ind w:right="240"/>
        <w:rPr>
          <w:sz w:val="16"/>
          <w:lang w:val="ru-RU"/>
        </w:rPr>
      </w:pPr>
      <w:r w:rsidRPr="00346FC6">
        <w:rPr>
          <w:color w:val="231916"/>
          <w:spacing w:val="5"/>
          <w:sz w:val="16"/>
          <w:lang w:val="ru-RU"/>
        </w:rPr>
        <w:t xml:space="preserve">Нажмите кнопку блокировки от детей и удерживайте ее в течение 3 секунд, чтобы активировать функцию, и все сенсорные кнопки заблокируются для непреднамеренного использования </w:t>
      </w:r>
      <w:r w:rsidR="00745D0F" w:rsidRPr="00346FC6">
        <w:rPr>
          <w:color w:val="231916"/>
          <w:spacing w:val="3"/>
          <w:sz w:val="16"/>
          <w:lang w:val="ru-RU"/>
        </w:rPr>
        <w:t xml:space="preserve"> </w:t>
      </w:r>
      <w:r w:rsidR="00745D0F">
        <w:rPr>
          <w:noProof/>
          <w:color w:val="231916"/>
          <w:spacing w:val="15"/>
          <w:position w:val="-6"/>
          <w:sz w:val="16"/>
          <w:lang w:val="ru-RU" w:eastAsia="ru-RU"/>
        </w:rPr>
        <w:drawing>
          <wp:inline distT="0" distB="0" distL="0" distR="0" wp14:anchorId="254348CB" wp14:editId="214C5E27">
            <wp:extent cx="143510" cy="143510"/>
            <wp:effectExtent l="0" t="0" r="0" b="0"/>
            <wp:docPr id="9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79.png"/>
                    <pic:cNvPicPr>
                      <a:picLocks noChangeAspect="1"/>
                    </pic:cNvPicPr>
                  </pic:nvPicPr>
                  <pic:blipFill>
                    <a:blip r:embed="rId114" cstate="print"/>
                    <a:stretch>
                      <a:fillRect/>
                    </a:stretch>
                  </pic:blipFill>
                  <pic:spPr>
                    <a:xfrm>
                      <a:off x="0" y="0"/>
                      <a:ext cx="143986" cy="143992"/>
                    </a:xfrm>
                    <a:prstGeom prst="rect">
                      <a:avLst/>
                    </a:prstGeom>
                  </pic:spPr>
                </pic:pic>
              </a:graphicData>
            </a:graphic>
          </wp:inline>
        </w:drawing>
      </w:r>
      <w:r w:rsidR="00745D0F" w:rsidRPr="00346FC6">
        <w:rPr>
          <w:rFonts w:ascii="Times New Roman"/>
          <w:color w:val="231916"/>
          <w:spacing w:val="15"/>
          <w:sz w:val="16"/>
          <w:lang w:val="ru-RU"/>
        </w:rPr>
        <w:t xml:space="preserve"> </w:t>
      </w:r>
      <w:r w:rsidR="00745D0F" w:rsidRPr="00346FC6">
        <w:rPr>
          <w:rFonts w:ascii="Times New Roman"/>
          <w:color w:val="231916"/>
          <w:spacing w:val="-11"/>
          <w:sz w:val="16"/>
          <w:lang w:val="ru-RU"/>
        </w:rPr>
        <w:t xml:space="preserve"> </w:t>
      </w:r>
      <w:r w:rsidRPr="00346FC6">
        <w:rPr>
          <w:color w:val="231916"/>
          <w:spacing w:val="5"/>
          <w:sz w:val="16"/>
          <w:lang w:val="ru-RU"/>
        </w:rPr>
        <w:t>загорится свет, при этом прозвучит звуковой сигнал</w:t>
      </w:r>
      <w:r w:rsidR="00745D0F" w:rsidRPr="00346FC6">
        <w:rPr>
          <w:color w:val="231916"/>
          <w:spacing w:val="5"/>
          <w:sz w:val="16"/>
          <w:lang w:val="ru-RU"/>
        </w:rPr>
        <w:t>.</w:t>
      </w:r>
    </w:p>
    <w:p w14:paraId="34C0DC91" w14:textId="77777777" w:rsidR="003A5AB6" w:rsidRDefault="00346FC6" w:rsidP="00346FC6">
      <w:pPr>
        <w:pStyle w:val="a5"/>
        <w:numPr>
          <w:ilvl w:val="0"/>
          <w:numId w:val="4"/>
        </w:numPr>
        <w:tabs>
          <w:tab w:val="left" w:pos="452"/>
        </w:tabs>
        <w:spacing w:before="184" w:line="271" w:lineRule="auto"/>
        <w:ind w:right="836"/>
        <w:rPr>
          <w:sz w:val="16"/>
        </w:rPr>
      </w:pPr>
      <w:r w:rsidRPr="00346FC6">
        <w:rPr>
          <w:color w:val="231916"/>
          <w:spacing w:val="5"/>
          <w:sz w:val="16"/>
          <w:lang w:val="ru-RU"/>
        </w:rPr>
        <w:t>Нажмите кнопку блокировки от детей и удерживайте ее в течение 3 секунд, чтобы активировать и разрешить использование сенсорных кнопок для управления духовкой.</w:t>
      </w:r>
      <w:r w:rsidR="00745D0F" w:rsidRPr="00346FC6">
        <w:rPr>
          <w:color w:val="231916"/>
          <w:spacing w:val="5"/>
          <w:sz w:val="16"/>
          <w:lang w:val="ru-RU"/>
        </w:rPr>
        <w:t xml:space="preserve"> </w:t>
      </w:r>
      <w:r w:rsidR="00745D0F" w:rsidRPr="00346FC6">
        <w:rPr>
          <w:color w:val="231916"/>
          <w:spacing w:val="3"/>
          <w:sz w:val="16"/>
          <w:lang w:val="ru-RU"/>
        </w:rPr>
        <w:t xml:space="preserve">  </w:t>
      </w:r>
      <w:r w:rsidR="00745D0F">
        <w:rPr>
          <w:noProof/>
          <w:color w:val="231916"/>
          <w:spacing w:val="-2"/>
          <w:position w:val="-5"/>
          <w:sz w:val="16"/>
          <w:lang w:val="ru-RU" w:eastAsia="ru-RU"/>
        </w:rPr>
        <w:drawing>
          <wp:inline distT="0" distB="0" distL="0" distR="0" wp14:anchorId="09C4BFCF" wp14:editId="5BFF202B">
            <wp:extent cx="143510" cy="143510"/>
            <wp:effectExtent l="0" t="0" r="0" b="0"/>
            <wp:docPr id="9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80.png"/>
                    <pic:cNvPicPr>
                      <a:picLocks noChangeAspect="1"/>
                    </pic:cNvPicPr>
                  </pic:nvPicPr>
                  <pic:blipFill>
                    <a:blip r:embed="rId115" cstate="print"/>
                    <a:stretch>
                      <a:fillRect/>
                    </a:stretch>
                  </pic:blipFill>
                  <pic:spPr>
                    <a:xfrm>
                      <a:off x="0" y="0"/>
                      <a:ext cx="143987" cy="143992"/>
                    </a:xfrm>
                    <a:prstGeom prst="rect">
                      <a:avLst/>
                    </a:prstGeom>
                  </pic:spPr>
                </pic:pic>
              </a:graphicData>
            </a:graphic>
          </wp:inline>
        </w:drawing>
      </w:r>
      <w:r w:rsidR="00745D0F" w:rsidRPr="00346FC6">
        <w:rPr>
          <w:rFonts w:ascii="Times New Roman"/>
          <w:color w:val="231916"/>
          <w:sz w:val="16"/>
          <w:lang w:val="ru-RU"/>
        </w:rPr>
        <w:t xml:space="preserve"> </w:t>
      </w:r>
      <w:proofErr w:type="spellStart"/>
      <w:r w:rsidRPr="00346FC6">
        <w:rPr>
          <w:color w:val="231916"/>
          <w:spacing w:val="5"/>
          <w:sz w:val="16"/>
        </w:rPr>
        <w:t>Свет</w:t>
      </w:r>
      <w:proofErr w:type="spellEnd"/>
      <w:r w:rsidRPr="00346FC6">
        <w:rPr>
          <w:color w:val="231916"/>
          <w:spacing w:val="5"/>
          <w:sz w:val="16"/>
        </w:rPr>
        <w:t xml:space="preserve"> </w:t>
      </w:r>
      <w:proofErr w:type="spellStart"/>
      <w:r w:rsidRPr="00346FC6">
        <w:rPr>
          <w:color w:val="231916"/>
          <w:spacing w:val="5"/>
          <w:sz w:val="16"/>
        </w:rPr>
        <w:t>погаснет</w:t>
      </w:r>
      <w:proofErr w:type="spellEnd"/>
      <w:r w:rsidRPr="00346FC6">
        <w:rPr>
          <w:color w:val="231916"/>
          <w:spacing w:val="5"/>
          <w:sz w:val="16"/>
        </w:rPr>
        <w:t xml:space="preserve">, </w:t>
      </w:r>
      <w:proofErr w:type="spellStart"/>
      <w:r w:rsidRPr="00346FC6">
        <w:rPr>
          <w:color w:val="231916"/>
          <w:spacing w:val="5"/>
          <w:sz w:val="16"/>
        </w:rPr>
        <w:t>при</w:t>
      </w:r>
      <w:proofErr w:type="spellEnd"/>
      <w:r w:rsidRPr="00346FC6">
        <w:rPr>
          <w:color w:val="231916"/>
          <w:spacing w:val="5"/>
          <w:sz w:val="16"/>
        </w:rPr>
        <w:t xml:space="preserve"> </w:t>
      </w:r>
      <w:proofErr w:type="spellStart"/>
      <w:r w:rsidRPr="00346FC6">
        <w:rPr>
          <w:color w:val="231916"/>
          <w:spacing w:val="5"/>
          <w:sz w:val="16"/>
        </w:rPr>
        <w:t>этом</w:t>
      </w:r>
      <w:proofErr w:type="spellEnd"/>
      <w:r w:rsidRPr="00346FC6">
        <w:rPr>
          <w:color w:val="231916"/>
          <w:spacing w:val="5"/>
          <w:sz w:val="16"/>
        </w:rPr>
        <w:t xml:space="preserve"> </w:t>
      </w:r>
      <w:proofErr w:type="spellStart"/>
      <w:r w:rsidRPr="00346FC6">
        <w:rPr>
          <w:color w:val="231916"/>
          <w:spacing w:val="5"/>
          <w:sz w:val="16"/>
        </w:rPr>
        <w:t>прозвучит</w:t>
      </w:r>
      <w:proofErr w:type="spellEnd"/>
      <w:r w:rsidRPr="00346FC6">
        <w:rPr>
          <w:color w:val="231916"/>
          <w:spacing w:val="5"/>
          <w:sz w:val="16"/>
        </w:rPr>
        <w:t xml:space="preserve"> </w:t>
      </w:r>
      <w:proofErr w:type="spellStart"/>
      <w:r w:rsidRPr="00346FC6">
        <w:rPr>
          <w:color w:val="231916"/>
          <w:spacing w:val="5"/>
          <w:sz w:val="16"/>
        </w:rPr>
        <w:t>звуковой</w:t>
      </w:r>
      <w:proofErr w:type="spellEnd"/>
      <w:r w:rsidRPr="00346FC6">
        <w:rPr>
          <w:color w:val="231916"/>
          <w:spacing w:val="5"/>
          <w:sz w:val="16"/>
        </w:rPr>
        <w:t xml:space="preserve"> </w:t>
      </w:r>
      <w:proofErr w:type="spellStart"/>
      <w:r w:rsidRPr="00346FC6">
        <w:rPr>
          <w:color w:val="231916"/>
          <w:spacing w:val="5"/>
          <w:sz w:val="16"/>
        </w:rPr>
        <w:t>сигнал</w:t>
      </w:r>
      <w:proofErr w:type="spellEnd"/>
      <w:r w:rsidRPr="00346FC6">
        <w:rPr>
          <w:color w:val="231916"/>
          <w:spacing w:val="5"/>
          <w:sz w:val="16"/>
        </w:rPr>
        <w:t>.</w:t>
      </w:r>
    </w:p>
    <w:p w14:paraId="65DA70C7" w14:textId="77777777" w:rsidR="003A5AB6" w:rsidRDefault="003A5AB6">
      <w:pPr>
        <w:pStyle w:val="a3"/>
        <w:spacing w:before="10"/>
        <w:rPr>
          <w:sz w:val="17"/>
        </w:rPr>
      </w:pPr>
    </w:p>
    <w:p w14:paraId="082574CA" w14:textId="77777777" w:rsidR="003A5AB6" w:rsidRPr="00346FC6" w:rsidRDefault="00346FC6">
      <w:pPr>
        <w:pStyle w:val="a3"/>
        <w:spacing w:before="9"/>
        <w:rPr>
          <w:b/>
          <w:sz w:val="22"/>
          <w:lang w:val="ru-RU"/>
        </w:rPr>
      </w:pPr>
      <w:r>
        <w:rPr>
          <w:b/>
          <w:bCs/>
          <w:color w:val="231916"/>
          <w:lang w:val="ru-RU"/>
        </w:rPr>
        <w:t xml:space="preserve">        </w:t>
      </w:r>
      <w:r w:rsidRPr="00346FC6">
        <w:rPr>
          <w:b/>
          <w:bCs/>
          <w:color w:val="231916"/>
          <w:lang w:val="ru-RU"/>
        </w:rPr>
        <w:t>Символ короткого замыкания или обрыва цепи датчика температуры</w:t>
      </w:r>
    </w:p>
    <w:p w14:paraId="1FFE0B7A" w14:textId="77777777" w:rsidR="00346FC6" w:rsidRPr="00346FC6" w:rsidRDefault="00346FC6" w:rsidP="00346FC6">
      <w:pPr>
        <w:pStyle w:val="a3"/>
        <w:spacing w:before="9"/>
        <w:rPr>
          <w:color w:val="231916"/>
          <w:szCs w:val="22"/>
          <w:lang w:val="ru-RU"/>
        </w:rPr>
      </w:pPr>
      <w:r>
        <w:rPr>
          <w:color w:val="231916"/>
          <w:szCs w:val="22"/>
          <w:lang w:val="ru-RU"/>
        </w:rPr>
        <w:t xml:space="preserve">        </w:t>
      </w:r>
      <w:r w:rsidRPr="00346FC6">
        <w:rPr>
          <w:color w:val="231916"/>
          <w:szCs w:val="22"/>
          <w:lang w:val="ru-RU"/>
        </w:rPr>
        <w:t>Если датчик температуры закорочен, на дисплее отобразится «</w:t>
      </w:r>
      <w:r w:rsidRPr="00346FC6">
        <w:rPr>
          <w:color w:val="231916"/>
          <w:szCs w:val="22"/>
        </w:rPr>
        <w:t>EA</w:t>
      </w:r>
      <w:r w:rsidRPr="00346FC6">
        <w:rPr>
          <w:color w:val="231916"/>
          <w:szCs w:val="22"/>
          <w:lang w:val="ru-RU"/>
        </w:rPr>
        <w:t>-2».</w:t>
      </w:r>
    </w:p>
    <w:p w14:paraId="700B1398" w14:textId="77777777" w:rsidR="003A5AB6" w:rsidRPr="00346FC6" w:rsidRDefault="00346FC6" w:rsidP="00346FC6">
      <w:pPr>
        <w:pStyle w:val="a3"/>
        <w:spacing w:before="9"/>
        <w:rPr>
          <w:sz w:val="22"/>
          <w:lang w:val="ru-RU"/>
        </w:rPr>
      </w:pPr>
      <w:r w:rsidRPr="00346FC6">
        <w:rPr>
          <w:color w:val="231916"/>
          <w:szCs w:val="22"/>
        </w:rPr>
        <w:t>o</w:t>
      </w:r>
      <w:r w:rsidRPr="00346FC6">
        <w:rPr>
          <w:color w:val="231916"/>
          <w:szCs w:val="22"/>
          <w:lang w:val="ru-RU"/>
        </w:rPr>
        <w:t xml:space="preserve"> </w:t>
      </w:r>
      <w:r>
        <w:rPr>
          <w:color w:val="231916"/>
          <w:szCs w:val="22"/>
          <w:lang w:val="ru-RU"/>
        </w:rPr>
        <w:t xml:space="preserve">    </w:t>
      </w:r>
      <w:r w:rsidRPr="00346FC6">
        <w:rPr>
          <w:color w:val="231916"/>
          <w:szCs w:val="22"/>
          <w:lang w:val="ru-RU"/>
        </w:rPr>
        <w:t>Если датчик температуры разорван, на дисплее отобразится «</w:t>
      </w:r>
      <w:r w:rsidRPr="00346FC6">
        <w:rPr>
          <w:color w:val="231916"/>
          <w:szCs w:val="22"/>
        </w:rPr>
        <w:t>EA</w:t>
      </w:r>
      <w:r w:rsidRPr="00346FC6">
        <w:rPr>
          <w:color w:val="231916"/>
          <w:szCs w:val="22"/>
          <w:lang w:val="ru-RU"/>
        </w:rPr>
        <w:t>-1»</w:t>
      </w:r>
    </w:p>
    <w:p w14:paraId="73FBAAF9" w14:textId="77777777" w:rsidR="003A5AB6" w:rsidRPr="00346FC6" w:rsidRDefault="00346FC6">
      <w:pPr>
        <w:pStyle w:val="4"/>
        <w:ind w:left="227"/>
        <w:rPr>
          <w:lang w:val="ru-RU"/>
        </w:rPr>
      </w:pPr>
      <w:r w:rsidRPr="00346FC6">
        <w:rPr>
          <w:color w:val="231916"/>
          <w:lang w:val="ru-RU"/>
        </w:rPr>
        <w:t>Примечание</w:t>
      </w:r>
      <w:r w:rsidR="00745D0F" w:rsidRPr="00346FC6">
        <w:rPr>
          <w:color w:val="231916"/>
          <w:lang w:val="ru-RU"/>
        </w:rPr>
        <w:t>:</w:t>
      </w:r>
    </w:p>
    <w:p w14:paraId="18DAFCEF" w14:textId="77777777" w:rsidR="00346FC6" w:rsidRPr="00346FC6" w:rsidRDefault="00346FC6" w:rsidP="00346FC6">
      <w:pPr>
        <w:rPr>
          <w:color w:val="231916"/>
          <w:spacing w:val="5"/>
          <w:sz w:val="16"/>
          <w:lang w:val="ru-RU"/>
        </w:rPr>
      </w:pPr>
      <w:r w:rsidRPr="00346FC6">
        <w:rPr>
          <w:color w:val="231916"/>
          <w:spacing w:val="5"/>
          <w:sz w:val="16"/>
          <w:lang w:val="ru-RU"/>
        </w:rPr>
        <w:t>При выборе функции освещения духовки температура не будет отображаться.</w:t>
      </w:r>
    </w:p>
    <w:p w14:paraId="242614A6" w14:textId="77777777" w:rsidR="00346FC6" w:rsidRPr="00346FC6" w:rsidRDefault="00346FC6" w:rsidP="00346FC6">
      <w:pPr>
        <w:rPr>
          <w:color w:val="231916"/>
          <w:spacing w:val="5"/>
          <w:sz w:val="16"/>
          <w:lang w:val="ru-RU"/>
        </w:rPr>
      </w:pPr>
      <w:r w:rsidRPr="00346FC6">
        <w:rPr>
          <w:color w:val="231916"/>
          <w:spacing w:val="5"/>
          <w:sz w:val="16"/>
          <w:lang w:val="ru-RU"/>
        </w:rPr>
        <w:t>2. Нажмите кнопку, чтобы изменить новую настройку температуры, когда духовка используется.</w:t>
      </w:r>
    </w:p>
    <w:p w14:paraId="63F2E424" w14:textId="77777777" w:rsidR="00346FC6" w:rsidRPr="00346FC6" w:rsidRDefault="00346FC6" w:rsidP="00346FC6">
      <w:pPr>
        <w:rPr>
          <w:color w:val="231916"/>
          <w:spacing w:val="5"/>
          <w:sz w:val="16"/>
          <w:lang w:val="ru-RU"/>
        </w:rPr>
      </w:pPr>
      <w:r w:rsidRPr="00346FC6">
        <w:rPr>
          <w:color w:val="231916"/>
          <w:spacing w:val="5"/>
          <w:sz w:val="16"/>
          <w:lang w:val="ru-RU"/>
        </w:rPr>
        <w:t>3. Когда духовка достигнет заданной температуры, дисплей температуры загорится и прозвучит звуковой сигнал. Когда температура в духовке ниже установленной, индикатор температуры будет мигать до достижения заданного значения.</w:t>
      </w:r>
    </w:p>
    <w:p w14:paraId="78272FFC" w14:textId="77777777" w:rsidR="00346FC6" w:rsidRPr="00346FC6" w:rsidRDefault="00346FC6" w:rsidP="00346FC6">
      <w:pPr>
        <w:rPr>
          <w:color w:val="231916"/>
          <w:spacing w:val="5"/>
          <w:sz w:val="16"/>
          <w:lang w:val="ru-RU"/>
        </w:rPr>
      </w:pPr>
      <w:r w:rsidRPr="00346FC6">
        <w:rPr>
          <w:color w:val="231916"/>
          <w:spacing w:val="5"/>
          <w:sz w:val="16"/>
          <w:lang w:val="ru-RU"/>
        </w:rPr>
        <w:t>4. Если вы хотите приостановить приготовление во время его выполнения, нажмите кнопку один раз.</w:t>
      </w:r>
    </w:p>
    <w:p w14:paraId="1268E0DE" w14:textId="77777777" w:rsidR="003A5AB6" w:rsidRPr="00346FC6" w:rsidRDefault="00346FC6" w:rsidP="00346FC6">
      <w:pPr>
        <w:rPr>
          <w:lang w:val="ru-RU"/>
        </w:rPr>
        <w:sectPr w:rsidR="003A5AB6" w:rsidRPr="00346FC6">
          <w:pgSz w:w="8400" w:h="11910"/>
          <w:pgMar w:top="840" w:right="420" w:bottom="760" w:left="420" w:header="378" w:footer="559" w:gutter="0"/>
          <w:cols w:space="720"/>
        </w:sectPr>
      </w:pPr>
      <w:r w:rsidRPr="00346FC6">
        <w:rPr>
          <w:color w:val="231916"/>
          <w:spacing w:val="5"/>
          <w:sz w:val="16"/>
          <w:lang w:val="ru-RU"/>
        </w:rPr>
        <w:t>еще раз, чтобы отменить все настройки и прекратить приготовление.</w:t>
      </w:r>
    </w:p>
    <w:p w14:paraId="5C87641C" w14:textId="77777777" w:rsidR="003A5AB6" w:rsidRPr="00346FC6" w:rsidRDefault="003A5AB6">
      <w:pPr>
        <w:pStyle w:val="a3"/>
        <w:rPr>
          <w:sz w:val="20"/>
          <w:lang w:val="ru-RU"/>
        </w:rPr>
      </w:pPr>
    </w:p>
    <w:p w14:paraId="5118809B" w14:textId="77777777" w:rsidR="003A5AB6" w:rsidRPr="00346FC6" w:rsidRDefault="003A5AB6">
      <w:pPr>
        <w:pStyle w:val="a3"/>
        <w:spacing w:before="10"/>
        <w:rPr>
          <w:sz w:val="26"/>
          <w:lang w:val="ru-RU"/>
        </w:rPr>
      </w:pPr>
    </w:p>
    <w:p w14:paraId="340A8C82" w14:textId="77777777" w:rsidR="003A5AB6" w:rsidRPr="00FC79D1" w:rsidRDefault="00745D0F">
      <w:pPr>
        <w:pStyle w:val="4"/>
        <w:spacing w:before="113"/>
        <w:ind w:left="216"/>
        <w:rPr>
          <w:lang w:val="ru-RU"/>
        </w:rPr>
      </w:pPr>
      <w:r>
        <w:rPr>
          <w:color w:val="231916"/>
        </w:rPr>
        <w:t>Oven</w:t>
      </w:r>
      <w:r w:rsidRPr="00FC79D1">
        <w:rPr>
          <w:color w:val="231916"/>
          <w:lang w:val="ru-RU"/>
        </w:rPr>
        <w:t xml:space="preserve"> </w:t>
      </w:r>
      <w:r>
        <w:rPr>
          <w:color w:val="231916"/>
        </w:rPr>
        <w:t>functions</w:t>
      </w:r>
    </w:p>
    <w:p w14:paraId="13BD14AC" w14:textId="77777777" w:rsidR="003A5AB6" w:rsidRPr="00FC79D1" w:rsidRDefault="003A5AB6">
      <w:pPr>
        <w:pStyle w:val="a3"/>
        <w:spacing w:before="4"/>
        <w:rPr>
          <w:b/>
          <w:sz w:val="20"/>
          <w:lang w:val="ru-RU"/>
        </w:rPr>
      </w:pPr>
    </w:p>
    <w:p w14:paraId="57CEBBDC" w14:textId="77777777" w:rsidR="003A5AB6" w:rsidRPr="00B37655" w:rsidRDefault="009E35AF" w:rsidP="00B37655">
      <w:pPr>
        <w:pStyle w:val="a3"/>
        <w:spacing w:line="290" w:lineRule="auto"/>
        <w:ind w:left="883" w:right="580"/>
        <w:rPr>
          <w:sz w:val="19"/>
          <w:lang w:val="ru-RU"/>
        </w:rPr>
      </w:pPr>
      <w:r>
        <w:rPr>
          <w:noProof/>
          <w:lang w:val="ru-RU" w:eastAsia="ru-RU"/>
        </w:rPr>
        <mc:AlternateContent>
          <mc:Choice Requires="wpg">
            <w:drawing>
              <wp:anchor distT="0" distB="0" distL="114300" distR="114300" simplePos="0" relativeHeight="251642368" behindDoc="0" locked="0" layoutInCell="1" allowOverlap="1" wp14:anchorId="658205C2" wp14:editId="4823D225">
                <wp:simplePos x="0" y="0"/>
                <wp:positionH relativeFrom="page">
                  <wp:posOffset>416560</wp:posOffset>
                </wp:positionH>
                <wp:positionV relativeFrom="paragraph">
                  <wp:posOffset>-18415</wp:posOffset>
                </wp:positionV>
                <wp:extent cx="316865" cy="316865"/>
                <wp:effectExtent l="6985" t="3810" r="9525" b="3175"/>
                <wp:wrapNone/>
                <wp:docPr id="1749"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16865"/>
                          <a:chOff x="656" y="-30"/>
                          <a:chExt cx="499" cy="499"/>
                        </a:xfrm>
                      </wpg:grpSpPr>
                      <pic:pic xmlns:pic="http://schemas.openxmlformats.org/drawingml/2006/picture">
                        <pic:nvPicPr>
                          <pic:cNvPr id="1750" name="Picture 4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740" y="49"/>
                            <a:ext cx="33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1" name="AutoShape 413"/>
                        <wps:cNvSpPr>
                          <a:spLocks/>
                        </wps:cNvSpPr>
                        <wps:spPr bwMode="auto">
                          <a:xfrm>
                            <a:off x="656" y="-30"/>
                            <a:ext cx="499" cy="499"/>
                          </a:xfrm>
                          <a:custGeom>
                            <a:avLst/>
                            <a:gdLst>
                              <a:gd name="T0" fmla="+- 0 687 656"/>
                              <a:gd name="T1" fmla="*/ T0 w 499"/>
                              <a:gd name="T2" fmla="+- 0 -30 -30"/>
                              <a:gd name="T3" fmla="*/ -30 h 499"/>
                              <a:gd name="T4" fmla="+- 0 679 656"/>
                              <a:gd name="T5" fmla="*/ T4 w 499"/>
                              <a:gd name="T6" fmla="+- 0 -29 -30"/>
                              <a:gd name="T7" fmla="*/ -29 h 499"/>
                              <a:gd name="T8" fmla="+- 0 668 656"/>
                              <a:gd name="T9" fmla="*/ T8 w 499"/>
                              <a:gd name="T10" fmla="+- 0 -24 -30"/>
                              <a:gd name="T11" fmla="*/ -24 h 499"/>
                              <a:gd name="T12" fmla="+- 0 660 656"/>
                              <a:gd name="T13" fmla="*/ T12 w 499"/>
                              <a:gd name="T14" fmla="+- 0 -15 -30"/>
                              <a:gd name="T15" fmla="*/ -15 h 499"/>
                              <a:gd name="T16" fmla="+- 0 656 656"/>
                              <a:gd name="T17" fmla="*/ T16 w 499"/>
                              <a:gd name="T18" fmla="+- 0 -4 -30"/>
                              <a:gd name="T19" fmla="*/ -4 h 499"/>
                              <a:gd name="T20" fmla="+- 0 657 656"/>
                              <a:gd name="T21" fmla="*/ T20 w 499"/>
                              <a:gd name="T22" fmla="+- 0 446 -30"/>
                              <a:gd name="T23" fmla="*/ 446 h 499"/>
                              <a:gd name="T24" fmla="+- 0 663 656"/>
                              <a:gd name="T25" fmla="*/ T24 w 499"/>
                              <a:gd name="T26" fmla="+- 0 457 -30"/>
                              <a:gd name="T27" fmla="*/ 457 h 499"/>
                              <a:gd name="T28" fmla="+- 0 672 656"/>
                              <a:gd name="T29" fmla="*/ T28 w 499"/>
                              <a:gd name="T30" fmla="+- 0 465 -30"/>
                              <a:gd name="T31" fmla="*/ 465 h 499"/>
                              <a:gd name="T32" fmla="+- 0 683 656"/>
                              <a:gd name="T33" fmla="*/ T32 w 499"/>
                              <a:gd name="T34" fmla="+- 0 469 -30"/>
                              <a:gd name="T35" fmla="*/ 469 h 499"/>
                              <a:gd name="T36" fmla="+- 0 1128 656"/>
                              <a:gd name="T37" fmla="*/ T36 w 499"/>
                              <a:gd name="T38" fmla="+- 0 469 -30"/>
                              <a:gd name="T39" fmla="*/ 469 h 499"/>
                              <a:gd name="T40" fmla="+- 0 1140 656"/>
                              <a:gd name="T41" fmla="*/ T40 w 499"/>
                              <a:gd name="T42" fmla="+- 0 465 -30"/>
                              <a:gd name="T43" fmla="*/ 465 h 499"/>
                              <a:gd name="T44" fmla="+- 0 1149 656"/>
                              <a:gd name="T45" fmla="*/ T44 w 499"/>
                              <a:gd name="T46" fmla="+- 0 457 -30"/>
                              <a:gd name="T47" fmla="*/ 457 h 499"/>
                              <a:gd name="T48" fmla="+- 0 685 656"/>
                              <a:gd name="T49" fmla="*/ T48 w 499"/>
                              <a:gd name="T50" fmla="+- 0 456 -30"/>
                              <a:gd name="T51" fmla="*/ 456 h 499"/>
                              <a:gd name="T52" fmla="+- 0 678 656"/>
                              <a:gd name="T53" fmla="*/ T52 w 499"/>
                              <a:gd name="T54" fmla="+- 0 454 -30"/>
                              <a:gd name="T55" fmla="*/ 454 h 499"/>
                              <a:gd name="T56" fmla="+- 0 673 656"/>
                              <a:gd name="T57" fmla="*/ T56 w 499"/>
                              <a:gd name="T58" fmla="+- 0 449 -30"/>
                              <a:gd name="T59" fmla="*/ 449 h 499"/>
                              <a:gd name="T60" fmla="+- 0 670 656"/>
                              <a:gd name="T61" fmla="*/ T60 w 499"/>
                              <a:gd name="T62" fmla="+- 0 443 -30"/>
                              <a:gd name="T63" fmla="*/ 443 h 499"/>
                              <a:gd name="T64" fmla="+- 0 669 656"/>
                              <a:gd name="T65" fmla="*/ T64 w 499"/>
                              <a:gd name="T66" fmla="+- 0 -1 -30"/>
                              <a:gd name="T67" fmla="*/ -1 h 499"/>
                              <a:gd name="T68" fmla="+- 0 672 656"/>
                              <a:gd name="T69" fmla="*/ T68 w 499"/>
                              <a:gd name="T70" fmla="+- 0 -8 -30"/>
                              <a:gd name="T71" fmla="*/ -8 h 499"/>
                              <a:gd name="T72" fmla="+- 0 676 656"/>
                              <a:gd name="T73" fmla="*/ T72 w 499"/>
                              <a:gd name="T74" fmla="+- 0 -13 -30"/>
                              <a:gd name="T75" fmla="*/ -13 h 499"/>
                              <a:gd name="T76" fmla="+- 0 682 656"/>
                              <a:gd name="T77" fmla="*/ T76 w 499"/>
                              <a:gd name="T78" fmla="+- 0 -16 -30"/>
                              <a:gd name="T79" fmla="*/ -16 h 499"/>
                              <a:gd name="T80" fmla="+- 0 1149 656"/>
                              <a:gd name="T81" fmla="*/ T80 w 499"/>
                              <a:gd name="T82" fmla="+- 0 -17 -30"/>
                              <a:gd name="T83" fmla="*/ -17 h 499"/>
                              <a:gd name="T84" fmla="+- 0 1143 656"/>
                              <a:gd name="T85" fmla="*/ T84 w 499"/>
                              <a:gd name="T86" fmla="+- 0 -24 -30"/>
                              <a:gd name="T87" fmla="*/ -24 h 499"/>
                              <a:gd name="T88" fmla="+- 0 1132 656"/>
                              <a:gd name="T89" fmla="*/ T88 w 499"/>
                              <a:gd name="T90" fmla="+- 0 -29 -30"/>
                              <a:gd name="T91" fmla="*/ -29 h 499"/>
                              <a:gd name="T92" fmla="+- 0 1149 656"/>
                              <a:gd name="T93" fmla="*/ T92 w 499"/>
                              <a:gd name="T94" fmla="+- 0 -17 -30"/>
                              <a:gd name="T95" fmla="*/ -17 h 499"/>
                              <a:gd name="T96" fmla="+- 0 687 656"/>
                              <a:gd name="T97" fmla="*/ T96 w 499"/>
                              <a:gd name="T98" fmla="+- 0 -17 -30"/>
                              <a:gd name="T99" fmla="*/ -17 h 499"/>
                              <a:gd name="T100" fmla="+- 0 1129 656"/>
                              <a:gd name="T101" fmla="*/ T100 w 499"/>
                              <a:gd name="T102" fmla="+- 0 -16 -30"/>
                              <a:gd name="T103" fmla="*/ -16 h 499"/>
                              <a:gd name="T104" fmla="+- 0 1135 656"/>
                              <a:gd name="T105" fmla="*/ T104 w 499"/>
                              <a:gd name="T106" fmla="+- 0 -13 -30"/>
                              <a:gd name="T107" fmla="*/ -13 h 499"/>
                              <a:gd name="T108" fmla="+- 0 1140 656"/>
                              <a:gd name="T109" fmla="*/ T108 w 499"/>
                              <a:gd name="T110" fmla="+- 0 -8 -30"/>
                              <a:gd name="T111" fmla="*/ -8 h 499"/>
                              <a:gd name="T112" fmla="+- 0 1142 656"/>
                              <a:gd name="T113" fmla="*/ T112 w 499"/>
                              <a:gd name="T114" fmla="+- 0 -1 -30"/>
                              <a:gd name="T115" fmla="*/ -1 h 499"/>
                              <a:gd name="T116" fmla="+- 0 1141 656"/>
                              <a:gd name="T117" fmla="*/ T116 w 499"/>
                              <a:gd name="T118" fmla="+- 0 443 -30"/>
                              <a:gd name="T119" fmla="*/ 443 h 499"/>
                              <a:gd name="T120" fmla="+- 0 1138 656"/>
                              <a:gd name="T121" fmla="*/ T120 w 499"/>
                              <a:gd name="T122" fmla="+- 0 449 -30"/>
                              <a:gd name="T123" fmla="*/ 449 h 499"/>
                              <a:gd name="T124" fmla="+- 0 1133 656"/>
                              <a:gd name="T125" fmla="*/ T124 w 499"/>
                              <a:gd name="T126" fmla="+- 0 454 -30"/>
                              <a:gd name="T127" fmla="*/ 454 h 499"/>
                              <a:gd name="T128" fmla="+- 0 1127 656"/>
                              <a:gd name="T129" fmla="*/ T128 w 499"/>
                              <a:gd name="T130" fmla="+- 0 456 -30"/>
                              <a:gd name="T131" fmla="*/ 456 h 499"/>
                              <a:gd name="T132" fmla="+- 0 1149 656"/>
                              <a:gd name="T133" fmla="*/ T132 w 499"/>
                              <a:gd name="T134" fmla="+- 0 456 -30"/>
                              <a:gd name="T135" fmla="*/ 456 h 499"/>
                              <a:gd name="T136" fmla="+- 0 1154 656"/>
                              <a:gd name="T137" fmla="*/ T136 w 499"/>
                              <a:gd name="T138" fmla="+- 0 446 -30"/>
                              <a:gd name="T139" fmla="*/ 446 h 499"/>
                              <a:gd name="T140" fmla="+- 0 1155 656"/>
                              <a:gd name="T141" fmla="*/ T140 w 499"/>
                              <a:gd name="T142" fmla="+- 0 -4 -30"/>
                              <a:gd name="T143" fmla="*/ -4 h 499"/>
                              <a:gd name="T144" fmla="+- 0 1151 656"/>
                              <a:gd name="T145" fmla="*/ T144 w 499"/>
                              <a:gd name="T146" fmla="+- 0 -15 -30"/>
                              <a:gd name="T147" fmla="*/ -1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9" h="499">
                                <a:moveTo>
                                  <a:pt x="472" y="0"/>
                                </a:moveTo>
                                <a:lnTo>
                                  <a:pt x="31" y="0"/>
                                </a:lnTo>
                                <a:lnTo>
                                  <a:pt x="27" y="0"/>
                                </a:lnTo>
                                <a:lnTo>
                                  <a:pt x="23" y="1"/>
                                </a:lnTo>
                                <a:lnTo>
                                  <a:pt x="16" y="4"/>
                                </a:lnTo>
                                <a:lnTo>
                                  <a:pt x="12" y="6"/>
                                </a:lnTo>
                                <a:lnTo>
                                  <a:pt x="7" y="12"/>
                                </a:lnTo>
                                <a:lnTo>
                                  <a:pt x="4" y="15"/>
                                </a:lnTo>
                                <a:lnTo>
                                  <a:pt x="1" y="23"/>
                                </a:lnTo>
                                <a:lnTo>
                                  <a:pt x="0" y="26"/>
                                </a:lnTo>
                                <a:lnTo>
                                  <a:pt x="1" y="473"/>
                                </a:lnTo>
                                <a:lnTo>
                                  <a:pt x="1" y="476"/>
                                </a:lnTo>
                                <a:lnTo>
                                  <a:pt x="4" y="483"/>
                                </a:lnTo>
                                <a:lnTo>
                                  <a:pt x="7" y="487"/>
                                </a:lnTo>
                                <a:lnTo>
                                  <a:pt x="12" y="493"/>
                                </a:lnTo>
                                <a:lnTo>
                                  <a:pt x="16" y="495"/>
                                </a:lnTo>
                                <a:lnTo>
                                  <a:pt x="23" y="498"/>
                                </a:lnTo>
                                <a:lnTo>
                                  <a:pt x="27" y="499"/>
                                </a:lnTo>
                                <a:lnTo>
                                  <a:pt x="31" y="499"/>
                                </a:lnTo>
                                <a:lnTo>
                                  <a:pt x="472" y="499"/>
                                </a:lnTo>
                                <a:lnTo>
                                  <a:pt x="476" y="498"/>
                                </a:lnTo>
                                <a:lnTo>
                                  <a:pt x="484" y="495"/>
                                </a:lnTo>
                                <a:lnTo>
                                  <a:pt x="487" y="492"/>
                                </a:lnTo>
                                <a:lnTo>
                                  <a:pt x="493" y="487"/>
                                </a:lnTo>
                                <a:lnTo>
                                  <a:pt x="493" y="486"/>
                                </a:lnTo>
                                <a:lnTo>
                                  <a:pt x="29" y="486"/>
                                </a:lnTo>
                                <a:lnTo>
                                  <a:pt x="26" y="485"/>
                                </a:lnTo>
                                <a:lnTo>
                                  <a:pt x="22" y="484"/>
                                </a:lnTo>
                                <a:lnTo>
                                  <a:pt x="20" y="482"/>
                                </a:lnTo>
                                <a:lnTo>
                                  <a:pt x="17" y="479"/>
                                </a:lnTo>
                                <a:lnTo>
                                  <a:pt x="16" y="477"/>
                                </a:lnTo>
                                <a:lnTo>
                                  <a:pt x="14" y="473"/>
                                </a:lnTo>
                                <a:lnTo>
                                  <a:pt x="13" y="470"/>
                                </a:lnTo>
                                <a:lnTo>
                                  <a:pt x="13" y="29"/>
                                </a:lnTo>
                                <a:lnTo>
                                  <a:pt x="14" y="26"/>
                                </a:lnTo>
                                <a:lnTo>
                                  <a:pt x="16" y="22"/>
                                </a:lnTo>
                                <a:lnTo>
                                  <a:pt x="17" y="20"/>
                                </a:lnTo>
                                <a:lnTo>
                                  <a:pt x="20" y="17"/>
                                </a:lnTo>
                                <a:lnTo>
                                  <a:pt x="22" y="15"/>
                                </a:lnTo>
                                <a:lnTo>
                                  <a:pt x="26" y="14"/>
                                </a:lnTo>
                                <a:lnTo>
                                  <a:pt x="29" y="13"/>
                                </a:lnTo>
                                <a:lnTo>
                                  <a:pt x="493" y="13"/>
                                </a:lnTo>
                                <a:lnTo>
                                  <a:pt x="493" y="12"/>
                                </a:lnTo>
                                <a:lnTo>
                                  <a:pt x="487" y="6"/>
                                </a:lnTo>
                                <a:lnTo>
                                  <a:pt x="484" y="4"/>
                                </a:lnTo>
                                <a:lnTo>
                                  <a:pt x="476" y="1"/>
                                </a:lnTo>
                                <a:lnTo>
                                  <a:pt x="472" y="0"/>
                                </a:lnTo>
                                <a:close/>
                                <a:moveTo>
                                  <a:pt x="493" y="13"/>
                                </a:moveTo>
                                <a:lnTo>
                                  <a:pt x="29" y="13"/>
                                </a:lnTo>
                                <a:lnTo>
                                  <a:pt x="31" y="13"/>
                                </a:lnTo>
                                <a:lnTo>
                                  <a:pt x="471" y="13"/>
                                </a:lnTo>
                                <a:lnTo>
                                  <a:pt x="473" y="14"/>
                                </a:lnTo>
                                <a:lnTo>
                                  <a:pt x="477" y="15"/>
                                </a:lnTo>
                                <a:lnTo>
                                  <a:pt x="479" y="17"/>
                                </a:lnTo>
                                <a:lnTo>
                                  <a:pt x="482" y="20"/>
                                </a:lnTo>
                                <a:lnTo>
                                  <a:pt x="484" y="22"/>
                                </a:lnTo>
                                <a:lnTo>
                                  <a:pt x="485" y="26"/>
                                </a:lnTo>
                                <a:lnTo>
                                  <a:pt x="486" y="29"/>
                                </a:lnTo>
                                <a:lnTo>
                                  <a:pt x="486" y="470"/>
                                </a:lnTo>
                                <a:lnTo>
                                  <a:pt x="485" y="473"/>
                                </a:lnTo>
                                <a:lnTo>
                                  <a:pt x="484" y="477"/>
                                </a:lnTo>
                                <a:lnTo>
                                  <a:pt x="482" y="479"/>
                                </a:lnTo>
                                <a:lnTo>
                                  <a:pt x="479" y="482"/>
                                </a:lnTo>
                                <a:lnTo>
                                  <a:pt x="477" y="484"/>
                                </a:lnTo>
                                <a:lnTo>
                                  <a:pt x="473" y="485"/>
                                </a:lnTo>
                                <a:lnTo>
                                  <a:pt x="471" y="486"/>
                                </a:lnTo>
                                <a:lnTo>
                                  <a:pt x="31" y="486"/>
                                </a:lnTo>
                                <a:lnTo>
                                  <a:pt x="493" y="486"/>
                                </a:lnTo>
                                <a:lnTo>
                                  <a:pt x="495" y="483"/>
                                </a:lnTo>
                                <a:lnTo>
                                  <a:pt x="498" y="476"/>
                                </a:lnTo>
                                <a:lnTo>
                                  <a:pt x="499" y="473"/>
                                </a:lnTo>
                                <a:lnTo>
                                  <a:pt x="499" y="26"/>
                                </a:lnTo>
                                <a:lnTo>
                                  <a:pt x="498" y="23"/>
                                </a:lnTo>
                                <a:lnTo>
                                  <a:pt x="495" y="15"/>
                                </a:lnTo>
                                <a:lnTo>
                                  <a:pt x="493" y="13"/>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0D40D9" id="Group 411" o:spid="_x0000_s1026" style="position:absolute;margin-left:32.8pt;margin-top:-1.45pt;width:24.95pt;height:24.95pt;z-index:251642368;mso-position-horizontal-relative:page" coordorigin="656,-30" coordsize="49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">
                <v:shape id="Picture 412" o:spid="_x0000_s1027" type="#_x0000_t75" style="position:absolute;left:740;top:49;width:332;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">
                  <v:imagedata r:id="rId129" o:title=""/>
                </v:shape>
                <v:shape id="AutoShape 413" o:spid="_x0000_s1028" style="position:absolute;left:656;top:-30;width:499;height:499;visibility:visible;mso-wrap-style:square;v-text-anchor:top" coordsize="4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" path="m472,l31,,27,,23,1,16,4,12,6,7,12,4,15,1,23,,26,1,473r,3l4,483r3,4l12,493r4,2l23,498r4,1l31,499r441,l476,498r8,-3l487,492r6,-5l493,486r-464,l26,485r-4,-1l20,482r-3,-3l16,477r-2,-4l13,470,13,29r1,-3l16,22r1,-2l20,17r2,-2l26,14r3,-1l493,13r,-1l487,6,484,4,476,1,472,xm493,13l29,13r2,l471,13r2,1l477,15r2,2l482,20r2,2l485,26r1,3l486,470r-1,3l484,477r-2,2l479,482r-2,2l473,485r-2,1l31,486r462,l495,483r3,-7l499,473r,-447l498,23r-3,-8l493,13xe" fillcolor="#231916" stroked="f">
                  <v:path arrowok="t" o:connecttype="custom" o:connectlocs="31,-30;23,-29;12,-24;4,-15;0,-4;1,446;7,457;16,465;27,469;472,469;484,465;493,457;29,456;22,454;17,449;14,443;13,-1;16,-8;20,-13;26,-16;493,-17;487,-24;476,-29;493,-17;31,-17;473,-16;479,-13;484,-8;486,-1;485,443;482,449;477,454;471,456;493,456;498,446;499,-4;495,-15" o:connectangles="0,0,0,0,0,0,0,0,0,0,0,0,0,0,0,0,0,0,0,0,0,0,0,0,0,0,0,0,0,0,0,0,0,0,0,0,0"/>
                </v:shape>
                <w10:wrap anchorx="page"/>
              </v:group>
            </w:pict>
          </mc:Fallback>
        </mc:AlternateContent>
      </w:r>
      <w:r w:rsidR="00B37655" w:rsidRPr="00B37655">
        <w:rPr>
          <w:b/>
          <w:i/>
          <w:color w:val="231916"/>
          <w:lang w:val="ru-RU"/>
        </w:rPr>
        <w:t>ПОДСВЕТКА ДУХОВКИ: отдельный регулятор освещения, который позволяет включать свет, даже когда духовка не готовит.</w:t>
      </w:r>
    </w:p>
    <w:p w14:paraId="3109DBA9" w14:textId="77777777" w:rsidR="00B37655" w:rsidRDefault="00B37655">
      <w:pPr>
        <w:pStyle w:val="5"/>
        <w:rPr>
          <w:color w:val="231916"/>
          <w:lang w:val="ru-RU"/>
        </w:rPr>
      </w:pPr>
    </w:p>
    <w:p w14:paraId="02C56302" w14:textId="7EA10160" w:rsidR="00FC79D1" w:rsidRDefault="009E35AF" w:rsidP="00B37655">
      <w:pPr>
        <w:pStyle w:val="a3"/>
        <w:spacing w:before="4"/>
        <w:rPr>
          <w:b/>
          <w:i/>
          <w:color w:val="231916"/>
          <w:lang w:val="ru-RU"/>
        </w:rPr>
      </w:pPr>
      <w:r>
        <w:rPr>
          <w:noProof/>
          <w:lang w:val="ru-RU" w:eastAsia="ru-RU"/>
        </w:rPr>
        <mc:AlternateContent>
          <mc:Choice Requires="wpg">
            <w:drawing>
              <wp:anchor distT="0" distB="0" distL="114300" distR="114300" simplePos="0" relativeHeight="251643392" behindDoc="0" locked="0" layoutInCell="1" allowOverlap="1" wp14:anchorId="2141BA26" wp14:editId="718EFC13">
                <wp:simplePos x="0" y="0"/>
                <wp:positionH relativeFrom="page">
                  <wp:posOffset>416560</wp:posOffset>
                </wp:positionH>
                <wp:positionV relativeFrom="paragraph">
                  <wp:posOffset>12065</wp:posOffset>
                </wp:positionV>
                <wp:extent cx="316865" cy="316865"/>
                <wp:effectExtent l="6985" t="1905" r="9525" b="5080"/>
                <wp:wrapNone/>
                <wp:docPr id="174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16865"/>
                          <a:chOff x="656" y="20"/>
                          <a:chExt cx="499" cy="499"/>
                        </a:xfrm>
                      </wpg:grpSpPr>
                      <pic:pic xmlns:pic="http://schemas.openxmlformats.org/drawingml/2006/picture">
                        <pic:nvPicPr>
                          <pic:cNvPr id="1747" name="Picture 4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35" y="99"/>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8" name="AutoShape 416"/>
                        <wps:cNvSpPr>
                          <a:spLocks/>
                        </wps:cNvSpPr>
                        <wps:spPr bwMode="auto">
                          <a:xfrm>
                            <a:off x="656" y="19"/>
                            <a:ext cx="499" cy="499"/>
                          </a:xfrm>
                          <a:custGeom>
                            <a:avLst/>
                            <a:gdLst>
                              <a:gd name="T0" fmla="+- 0 687 656"/>
                              <a:gd name="T1" fmla="*/ T0 w 499"/>
                              <a:gd name="T2" fmla="+- 0 20 20"/>
                              <a:gd name="T3" fmla="*/ 20 h 499"/>
                              <a:gd name="T4" fmla="+- 0 679 656"/>
                              <a:gd name="T5" fmla="*/ T4 w 499"/>
                              <a:gd name="T6" fmla="+- 0 21 20"/>
                              <a:gd name="T7" fmla="*/ 21 h 499"/>
                              <a:gd name="T8" fmla="+- 0 668 656"/>
                              <a:gd name="T9" fmla="*/ T8 w 499"/>
                              <a:gd name="T10" fmla="+- 0 26 20"/>
                              <a:gd name="T11" fmla="*/ 26 h 499"/>
                              <a:gd name="T12" fmla="+- 0 660 656"/>
                              <a:gd name="T13" fmla="*/ T12 w 499"/>
                              <a:gd name="T14" fmla="+- 0 35 20"/>
                              <a:gd name="T15" fmla="*/ 35 h 499"/>
                              <a:gd name="T16" fmla="+- 0 656 656"/>
                              <a:gd name="T17" fmla="*/ T16 w 499"/>
                              <a:gd name="T18" fmla="+- 0 46 20"/>
                              <a:gd name="T19" fmla="*/ 46 h 499"/>
                              <a:gd name="T20" fmla="+- 0 657 656"/>
                              <a:gd name="T21" fmla="*/ T20 w 499"/>
                              <a:gd name="T22" fmla="+- 0 496 20"/>
                              <a:gd name="T23" fmla="*/ 496 h 499"/>
                              <a:gd name="T24" fmla="+- 0 663 656"/>
                              <a:gd name="T25" fmla="*/ T24 w 499"/>
                              <a:gd name="T26" fmla="+- 0 507 20"/>
                              <a:gd name="T27" fmla="*/ 507 h 499"/>
                              <a:gd name="T28" fmla="+- 0 672 656"/>
                              <a:gd name="T29" fmla="*/ T28 w 499"/>
                              <a:gd name="T30" fmla="+- 0 515 20"/>
                              <a:gd name="T31" fmla="*/ 515 h 499"/>
                              <a:gd name="T32" fmla="+- 0 683 656"/>
                              <a:gd name="T33" fmla="*/ T32 w 499"/>
                              <a:gd name="T34" fmla="+- 0 518 20"/>
                              <a:gd name="T35" fmla="*/ 518 h 499"/>
                              <a:gd name="T36" fmla="+- 0 1128 656"/>
                              <a:gd name="T37" fmla="*/ T36 w 499"/>
                              <a:gd name="T38" fmla="+- 0 518 20"/>
                              <a:gd name="T39" fmla="*/ 518 h 499"/>
                              <a:gd name="T40" fmla="+- 0 1140 656"/>
                              <a:gd name="T41" fmla="*/ T40 w 499"/>
                              <a:gd name="T42" fmla="+- 0 514 20"/>
                              <a:gd name="T43" fmla="*/ 514 h 499"/>
                              <a:gd name="T44" fmla="+- 0 1149 656"/>
                              <a:gd name="T45" fmla="*/ T44 w 499"/>
                              <a:gd name="T46" fmla="+- 0 506 20"/>
                              <a:gd name="T47" fmla="*/ 506 h 499"/>
                              <a:gd name="T48" fmla="+- 0 685 656"/>
                              <a:gd name="T49" fmla="*/ T48 w 499"/>
                              <a:gd name="T50" fmla="+- 0 505 20"/>
                              <a:gd name="T51" fmla="*/ 505 h 499"/>
                              <a:gd name="T52" fmla="+- 0 678 656"/>
                              <a:gd name="T53" fmla="*/ T52 w 499"/>
                              <a:gd name="T54" fmla="+- 0 503 20"/>
                              <a:gd name="T55" fmla="*/ 503 h 499"/>
                              <a:gd name="T56" fmla="+- 0 673 656"/>
                              <a:gd name="T57" fmla="*/ T56 w 499"/>
                              <a:gd name="T58" fmla="+- 0 499 20"/>
                              <a:gd name="T59" fmla="*/ 499 h 499"/>
                              <a:gd name="T60" fmla="+- 0 670 656"/>
                              <a:gd name="T61" fmla="*/ T60 w 499"/>
                              <a:gd name="T62" fmla="+- 0 492 20"/>
                              <a:gd name="T63" fmla="*/ 492 h 499"/>
                              <a:gd name="T64" fmla="+- 0 669 656"/>
                              <a:gd name="T65" fmla="*/ T64 w 499"/>
                              <a:gd name="T66" fmla="+- 0 48 20"/>
                              <a:gd name="T67" fmla="*/ 48 h 499"/>
                              <a:gd name="T68" fmla="+- 0 672 656"/>
                              <a:gd name="T69" fmla="*/ T68 w 499"/>
                              <a:gd name="T70" fmla="+- 0 42 20"/>
                              <a:gd name="T71" fmla="*/ 42 h 499"/>
                              <a:gd name="T72" fmla="+- 0 676 656"/>
                              <a:gd name="T73" fmla="*/ T72 w 499"/>
                              <a:gd name="T74" fmla="+- 0 36 20"/>
                              <a:gd name="T75" fmla="*/ 36 h 499"/>
                              <a:gd name="T76" fmla="+- 0 682 656"/>
                              <a:gd name="T77" fmla="*/ T76 w 499"/>
                              <a:gd name="T78" fmla="+- 0 33 20"/>
                              <a:gd name="T79" fmla="*/ 33 h 499"/>
                              <a:gd name="T80" fmla="+- 0 1149 656"/>
                              <a:gd name="T81" fmla="*/ T80 w 499"/>
                              <a:gd name="T82" fmla="+- 0 33 20"/>
                              <a:gd name="T83" fmla="*/ 33 h 499"/>
                              <a:gd name="T84" fmla="+- 0 1143 656"/>
                              <a:gd name="T85" fmla="*/ T84 w 499"/>
                              <a:gd name="T86" fmla="+- 0 26 20"/>
                              <a:gd name="T87" fmla="*/ 26 h 499"/>
                              <a:gd name="T88" fmla="+- 0 1132 656"/>
                              <a:gd name="T89" fmla="*/ T88 w 499"/>
                              <a:gd name="T90" fmla="+- 0 21 20"/>
                              <a:gd name="T91" fmla="*/ 21 h 499"/>
                              <a:gd name="T92" fmla="+- 0 1149 656"/>
                              <a:gd name="T93" fmla="*/ T92 w 499"/>
                              <a:gd name="T94" fmla="+- 0 33 20"/>
                              <a:gd name="T95" fmla="*/ 33 h 499"/>
                              <a:gd name="T96" fmla="+- 0 687 656"/>
                              <a:gd name="T97" fmla="*/ T96 w 499"/>
                              <a:gd name="T98" fmla="+- 0 33 20"/>
                              <a:gd name="T99" fmla="*/ 33 h 499"/>
                              <a:gd name="T100" fmla="+- 0 1129 656"/>
                              <a:gd name="T101" fmla="*/ T100 w 499"/>
                              <a:gd name="T102" fmla="+- 0 33 20"/>
                              <a:gd name="T103" fmla="*/ 33 h 499"/>
                              <a:gd name="T104" fmla="+- 0 1135 656"/>
                              <a:gd name="T105" fmla="*/ T104 w 499"/>
                              <a:gd name="T106" fmla="+- 0 36 20"/>
                              <a:gd name="T107" fmla="*/ 36 h 499"/>
                              <a:gd name="T108" fmla="+- 0 1140 656"/>
                              <a:gd name="T109" fmla="*/ T108 w 499"/>
                              <a:gd name="T110" fmla="+- 0 42 20"/>
                              <a:gd name="T111" fmla="*/ 42 h 499"/>
                              <a:gd name="T112" fmla="+- 0 1142 656"/>
                              <a:gd name="T113" fmla="*/ T112 w 499"/>
                              <a:gd name="T114" fmla="+- 0 48 20"/>
                              <a:gd name="T115" fmla="*/ 48 h 499"/>
                              <a:gd name="T116" fmla="+- 0 1141 656"/>
                              <a:gd name="T117" fmla="*/ T116 w 499"/>
                              <a:gd name="T118" fmla="+- 0 492 20"/>
                              <a:gd name="T119" fmla="*/ 492 h 499"/>
                              <a:gd name="T120" fmla="+- 0 1138 656"/>
                              <a:gd name="T121" fmla="*/ T120 w 499"/>
                              <a:gd name="T122" fmla="+- 0 499 20"/>
                              <a:gd name="T123" fmla="*/ 499 h 499"/>
                              <a:gd name="T124" fmla="+- 0 1133 656"/>
                              <a:gd name="T125" fmla="*/ T124 w 499"/>
                              <a:gd name="T126" fmla="+- 0 503 20"/>
                              <a:gd name="T127" fmla="*/ 503 h 499"/>
                              <a:gd name="T128" fmla="+- 0 1127 656"/>
                              <a:gd name="T129" fmla="*/ T128 w 499"/>
                              <a:gd name="T130" fmla="+- 0 505 20"/>
                              <a:gd name="T131" fmla="*/ 505 h 499"/>
                              <a:gd name="T132" fmla="+- 0 1149 656"/>
                              <a:gd name="T133" fmla="*/ T132 w 499"/>
                              <a:gd name="T134" fmla="+- 0 505 20"/>
                              <a:gd name="T135" fmla="*/ 505 h 499"/>
                              <a:gd name="T136" fmla="+- 0 1154 656"/>
                              <a:gd name="T137" fmla="*/ T136 w 499"/>
                              <a:gd name="T138" fmla="+- 0 496 20"/>
                              <a:gd name="T139" fmla="*/ 496 h 499"/>
                              <a:gd name="T140" fmla="+- 0 1155 656"/>
                              <a:gd name="T141" fmla="*/ T140 w 499"/>
                              <a:gd name="T142" fmla="+- 0 46 20"/>
                              <a:gd name="T143" fmla="*/ 46 h 499"/>
                              <a:gd name="T144" fmla="+- 0 1151 656"/>
                              <a:gd name="T145" fmla="*/ T144 w 499"/>
                              <a:gd name="T146" fmla="+- 0 35 20"/>
                              <a:gd name="T147" fmla="*/ 3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9" h="499">
                                <a:moveTo>
                                  <a:pt x="472" y="0"/>
                                </a:moveTo>
                                <a:lnTo>
                                  <a:pt x="31" y="0"/>
                                </a:lnTo>
                                <a:lnTo>
                                  <a:pt x="27" y="0"/>
                                </a:lnTo>
                                <a:lnTo>
                                  <a:pt x="23" y="1"/>
                                </a:lnTo>
                                <a:lnTo>
                                  <a:pt x="16" y="4"/>
                                </a:lnTo>
                                <a:lnTo>
                                  <a:pt x="12" y="6"/>
                                </a:lnTo>
                                <a:lnTo>
                                  <a:pt x="7" y="12"/>
                                </a:lnTo>
                                <a:lnTo>
                                  <a:pt x="4" y="15"/>
                                </a:lnTo>
                                <a:lnTo>
                                  <a:pt x="1" y="23"/>
                                </a:lnTo>
                                <a:lnTo>
                                  <a:pt x="0" y="26"/>
                                </a:lnTo>
                                <a:lnTo>
                                  <a:pt x="1" y="472"/>
                                </a:lnTo>
                                <a:lnTo>
                                  <a:pt x="1" y="476"/>
                                </a:lnTo>
                                <a:lnTo>
                                  <a:pt x="4" y="483"/>
                                </a:lnTo>
                                <a:lnTo>
                                  <a:pt x="7" y="487"/>
                                </a:lnTo>
                                <a:lnTo>
                                  <a:pt x="12" y="492"/>
                                </a:lnTo>
                                <a:lnTo>
                                  <a:pt x="16" y="495"/>
                                </a:lnTo>
                                <a:lnTo>
                                  <a:pt x="23" y="498"/>
                                </a:lnTo>
                                <a:lnTo>
                                  <a:pt x="27" y="498"/>
                                </a:lnTo>
                                <a:lnTo>
                                  <a:pt x="31" y="498"/>
                                </a:lnTo>
                                <a:lnTo>
                                  <a:pt x="472" y="498"/>
                                </a:lnTo>
                                <a:lnTo>
                                  <a:pt x="476" y="498"/>
                                </a:lnTo>
                                <a:lnTo>
                                  <a:pt x="484" y="494"/>
                                </a:lnTo>
                                <a:lnTo>
                                  <a:pt x="487" y="492"/>
                                </a:lnTo>
                                <a:lnTo>
                                  <a:pt x="493" y="486"/>
                                </a:lnTo>
                                <a:lnTo>
                                  <a:pt x="493" y="485"/>
                                </a:lnTo>
                                <a:lnTo>
                                  <a:pt x="29" y="485"/>
                                </a:lnTo>
                                <a:lnTo>
                                  <a:pt x="26" y="485"/>
                                </a:lnTo>
                                <a:lnTo>
                                  <a:pt x="22" y="483"/>
                                </a:lnTo>
                                <a:lnTo>
                                  <a:pt x="20" y="482"/>
                                </a:lnTo>
                                <a:lnTo>
                                  <a:pt x="17" y="479"/>
                                </a:lnTo>
                                <a:lnTo>
                                  <a:pt x="16" y="477"/>
                                </a:lnTo>
                                <a:lnTo>
                                  <a:pt x="14" y="472"/>
                                </a:lnTo>
                                <a:lnTo>
                                  <a:pt x="13" y="470"/>
                                </a:lnTo>
                                <a:lnTo>
                                  <a:pt x="13" y="28"/>
                                </a:lnTo>
                                <a:lnTo>
                                  <a:pt x="14" y="26"/>
                                </a:lnTo>
                                <a:lnTo>
                                  <a:pt x="16" y="22"/>
                                </a:lnTo>
                                <a:lnTo>
                                  <a:pt x="17" y="20"/>
                                </a:lnTo>
                                <a:lnTo>
                                  <a:pt x="20" y="16"/>
                                </a:lnTo>
                                <a:lnTo>
                                  <a:pt x="22" y="15"/>
                                </a:lnTo>
                                <a:lnTo>
                                  <a:pt x="26" y="13"/>
                                </a:lnTo>
                                <a:lnTo>
                                  <a:pt x="29" y="13"/>
                                </a:lnTo>
                                <a:lnTo>
                                  <a:pt x="493" y="13"/>
                                </a:lnTo>
                                <a:lnTo>
                                  <a:pt x="493" y="12"/>
                                </a:lnTo>
                                <a:lnTo>
                                  <a:pt x="487" y="6"/>
                                </a:lnTo>
                                <a:lnTo>
                                  <a:pt x="484" y="4"/>
                                </a:lnTo>
                                <a:lnTo>
                                  <a:pt x="476" y="1"/>
                                </a:lnTo>
                                <a:lnTo>
                                  <a:pt x="472" y="0"/>
                                </a:lnTo>
                                <a:close/>
                                <a:moveTo>
                                  <a:pt x="493" y="13"/>
                                </a:moveTo>
                                <a:lnTo>
                                  <a:pt x="29" y="13"/>
                                </a:lnTo>
                                <a:lnTo>
                                  <a:pt x="31" y="13"/>
                                </a:lnTo>
                                <a:lnTo>
                                  <a:pt x="471" y="13"/>
                                </a:lnTo>
                                <a:lnTo>
                                  <a:pt x="473" y="13"/>
                                </a:lnTo>
                                <a:lnTo>
                                  <a:pt x="477" y="15"/>
                                </a:lnTo>
                                <a:lnTo>
                                  <a:pt x="479" y="16"/>
                                </a:lnTo>
                                <a:lnTo>
                                  <a:pt x="482" y="20"/>
                                </a:lnTo>
                                <a:lnTo>
                                  <a:pt x="484" y="22"/>
                                </a:lnTo>
                                <a:lnTo>
                                  <a:pt x="485" y="26"/>
                                </a:lnTo>
                                <a:lnTo>
                                  <a:pt x="486" y="28"/>
                                </a:lnTo>
                                <a:lnTo>
                                  <a:pt x="486" y="470"/>
                                </a:lnTo>
                                <a:lnTo>
                                  <a:pt x="485" y="472"/>
                                </a:lnTo>
                                <a:lnTo>
                                  <a:pt x="484" y="477"/>
                                </a:lnTo>
                                <a:lnTo>
                                  <a:pt x="482" y="479"/>
                                </a:lnTo>
                                <a:lnTo>
                                  <a:pt x="479" y="482"/>
                                </a:lnTo>
                                <a:lnTo>
                                  <a:pt x="477" y="483"/>
                                </a:lnTo>
                                <a:lnTo>
                                  <a:pt x="473" y="485"/>
                                </a:lnTo>
                                <a:lnTo>
                                  <a:pt x="471" y="485"/>
                                </a:lnTo>
                                <a:lnTo>
                                  <a:pt x="31" y="485"/>
                                </a:lnTo>
                                <a:lnTo>
                                  <a:pt x="493" y="485"/>
                                </a:lnTo>
                                <a:lnTo>
                                  <a:pt x="495" y="483"/>
                                </a:lnTo>
                                <a:lnTo>
                                  <a:pt x="498" y="476"/>
                                </a:lnTo>
                                <a:lnTo>
                                  <a:pt x="499" y="472"/>
                                </a:lnTo>
                                <a:lnTo>
                                  <a:pt x="499" y="26"/>
                                </a:lnTo>
                                <a:lnTo>
                                  <a:pt x="498" y="23"/>
                                </a:lnTo>
                                <a:lnTo>
                                  <a:pt x="495" y="15"/>
                                </a:lnTo>
                                <a:lnTo>
                                  <a:pt x="493" y="13"/>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C21267" id="Group 414" o:spid="_x0000_s1026" style="position:absolute;margin-left:32.8pt;margin-top:.95pt;width:24.95pt;height:24.95pt;z-index:251643392;mso-position-horizontal-relative:page" coordorigin="656,20" coordsize="49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">
                <v:shape id="Picture 415" o:spid="_x0000_s1027" type="#_x0000_t75" style="position:absolute;left:735;top:99;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">
                  <v:imagedata r:id="rId131" o:title=""/>
                </v:shape>
                <v:shape id="AutoShape 416" o:spid="_x0000_s1028" style="position:absolute;left:656;top:19;width:499;height:499;visibility:visible;mso-wrap-style:square;v-text-anchor:top" coordsize="4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" path="m472,l31,,27,,23,1,16,4,12,6,7,12,4,15,1,23,,26,1,472r,4l4,483r3,4l12,492r4,3l23,498r4,l31,498r441,l476,498r8,-4l487,492r6,-6l493,485r-464,l26,485r-4,-2l20,482r-3,-3l16,477r-2,-5l13,470,13,28r1,-2l16,22r1,-2l20,16r2,-1l26,13r3,l493,13r,-1l487,6,484,4,476,1,472,xm493,13l29,13r2,l471,13r2,l477,15r2,1l482,20r2,2l485,26r1,2l486,470r-1,2l484,477r-2,2l479,482r-2,1l473,485r-2,l31,485r462,l495,483r3,-7l499,472r,-446l498,23r-3,-8l493,13xe" fillcolor="#231916" stroked="f">
                  <v:path arrowok="t" o:connecttype="custom" o:connectlocs="31,20;23,21;12,26;4,35;0,46;1,496;7,507;16,515;27,518;472,518;484,514;493,506;29,505;22,503;17,499;14,492;13,48;16,42;20,36;26,33;493,33;487,26;476,21;493,33;31,33;473,33;479,36;484,42;486,48;485,492;482,499;477,503;471,505;493,505;498,496;499,46;495,35" o:connectangles="0,0,0,0,0,0,0,0,0,0,0,0,0,0,0,0,0,0,0,0,0,0,0,0,0,0,0,0,0,0,0,0,0,0,0,0,0"/>
                </v:shape>
                <w10:wrap anchorx="page"/>
              </v:group>
            </w:pict>
          </mc:Fallback>
        </mc:AlternateContent>
      </w:r>
      <w:r w:rsidR="00B37655" w:rsidRPr="00B37655">
        <w:rPr>
          <w:lang w:val="ru-RU"/>
        </w:rPr>
        <w:t xml:space="preserve">                     </w:t>
      </w:r>
      <w:proofErr w:type="spellStart"/>
      <w:r w:rsidR="00B37655" w:rsidRPr="00B37655">
        <w:rPr>
          <w:b/>
          <w:i/>
          <w:color w:val="231916"/>
          <w:lang w:val="ru-RU"/>
        </w:rPr>
        <w:t>Разморозка</w:t>
      </w:r>
      <w:proofErr w:type="spellEnd"/>
      <w:r w:rsidR="00745D0F" w:rsidRPr="00B37655">
        <w:rPr>
          <w:b/>
          <w:i/>
          <w:color w:val="231916"/>
          <w:lang w:val="ru-RU"/>
        </w:rPr>
        <w:t>:</w:t>
      </w:r>
    </w:p>
    <w:p w14:paraId="5FB0F7FF" w14:textId="0E0C0824" w:rsidR="00FC79D1" w:rsidRPr="00FC79D1" w:rsidRDefault="00FC79D1" w:rsidP="00B37655">
      <w:pPr>
        <w:pStyle w:val="a3"/>
        <w:spacing w:before="4"/>
        <w:rPr>
          <w:b/>
          <w:i/>
          <w:color w:val="231916"/>
          <w:lang w:val="ru-RU"/>
        </w:rPr>
      </w:pPr>
      <w:r>
        <w:rPr>
          <w:b/>
          <w:i/>
          <w:color w:val="231916"/>
          <w:lang w:val="ru-RU"/>
        </w:rPr>
        <w:t xml:space="preserve">                    </w:t>
      </w:r>
      <w:r w:rsidR="00B37655" w:rsidRPr="00FC79D1">
        <w:rPr>
          <w:bCs/>
          <w:i/>
          <w:color w:val="231916"/>
          <w:lang w:val="ru-RU"/>
        </w:rPr>
        <w:t xml:space="preserve">Эта функция позволяет быстро и деликатно разморозить все                          </w:t>
      </w:r>
    </w:p>
    <w:p w14:paraId="4F085BBA" w14:textId="5364F843" w:rsidR="003A5AB6" w:rsidRPr="00FC79D1" w:rsidRDefault="00FC79D1" w:rsidP="00B37655">
      <w:pPr>
        <w:pStyle w:val="a3"/>
        <w:spacing w:before="4"/>
        <w:rPr>
          <w:bCs/>
          <w:sz w:val="20"/>
          <w:lang w:val="ru-RU"/>
        </w:rPr>
      </w:pPr>
      <w:r>
        <w:rPr>
          <w:bCs/>
          <w:i/>
          <w:color w:val="231916"/>
          <w:lang w:val="ru-RU"/>
        </w:rPr>
        <w:t xml:space="preserve">                    </w:t>
      </w:r>
      <w:r w:rsidR="00B37655" w:rsidRPr="00FC79D1">
        <w:rPr>
          <w:bCs/>
          <w:i/>
          <w:color w:val="231916"/>
          <w:lang w:val="ru-RU"/>
        </w:rPr>
        <w:t>замороженные продукты благодаря внутреннему вентилятору</w:t>
      </w:r>
      <w:r w:rsidR="00B37655" w:rsidRPr="00FC79D1">
        <w:rPr>
          <w:bCs/>
          <w:sz w:val="20"/>
          <w:lang w:val="ru-RU"/>
        </w:rPr>
        <w:t>.</w:t>
      </w:r>
    </w:p>
    <w:p w14:paraId="080F08CA" w14:textId="66F7184F" w:rsidR="00FC79D1" w:rsidRPr="00FC79D1" w:rsidRDefault="009E35AF" w:rsidP="00FC79D1">
      <w:pPr>
        <w:pStyle w:val="5"/>
        <w:rPr>
          <w:color w:val="231916"/>
          <w:lang w:val="ru-RU"/>
        </w:rPr>
      </w:pPr>
      <w:r>
        <w:rPr>
          <w:noProof/>
          <w:lang w:val="ru-RU" w:eastAsia="ru-RU"/>
        </w:rPr>
        <mc:AlternateContent>
          <mc:Choice Requires="wpg">
            <w:drawing>
              <wp:anchor distT="0" distB="0" distL="114300" distR="114300" simplePos="0" relativeHeight="251644416" behindDoc="0" locked="0" layoutInCell="1" allowOverlap="1" wp14:anchorId="15694E8E" wp14:editId="03F75590">
                <wp:simplePos x="0" y="0"/>
                <wp:positionH relativeFrom="page">
                  <wp:posOffset>416560</wp:posOffset>
                </wp:positionH>
                <wp:positionV relativeFrom="paragraph">
                  <wp:posOffset>-36195</wp:posOffset>
                </wp:positionV>
                <wp:extent cx="316865" cy="316865"/>
                <wp:effectExtent l="6985" t="5715" r="9525" b="1270"/>
                <wp:wrapNone/>
                <wp:docPr id="1743"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16865"/>
                          <a:chOff x="656" y="-58"/>
                          <a:chExt cx="499" cy="499"/>
                        </a:xfrm>
                      </wpg:grpSpPr>
                      <pic:pic xmlns:pic="http://schemas.openxmlformats.org/drawingml/2006/picture">
                        <pic:nvPicPr>
                          <pic:cNvPr id="1744" name="Picture 4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35" y="21"/>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5" name="AutoShape 419"/>
                        <wps:cNvSpPr>
                          <a:spLocks/>
                        </wps:cNvSpPr>
                        <wps:spPr bwMode="auto">
                          <a:xfrm>
                            <a:off x="656" y="-58"/>
                            <a:ext cx="499" cy="499"/>
                          </a:xfrm>
                          <a:custGeom>
                            <a:avLst/>
                            <a:gdLst>
                              <a:gd name="T0" fmla="+- 0 687 656"/>
                              <a:gd name="T1" fmla="*/ T0 w 499"/>
                              <a:gd name="T2" fmla="+- 0 -58 -58"/>
                              <a:gd name="T3" fmla="*/ -58 h 499"/>
                              <a:gd name="T4" fmla="+- 0 679 656"/>
                              <a:gd name="T5" fmla="*/ T4 w 499"/>
                              <a:gd name="T6" fmla="+- 0 -57 -58"/>
                              <a:gd name="T7" fmla="*/ -57 h 499"/>
                              <a:gd name="T8" fmla="+- 0 668 656"/>
                              <a:gd name="T9" fmla="*/ T8 w 499"/>
                              <a:gd name="T10" fmla="+- 0 -52 -58"/>
                              <a:gd name="T11" fmla="*/ -52 h 499"/>
                              <a:gd name="T12" fmla="+- 0 660 656"/>
                              <a:gd name="T13" fmla="*/ T12 w 499"/>
                              <a:gd name="T14" fmla="+- 0 -43 -58"/>
                              <a:gd name="T15" fmla="*/ -43 h 499"/>
                              <a:gd name="T16" fmla="+- 0 656 656"/>
                              <a:gd name="T17" fmla="*/ T16 w 499"/>
                              <a:gd name="T18" fmla="+- 0 -32 -58"/>
                              <a:gd name="T19" fmla="*/ -32 h 499"/>
                              <a:gd name="T20" fmla="+- 0 657 656"/>
                              <a:gd name="T21" fmla="*/ T20 w 499"/>
                              <a:gd name="T22" fmla="+- 0 418 -58"/>
                              <a:gd name="T23" fmla="*/ 418 h 499"/>
                              <a:gd name="T24" fmla="+- 0 663 656"/>
                              <a:gd name="T25" fmla="*/ T24 w 499"/>
                              <a:gd name="T26" fmla="+- 0 429 -58"/>
                              <a:gd name="T27" fmla="*/ 429 h 499"/>
                              <a:gd name="T28" fmla="+- 0 672 656"/>
                              <a:gd name="T29" fmla="*/ T28 w 499"/>
                              <a:gd name="T30" fmla="+- 0 437 -58"/>
                              <a:gd name="T31" fmla="*/ 437 h 499"/>
                              <a:gd name="T32" fmla="+- 0 683 656"/>
                              <a:gd name="T33" fmla="*/ T32 w 499"/>
                              <a:gd name="T34" fmla="+- 0 441 -58"/>
                              <a:gd name="T35" fmla="*/ 441 h 499"/>
                              <a:gd name="T36" fmla="+- 0 1132 656"/>
                              <a:gd name="T37" fmla="*/ T36 w 499"/>
                              <a:gd name="T38" fmla="+- 0 440 -58"/>
                              <a:gd name="T39" fmla="*/ 440 h 499"/>
                              <a:gd name="T40" fmla="+- 0 1143 656"/>
                              <a:gd name="T41" fmla="*/ T40 w 499"/>
                              <a:gd name="T42" fmla="+- 0 434 -58"/>
                              <a:gd name="T43" fmla="*/ 434 h 499"/>
                              <a:gd name="T44" fmla="+- 0 1149 656"/>
                              <a:gd name="T45" fmla="*/ T44 w 499"/>
                              <a:gd name="T46" fmla="+- 0 428 -58"/>
                              <a:gd name="T47" fmla="*/ 428 h 499"/>
                              <a:gd name="T48" fmla="+- 0 682 656"/>
                              <a:gd name="T49" fmla="*/ T48 w 499"/>
                              <a:gd name="T50" fmla="+- 0 427 -58"/>
                              <a:gd name="T51" fmla="*/ 427 h 499"/>
                              <a:gd name="T52" fmla="+- 0 676 656"/>
                              <a:gd name="T53" fmla="*/ T52 w 499"/>
                              <a:gd name="T54" fmla="+- 0 424 -58"/>
                              <a:gd name="T55" fmla="*/ 424 h 499"/>
                              <a:gd name="T56" fmla="+- 0 672 656"/>
                              <a:gd name="T57" fmla="*/ T56 w 499"/>
                              <a:gd name="T58" fmla="+- 0 419 -58"/>
                              <a:gd name="T59" fmla="*/ 419 h 499"/>
                              <a:gd name="T60" fmla="+- 0 669 656"/>
                              <a:gd name="T61" fmla="*/ T60 w 499"/>
                              <a:gd name="T62" fmla="+- 0 412 -58"/>
                              <a:gd name="T63" fmla="*/ 412 h 499"/>
                              <a:gd name="T64" fmla="+- 0 670 656"/>
                              <a:gd name="T65" fmla="*/ T64 w 499"/>
                              <a:gd name="T66" fmla="+- 0 -32 -58"/>
                              <a:gd name="T67" fmla="*/ -32 h 499"/>
                              <a:gd name="T68" fmla="+- 0 673 656"/>
                              <a:gd name="T69" fmla="*/ T68 w 499"/>
                              <a:gd name="T70" fmla="+- 0 -38 -58"/>
                              <a:gd name="T71" fmla="*/ -38 h 499"/>
                              <a:gd name="T72" fmla="+- 0 678 656"/>
                              <a:gd name="T73" fmla="*/ T72 w 499"/>
                              <a:gd name="T74" fmla="+- 0 -43 -58"/>
                              <a:gd name="T75" fmla="*/ -43 h 499"/>
                              <a:gd name="T76" fmla="+- 0 685 656"/>
                              <a:gd name="T77" fmla="*/ T76 w 499"/>
                              <a:gd name="T78" fmla="+- 0 -45 -58"/>
                              <a:gd name="T79" fmla="*/ -45 h 499"/>
                              <a:gd name="T80" fmla="+- 0 1149 656"/>
                              <a:gd name="T81" fmla="*/ T80 w 499"/>
                              <a:gd name="T82" fmla="+- 0 -46 -58"/>
                              <a:gd name="T83" fmla="*/ -46 h 499"/>
                              <a:gd name="T84" fmla="+- 0 1140 656"/>
                              <a:gd name="T85" fmla="*/ T84 w 499"/>
                              <a:gd name="T86" fmla="+- 0 -54 -58"/>
                              <a:gd name="T87" fmla="*/ -54 h 499"/>
                              <a:gd name="T88" fmla="+- 0 1128 656"/>
                              <a:gd name="T89" fmla="*/ T88 w 499"/>
                              <a:gd name="T90" fmla="+- 0 -58 -58"/>
                              <a:gd name="T91" fmla="*/ -58 h 499"/>
                              <a:gd name="T92" fmla="+- 0 685 656"/>
                              <a:gd name="T93" fmla="*/ T92 w 499"/>
                              <a:gd name="T94" fmla="+- 0 -45 -58"/>
                              <a:gd name="T95" fmla="*/ -45 h 499"/>
                              <a:gd name="T96" fmla="+- 0 1127 656"/>
                              <a:gd name="T97" fmla="*/ T96 w 499"/>
                              <a:gd name="T98" fmla="+- 0 -45 -58"/>
                              <a:gd name="T99" fmla="*/ -45 h 499"/>
                              <a:gd name="T100" fmla="+- 0 1133 656"/>
                              <a:gd name="T101" fmla="*/ T100 w 499"/>
                              <a:gd name="T102" fmla="+- 0 -43 -58"/>
                              <a:gd name="T103" fmla="*/ -43 h 499"/>
                              <a:gd name="T104" fmla="+- 0 1138 656"/>
                              <a:gd name="T105" fmla="*/ T104 w 499"/>
                              <a:gd name="T106" fmla="+- 0 -38 -58"/>
                              <a:gd name="T107" fmla="*/ -38 h 499"/>
                              <a:gd name="T108" fmla="+- 0 1141 656"/>
                              <a:gd name="T109" fmla="*/ T108 w 499"/>
                              <a:gd name="T110" fmla="+- 0 -32 -58"/>
                              <a:gd name="T111" fmla="*/ -32 h 499"/>
                              <a:gd name="T112" fmla="+- 0 1142 656"/>
                              <a:gd name="T113" fmla="*/ T112 w 499"/>
                              <a:gd name="T114" fmla="+- 0 412 -58"/>
                              <a:gd name="T115" fmla="*/ 412 h 499"/>
                              <a:gd name="T116" fmla="+- 0 1140 656"/>
                              <a:gd name="T117" fmla="*/ T116 w 499"/>
                              <a:gd name="T118" fmla="+- 0 419 -58"/>
                              <a:gd name="T119" fmla="*/ 419 h 499"/>
                              <a:gd name="T120" fmla="+- 0 1135 656"/>
                              <a:gd name="T121" fmla="*/ T120 w 499"/>
                              <a:gd name="T122" fmla="+- 0 424 -58"/>
                              <a:gd name="T123" fmla="*/ 424 h 499"/>
                              <a:gd name="T124" fmla="+- 0 1129 656"/>
                              <a:gd name="T125" fmla="*/ T124 w 499"/>
                              <a:gd name="T126" fmla="+- 0 427 -58"/>
                              <a:gd name="T127" fmla="*/ 427 h 499"/>
                              <a:gd name="T128" fmla="+- 0 687 656"/>
                              <a:gd name="T129" fmla="*/ T128 w 499"/>
                              <a:gd name="T130" fmla="+- 0 428 -58"/>
                              <a:gd name="T131" fmla="*/ 428 h 499"/>
                              <a:gd name="T132" fmla="+- 0 1151 656"/>
                              <a:gd name="T133" fmla="*/ T132 w 499"/>
                              <a:gd name="T134" fmla="+- 0 425 -58"/>
                              <a:gd name="T135" fmla="*/ 425 h 499"/>
                              <a:gd name="T136" fmla="+- 0 1155 656"/>
                              <a:gd name="T137" fmla="*/ T136 w 499"/>
                              <a:gd name="T138" fmla="+- 0 415 -58"/>
                              <a:gd name="T139" fmla="*/ 415 h 499"/>
                              <a:gd name="T140" fmla="+- 0 1154 656"/>
                              <a:gd name="T141" fmla="*/ T140 w 499"/>
                              <a:gd name="T142" fmla="+- 0 -35 -58"/>
                              <a:gd name="T143" fmla="*/ -35 h 499"/>
                              <a:gd name="T144" fmla="+- 0 1149 656"/>
                              <a:gd name="T145" fmla="*/ T144 w 499"/>
                              <a:gd name="T146" fmla="+- 0 -45 -58"/>
                              <a:gd name="T147" fmla="*/ -4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9" h="499">
                                <a:moveTo>
                                  <a:pt x="472" y="0"/>
                                </a:moveTo>
                                <a:lnTo>
                                  <a:pt x="31" y="0"/>
                                </a:lnTo>
                                <a:lnTo>
                                  <a:pt x="27" y="0"/>
                                </a:lnTo>
                                <a:lnTo>
                                  <a:pt x="23" y="1"/>
                                </a:lnTo>
                                <a:lnTo>
                                  <a:pt x="16" y="4"/>
                                </a:lnTo>
                                <a:lnTo>
                                  <a:pt x="12" y="6"/>
                                </a:lnTo>
                                <a:lnTo>
                                  <a:pt x="7" y="12"/>
                                </a:lnTo>
                                <a:lnTo>
                                  <a:pt x="4" y="15"/>
                                </a:lnTo>
                                <a:lnTo>
                                  <a:pt x="1" y="23"/>
                                </a:lnTo>
                                <a:lnTo>
                                  <a:pt x="0" y="26"/>
                                </a:lnTo>
                                <a:lnTo>
                                  <a:pt x="1" y="473"/>
                                </a:lnTo>
                                <a:lnTo>
                                  <a:pt x="1" y="476"/>
                                </a:lnTo>
                                <a:lnTo>
                                  <a:pt x="4" y="483"/>
                                </a:lnTo>
                                <a:lnTo>
                                  <a:pt x="7" y="487"/>
                                </a:lnTo>
                                <a:lnTo>
                                  <a:pt x="12" y="493"/>
                                </a:lnTo>
                                <a:lnTo>
                                  <a:pt x="16" y="495"/>
                                </a:lnTo>
                                <a:lnTo>
                                  <a:pt x="23" y="498"/>
                                </a:lnTo>
                                <a:lnTo>
                                  <a:pt x="27" y="499"/>
                                </a:lnTo>
                                <a:lnTo>
                                  <a:pt x="472" y="499"/>
                                </a:lnTo>
                                <a:lnTo>
                                  <a:pt x="476" y="498"/>
                                </a:lnTo>
                                <a:lnTo>
                                  <a:pt x="484" y="495"/>
                                </a:lnTo>
                                <a:lnTo>
                                  <a:pt x="487" y="492"/>
                                </a:lnTo>
                                <a:lnTo>
                                  <a:pt x="493" y="487"/>
                                </a:lnTo>
                                <a:lnTo>
                                  <a:pt x="493" y="486"/>
                                </a:lnTo>
                                <a:lnTo>
                                  <a:pt x="29" y="486"/>
                                </a:lnTo>
                                <a:lnTo>
                                  <a:pt x="26" y="485"/>
                                </a:lnTo>
                                <a:lnTo>
                                  <a:pt x="22" y="484"/>
                                </a:lnTo>
                                <a:lnTo>
                                  <a:pt x="20" y="482"/>
                                </a:lnTo>
                                <a:lnTo>
                                  <a:pt x="17" y="479"/>
                                </a:lnTo>
                                <a:lnTo>
                                  <a:pt x="16" y="477"/>
                                </a:lnTo>
                                <a:lnTo>
                                  <a:pt x="14" y="473"/>
                                </a:lnTo>
                                <a:lnTo>
                                  <a:pt x="13" y="470"/>
                                </a:lnTo>
                                <a:lnTo>
                                  <a:pt x="13" y="29"/>
                                </a:lnTo>
                                <a:lnTo>
                                  <a:pt x="14" y="26"/>
                                </a:lnTo>
                                <a:lnTo>
                                  <a:pt x="16" y="22"/>
                                </a:lnTo>
                                <a:lnTo>
                                  <a:pt x="17" y="20"/>
                                </a:lnTo>
                                <a:lnTo>
                                  <a:pt x="20" y="17"/>
                                </a:lnTo>
                                <a:lnTo>
                                  <a:pt x="22" y="15"/>
                                </a:lnTo>
                                <a:lnTo>
                                  <a:pt x="26" y="14"/>
                                </a:lnTo>
                                <a:lnTo>
                                  <a:pt x="29" y="13"/>
                                </a:lnTo>
                                <a:lnTo>
                                  <a:pt x="493" y="13"/>
                                </a:lnTo>
                                <a:lnTo>
                                  <a:pt x="493" y="12"/>
                                </a:lnTo>
                                <a:lnTo>
                                  <a:pt x="487" y="6"/>
                                </a:lnTo>
                                <a:lnTo>
                                  <a:pt x="484" y="4"/>
                                </a:lnTo>
                                <a:lnTo>
                                  <a:pt x="476" y="1"/>
                                </a:lnTo>
                                <a:lnTo>
                                  <a:pt x="472" y="0"/>
                                </a:lnTo>
                                <a:close/>
                                <a:moveTo>
                                  <a:pt x="493" y="13"/>
                                </a:moveTo>
                                <a:lnTo>
                                  <a:pt x="29" y="13"/>
                                </a:lnTo>
                                <a:lnTo>
                                  <a:pt x="31" y="13"/>
                                </a:lnTo>
                                <a:lnTo>
                                  <a:pt x="471" y="13"/>
                                </a:lnTo>
                                <a:lnTo>
                                  <a:pt x="473" y="14"/>
                                </a:lnTo>
                                <a:lnTo>
                                  <a:pt x="477" y="15"/>
                                </a:lnTo>
                                <a:lnTo>
                                  <a:pt x="479" y="17"/>
                                </a:lnTo>
                                <a:lnTo>
                                  <a:pt x="482" y="20"/>
                                </a:lnTo>
                                <a:lnTo>
                                  <a:pt x="484" y="22"/>
                                </a:lnTo>
                                <a:lnTo>
                                  <a:pt x="485" y="26"/>
                                </a:lnTo>
                                <a:lnTo>
                                  <a:pt x="486" y="29"/>
                                </a:lnTo>
                                <a:lnTo>
                                  <a:pt x="486" y="470"/>
                                </a:lnTo>
                                <a:lnTo>
                                  <a:pt x="485" y="473"/>
                                </a:lnTo>
                                <a:lnTo>
                                  <a:pt x="484" y="477"/>
                                </a:lnTo>
                                <a:lnTo>
                                  <a:pt x="482" y="479"/>
                                </a:lnTo>
                                <a:lnTo>
                                  <a:pt x="479" y="482"/>
                                </a:lnTo>
                                <a:lnTo>
                                  <a:pt x="477" y="484"/>
                                </a:lnTo>
                                <a:lnTo>
                                  <a:pt x="473" y="485"/>
                                </a:lnTo>
                                <a:lnTo>
                                  <a:pt x="471" y="486"/>
                                </a:lnTo>
                                <a:lnTo>
                                  <a:pt x="31" y="486"/>
                                </a:lnTo>
                                <a:lnTo>
                                  <a:pt x="493" y="486"/>
                                </a:lnTo>
                                <a:lnTo>
                                  <a:pt x="495" y="483"/>
                                </a:lnTo>
                                <a:lnTo>
                                  <a:pt x="498" y="476"/>
                                </a:lnTo>
                                <a:lnTo>
                                  <a:pt x="499" y="473"/>
                                </a:lnTo>
                                <a:lnTo>
                                  <a:pt x="499" y="26"/>
                                </a:lnTo>
                                <a:lnTo>
                                  <a:pt x="498" y="23"/>
                                </a:lnTo>
                                <a:lnTo>
                                  <a:pt x="495" y="15"/>
                                </a:lnTo>
                                <a:lnTo>
                                  <a:pt x="493" y="13"/>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F3DF4A" id="Group 417" o:spid="_x0000_s1026" style="position:absolute;margin-left:32.8pt;margin-top:-2.85pt;width:24.95pt;height:24.95pt;z-index:251644416;mso-position-horizontal-relative:page" coordorigin="656,-58" coordsize="49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">
                <v:shape id="Picture 418" o:spid="_x0000_s1027" type="#_x0000_t75" style="position:absolute;left:735;top:21;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">
                  <v:imagedata r:id="rId133" o:title=""/>
                </v:shape>
                <v:shape id="AutoShape 419" o:spid="_x0000_s1028" style="position:absolute;left:656;top:-58;width:499;height:499;visibility:visible;mso-wrap-style:square;v-text-anchor:top" coordsize="4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" path="m472,l31,,27,,23,1,16,4,12,6,7,12,4,15,1,23,,26,1,473r,3l4,483r3,4l12,493r4,2l23,498r4,1l472,499r4,-1l484,495r3,-3l493,487r,-1l29,486r-3,-1l22,484r-2,-2l17,479r-1,-2l14,473r-1,-3l13,29r1,-3l16,22r1,-2l20,17r2,-2l26,14r3,-1l493,13r,-1l487,6,484,4,476,1,472,xm493,13l29,13r2,l471,13r2,1l477,15r2,2l482,20r2,2l485,26r1,3l486,470r-1,3l484,477r-2,2l479,482r-2,2l473,485r-2,1l31,486r462,l495,483r3,-7l499,473r,-447l498,23r-3,-8l493,13xe" fillcolor="#231916" stroked="f">
                  <v:path arrowok="t" o:connecttype="custom" o:connectlocs="31,-58;23,-57;12,-52;4,-43;0,-32;1,418;7,429;16,437;27,441;476,440;487,434;493,428;26,427;20,424;16,419;13,412;14,-32;17,-38;22,-43;29,-45;493,-46;484,-54;472,-58;29,-45;471,-45;477,-43;482,-38;485,-32;486,412;484,419;479,424;473,427;31,428;495,425;499,415;498,-35;493,-45" o:connectangles="0,0,0,0,0,0,0,0,0,0,0,0,0,0,0,0,0,0,0,0,0,0,0,0,0,0,0,0,0,0,0,0,0,0,0,0,0"/>
                </v:shape>
                <w10:wrap anchorx="page"/>
              </v:group>
            </w:pict>
          </mc:Fallback>
        </mc:AlternateContent>
      </w:r>
      <w:r w:rsidR="00FC79D1">
        <w:rPr>
          <w:color w:val="231916"/>
          <w:lang w:val="ru-RU"/>
        </w:rPr>
        <w:t>Нижний нагрев</w:t>
      </w:r>
      <w:r w:rsidR="00745D0F">
        <w:rPr>
          <w:color w:val="231916"/>
        </w:rPr>
        <w:t>t</w:t>
      </w:r>
      <w:r w:rsidR="00745D0F" w:rsidRPr="00FC79D1">
        <w:rPr>
          <w:color w:val="231916"/>
          <w:lang w:val="ru-RU"/>
        </w:rPr>
        <w:t>:</w:t>
      </w:r>
    </w:p>
    <w:p w14:paraId="7BE470F1" w14:textId="62BD0253" w:rsidR="003A5AB6" w:rsidRPr="00FC79D1" w:rsidRDefault="00FC79D1" w:rsidP="00FC79D1">
      <w:pPr>
        <w:pStyle w:val="5"/>
        <w:rPr>
          <w:b w:val="0"/>
          <w:bCs w:val="0"/>
          <w:lang w:val="ru-RU"/>
        </w:rPr>
      </w:pPr>
      <w:r w:rsidRPr="00FC79D1">
        <w:rPr>
          <w:b w:val="0"/>
          <w:bCs w:val="0"/>
          <w:color w:val="231916"/>
          <w:lang w:val="ru-RU"/>
        </w:rPr>
        <w:t>Духовка нагревается только с помощью нижнего элемента</w:t>
      </w:r>
    </w:p>
    <w:p w14:paraId="05CDC2BE" w14:textId="4D3D5D70" w:rsidR="003A5AB6" w:rsidRPr="0022364B" w:rsidRDefault="009E35AF">
      <w:pPr>
        <w:pStyle w:val="5"/>
        <w:rPr>
          <w:lang w:val="ru-RU"/>
        </w:rPr>
      </w:pPr>
      <w:r>
        <w:rPr>
          <w:noProof/>
          <w:lang w:val="ru-RU" w:eastAsia="ru-RU"/>
        </w:rPr>
        <mc:AlternateContent>
          <mc:Choice Requires="wpg">
            <w:drawing>
              <wp:anchor distT="0" distB="0" distL="114300" distR="114300" simplePos="0" relativeHeight="251645440" behindDoc="0" locked="0" layoutInCell="1" allowOverlap="1" wp14:anchorId="429A1CBA" wp14:editId="2D4CD3E1">
                <wp:simplePos x="0" y="0"/>
                <wp:positionH relativeFrom="page">
                  <wp:posOffset>416560</wp:posOffset>
                </wp:positionH>
                <wp:positionV relativeFrom="paragraph">
                  <wp:posOffset>-27940</wp:posOffset>
                </wp:positionV>
                <wp:extent cx="316865" cy="316865"/>
                <wp:effectExtent l="6985" t="9525" r="9525" b="6985"/>
                <wp:wrapNone/>
                <wp:docPr id="174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16865"/>
                          <a:chOff x="656" y="-44"/>
                          <a:chExt cx="499" cy="499"/>
                        </a:xfrm>
                      </wpg:grpSpPr>
                      <pic:pic xmlns:pic="http://schemas.openxmlformats.org/drawingml/2006/picture">
                        <pic:nvPicPr>
                          <pic:cNvPr id="1741" name="Picture 4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35" y="35"/>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2" name="AutoShape 422"/>
                        <wps:cNvSpPr>
                          <a:spLocks/>
                        </wps:cNvSpPr>
                        <wps:spPr bwMode="auto">
                          <a:xfrm>
                            <a:off x="656" y="-45"/>
                            <a:ext cx="499" cy="499"/>
                          </a:xfrm>
                          <a:custGeom>
                            <a:avLst/>
                            <a:gdLst>
                              <a:gd name="T0" fmla="+- 0 687 656"/>
                              <a:gd name="T1" fmla="*/ T0 w 499"/>
                              <a:gd name="T2" fmla="+- 0 -44 -44"/>
                              <a:gd name="T3" fmla="*/ -44 h 499"/>
                              <a:gd name="T4" fmla="+- 0 679 656"/>
                              <a:gd name="T5" fmla="*/ T4 w 499"/>
                              <a:gd name="T6" fmla="+- 0 -43 -44"/>
                              <a:gd name="T7" fmla="*/ -43 h 499"/>
                              <a:gd name="T8" fmla="+- 0 668 656"/>
                              <a:gd name="T9" fmla="*/ T8 w 499"/>
                              <a:gd name="T10" fmla="+- 0 -38 -44"/>
                              <a:gd name="T11" fmla="*/ -38 h 499"/>
                              <a:gd name="T12" fmla="+- 0 660 656"/>
                              <a:gd name="T13" fmla="*/ T12 w 499"/>
                              <a:gd name="T14" fmla="+- 0 -29 -44"/>
                              <a:gd name="T15" fmla="*/ -29 h 499"/>
                              <a:gd name="T16" fmla="+- 0 656 656"/>
                              <a:gd name="T17" fmla="*/ T16 w 499"/>
                              <a:gd name="T18" fmla="+- 0 -18 -44"/>
                              <a:gd name="T19" fmla="*/ -18 h 499"/>
                              <a:gd name="T20" fmla="+- 0 657 656"/>
                              <a:gd name="T21" fmla="*/ T20 w 499"/>
                              <a:gd name="T22" fmla="+- 0 432 -44"/>
                              <a:gd name="T23" fmla="*/ 432 h 499"/>
                              <a:gd name="T24" fmla="+- 0 663 656"/>
                              <a:gd name="T25" fmla="*/ T24 w 499"/>
                              <a:gd name="T26" fmla="+- 0 443 -44"/>
                              <a:gd name="T27" fmla="*/ 443 h 499"/>
                              <a:gd name="T28" fmla="+- 0 672 656"/>
                              <a:gd name="T29" fmla="*/ T28 w 499"/>
                              <a:gd name="T30" fmla="+- 0 451 -44"/>
                              <a:gd name="T31" fmla="*/ 451 h 499"/>
                              <a:gd name="T32" fmla="+- 0 683 656"/>
                              <a:gd name="T33" fmla="*/ T32 w 499"/>
                              <a:gd name="T34" fmla="+- 0 454 -44"/>
                              <a:gd name="T35" fmla="*/ 454 h 499"/>
                              <a:gd name="T36" fmla="+- 0 1128 656"/>
                              <a:gd name="T37" fmla="*/ T36 w 499"/>
                              <a:gd name="T38" fmla="+- 0 454 -44"/>
                              <a:gd name="T39" fmla="*/ 454 h 499"/>
                              <a:gd name="T40" fmla="+- 0 1140 656"/>
                              <a:gd name="T41" fmla="*/ T40 w 499"/>
                              <a:gd name="T42" fmla="+- 0 451 -44"/>
                              <a:gd name="T43" fmla="*/ 451 h 499"/>
                              <a:gd name="T44" fmla="+- 0 1149 656"/>
                              <a:gd name="T45" fmla="*/ T44 w 499"/>
                              <a:gd name="T46" fmla="+- 0 442 -44"/>
                              <a:gd name="T47" fmla="*/ 442 h 499"/>
                              <a:gd name="T48" fmla="+- 0 685 656"/>
                              <a:gd name="T49" fmla="*/ T48 w 499"/>
                              <a:gd name="T50" fmla="+- 0 441 -44"/>
                              <a:gd name="T51" fmla="*/ 441 h 499"/>
                              <a:gd name="T52" fmla="+- 0 678 656"/>
                              <a:gd name="T53" fmla="*/ T52 w 499"/>
                              <a:gd name="T54" fmla="+- 0 439 -44"/>
                              <a:gd name="T55" fmla="*/ 439 h 499"/>
                              <a:gd name="T56" fmla="+- 0 673 656"/>
                              <a:gd name="T57" fmla="*/ T56 w 499"/>
                              <a:gd name="T58" fmla="+- 0 435 -44"/>
                              <a:gd name="T59" fmla="*/ 435 h 499"/>
                              <a:gd name="T60" fmla="+- 0 670 656"/>
                              <a:gd name="T61" fmla="*/ T60 w 499"/>
                              <a:gd name="T62" fmla="+- 0 428 -44"/>
                              <a:gd name="T63" fmla="*/ 428 h 499"/>
                              <a:gd name="T64" fmla="+- 0 669 656"/>
                              <a:gd name="T65" fmla="*/ T64 w 499"/>
                              <a:gd name="T66" fmla="+- 0 -16 -44"/>
                              <a:gd name="T67" fmla="*/ -16 h 499"/>
                              <a:gd name="T68" fmla="+- 0 672 656"/>
                              <a:gd name="T69" fmla="*/ T68 w 499"/>
                              <a:gd name="T70" fmla="+- 0 -22 -44"/>
                              <a:gd name="T71" fmla="*/ -22 h 499"/>
                              <a:gd name="T72" fmla="+- 0 676 656"/>
                              <a:gd name="T73" fmla="*/ T72 w 499"/>
                              <a:gd name="T74" fmla="+- 0 -28 -44"/>
                              <a:gd name="T75" fmla="*/ -28 h 499"/>
                              <a:gd name="T76" fmla="+- 0 682 656"/>
                              <a:gd name="T77" fmla="*/ T76 w 499"/>
                              <a:gd name="T78" fmla="+- 0 -31 -44"/>
                              <a:gd name="T79" fmla="*/ -31 h 499"/>
                              <a:gd name="T80" fmla="+- 0 1149 656"/>
                              <a:gd name="T81" fmla="*/ T80 w 499"/>
                              <a:gd name="T82" fmla="+- 0 -31 -44"/>
                              <a:gd name="T83" fmla="*/ -31 h 499"/>
                              <a:gd name="T84" fmla="+- 0 1143 656"/>
                              <a:gd name="T85" fmla="*/ T84 w 499"/>
                              <a:gd name="T86" fmla="+- 0 -38 -44"/>
                              <a:gd name="T87" fmla="*/ -38 h 499"/>
                              <a:gd name="T88" fmla="+- 0 1132 656"/>
                              <a:gd name="T89" fmla="*/ T88 w 499"/>
                              <a:gd name="T90" fmla="+- 0 -43 -44"/>
                              <a:gd name="T91" fmla="*/ -43 h 499"/>
                              <a:gd name="T92" fmla="+- 0 1149 656"/>
                              <a:gd name="T93" fmla="*/ T92 w 499"/>
                              <a:gd name="T94" fmla="+- 0 -31 -44"/>
                              <a:gd name="T95" fmla="*/ -31 h 499"/>
                              <a:gd name="T96" fmla="+- 0 687 656"/>
                              <a:gd name="T97" fmla="*/ T96 w 499"/>
                              <a:gd name="T98" fmla="+- 0 -31 -44"/>
                              <a:gd name="T99" fmla="*/ -31 h 499"/>
                              <a:gd name="T100" fmla="+- 0 1129 656"/>
                              <a:gd name="T101" fmla="*/ T100 w 499"/>
                              <a:gd name="T102" fmla="+- 0 -31 -44"/>
                              <a:gd name="T103" fmla="*/ -31 h 499"/>
                              <a:gd name="T104" fmla="+- 0 1135 656"/>
                              <a:gd name="T105" fmla="*/ T104 w 499"/>
                              <a:gd name="T106" fmla="+- 0 -28 -44"/>
                              <a:gd name="T107" fmla="*/ -28 h 499"/>
                              <a:gd name="T108" fmla="+- 0 1140 656"/>
                              <a:gd name="T109" fmla="*/ T108 w 499"/>
                              <a:gd name="T110" fmla="+- 0 -22 -44"/>
                              <a:gd name="T111" fmla="*/ -22 h 499"/>
                              <a:gd name="T112" fmla="+- 0 1142 656"/>
                              <a:gd name="T113" fmla="*/ T112 w 499"/>
                              <a:gd name="T114" fmla="+- 0 -16 -44"/>
                              <a:gd name="T115" fmla="*/ -16 h 499"/>
                              <a:gd name="T116" fmla="+- 0 1141 656"/>
                              <a:gd name="T117" fmla="*/ T116 w 499"/>
                              <a:gd name="T118" fmla="+- 0 428 -44"/>
                              <a:gd name="T119" fmla="*/ 428 h 499"/>
                              <a:gd name="T120" fmla="+- 0 1138 656"/>
                              <a:gd name="T121" fmla="*/ T120 w 499"/>
                              <a:gd name="T122" fmla="+- 0 435 -44"/>
                              <a:gd name="T123" fmla="*/ 435 h 499"/>
                              <a:gd name="T124" fmla="+- 0 1133 656"/>
                              <a:gd name="T125" fmla="*/ T124 w 499"/>
                              <a:gd name="T126" fmla="+- 0 439 -44"/>
                              <a:gd name="T127" fmla="*/ 439 h 499"/>
                              <a:gd name="T128" fmla="+- 0 1127 656"/>
                              <a:gd name="T129" fmla="*/ T128 w 499"/>
                              <a:gd name="T130" fmla="+- 0 441 -44"/>
                              <a:gd name="T131" fmla="*/ 441 h 499"/>
                              <a:gd name="T132" fmla="+- 0 1149 656"/>
                              <a:gd name="T133" fmla="*/ T132 w 499"/>
                              <a:gd name="T134" fmla="+- 0 441 -44"/>
                              <a:gd name="T135" fmla="*/ 441 h 499"/>
                              <a:gd name="T136" fmla="+- 0 1154 656"/>
                              <a:gd name="T137" fmla="*/ T136 w 499"/>
                              <a:gd name="T138" fmla="+- 0 432 -44"/>
                              <a:gd name="T139" fmla="*/ 432 h 499"/>
                              <a:gd name="T140" fmla="+- 0 1155 656"/>
                              <a:gd name="T141" fmla="*/ T140 w 499"/>
                              <a:gd name="T142" fmla="+- 0 -18 -44"/>
                              <a:gd name="T143" fmla="*/ -18 h 499"/>
                              <a:gd name="T144" fmla="+- 0 1151 656"/>
                              <a:gd name="T145" fmla="*/ T144 w 499"/>
                              <a:gd name="T146" fmla="+- 0 -29 -44"/>
                              <a:gd name="T147" fmla="*/ -29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9" h="499">
                                <a:moveTo>
                                  <a:pt x="472" y="0"/>
                                </a:moveTo>
                                <a:lnTo>
                                  <a:pt x="31" y="0"/>
                                </a:lnTo>
                                <a:lnTo>
                                  <a:pt x="27" y="0"/>
                                </a:lnTo>
                                <a:lnTo>
                                  <a:pt x="23" y="1"/>
                                </a:lnTo>
                                <a:lnTo>
                                  <a:pt x="16" y="4"/>
                                </a:lnTo>
                                <a:lnTo>
                                  <a:pt x="12" y="6"/>
                                </a:lnTo>
                                <a:lnTo>
                                  <a:pt x="7" y="12"/>
                                </a:lnTo>
                                <a:lnTo>
                                  <a:pt x="4" y="15"/>
                                </a:lnTo>
                                <a:lnTo>
                                  <a:pt x="1" y="23"/>
                                </a:lnTo>
                                <a:lnTo>
                                  <a:pt x="0" y="26"/>
                                </a:lnTo>
                                <a:lnTo>
                                  <a:pt x="1" y="472"/>
                                </a:lnTo>
                                <a:lnTo>
                                  <a:pt x="1" y="476"/>
                                </a:lnTo>
                                <a:lnTo>
                                  <a:pt x="4" y="483"/>
                                </a:lnTo>
                                <a:lnTo>
                                  <a:pt x="7" y="487"/>
                                </a:lnTo>
                                <a:lnTo>
                                  <a:pt x="12" y="492"/>
                                </a:lnTo>
                                <a:lnTo>
                                  <a:pt x="16" y="495"/>
                                </a:lnTo>
                                <a:lnTo>
                                  <a:pt x="23" y="498"/>
                                </a:lnTo>
                                <a:lnTo>
                                  <a:pt x="27" y="498"/>
                                </a:lnTo>
                                <a:lnTo>
                                  <a:pt x="31" y="498"/>
                                </a:lnTo>
                                <a:lnTo>
                                  <a:pt x="472" y="498"/>
                                </a:lnTo>
                                <a:lnTo>
                                  <a:pt x="476" y="498"/>
                                </a:lnTo>
                                <a:lnTo>
                                  <a:pt x="484" y="495"/>
                                </a:lnTo>
                                <a:lnTo>
                                  <a:pt x="487" y="492"/>
                                </a:lnTo>
                                <a:lnTo>
                                  <a:pt x="493" y="486"/>
                                </a:lnTo>
                                <a:lnTo>
                                  <a:pt x="29" y="485"/>
                                </a:lnTo>
                                <a:lnTo>
                                  <a:pt x="26" y="485"/>
                                </a:lnTo>
                                <a:lnTo>
                                  <a:pt x="22" y="483"/>
                                </a:lnTo>
                                <a:lnTo>
                                  <a:pt x="20" y="482"/>
                                </a:lnTo>
                                <a:lnTo>
                                  <a:pt x="17" y="479"/>
                                </a:lnTo>
                                <a:lnTo>
                                  <a:pt x="16" y="477"/>
                                </a:lnTo>
                                <a:lnTo>
                                  <a:pt x="14" y="472"/>
                                </a:lnTo>
                                <a:lnTo>
                                  <a:pt x="13" y="470"/>
                                </a:lnTo>
                                <a:lnTo>
                                  <a:pt x="13" y="28"/>
                                </a:lnTo>
                                <a:lnTo>
                                  <a:pt x="14" y="26"/>
                                </a:lnTo>
                                <a:lnTo>
                                  <a:pt x="16" y="22"/>
                                </a:lnTo>
                                <a:lnTo>
                                  <a:pt x="17" y="20"/>
                                </a:lnTo>
                                <a:lnTo>
                                  <a:pt x="20" y="16"/>
                                </a:lnTo>
                                <a:lnTo>
                                  <a:pt x="22" y="15"/>
                                </a:lnTo>
                                <a:lnTo>
                                  <a:pt x="26" y="13"/>
                                </a:lnTo>
                                <a:lnTo>
                                  <a:pt x="29" y="13"/>
                                </a:lnTo>
                                <a:lnTo>
                                  <a:pt x="493" y="13"/>
                                </a:lnTo>
                                <a:lnTo>
                                  <a:pt x="493" y="12"/>
                                </a:lnTo>
                                <a:lnTo>
                                  <a:pt x="487" y="6"/>
                                </a:lnTo>
                                <a:lnTo>
                                  <a:pt x="484" y="4"/>
                                </a:lnTo>
                                <a:lnTo>
                                  <a:pt x="476" y="1"/>
                                </a:lnTo>
                                <a:lnTo>
                                  <a:pt x="472" y="0"/>
                                </a:lnTo>
                                <a:close/>
                                <a:moveTo>
                                  <a:pt x="493" y="13"/>
                                </a:moveTo>
                                <a:lnTo>
                                  <a:pt x="29" y="13"/>
                                </a:lnTo>
                                <a:lnTo>
                                  <a:pt x="31" y="13"/>
                                </a:lnTo>
                                <a:lnTo>
                                  <a:pt x="471" y="13"/>
                                </a:lnTo>
                                <a:lnTo>
                                  <a:pt x="473" y="13"/>
                                </a:lnTo>
                                <a:lnTo>
                                  <a:pt x="477" y="15"/>
                                </a:lnTo>
                                <a:lnTo>
                                  <a:pt x="479" y="16"/>
                                </a:lnTo>
                                <a:lnTo>
                                  <a:pt x="482" y="20"/>
                                </a:lnTo>
                                <a:lnTo>
                                  <a:pt x="484" y="22"/>
                                </a:lnTo>
                                <a:lnTo>
                                  <a:pt x="485" y="26"/>
                                </a:lnTo>
                                <a:lnTo>
                                  <a:pt x="486" y="28"/>
                                </a:lnTo>
                                <a:lnTo>
                                  <a:pt x="486" y="470"/>
                                </a:lnTo>
                                <a:lnTo>
                                  <a:pt x="485" y="472"/>
                                </a:lnTo>
                                <a:lnTo>
                                  <a:pt x="484" y="477"/>
                                </a:lnTo>
                                <a:lnTo>
                                  <a:pt x="482" y="479"/>
                                </a:lnTo>
                                <a:lnTo>
                                  <a:pt x="479" y="482"/>
                                </a:lnTo>
                                <a:lnTo>
                                  <a:pt x="477" y="483"/>
                                </a:lnTo>
                                <a:lnTo>
                                  <a:pt x="473" y="485"/>
                                </a:lnTo>
                                <a:lnTo>
                                  <a:pt x="471" y="485"/>
                                </a:lnTo>
                                <a:lnTo>
                                  <a:pt x="31" y="486"/>
                                </a:lnTo>
                                <a:lnTo>
                                  <a:pt x="493" y="485"/>
                                </a:lnTo>
                                <a:lnTo>
                                  <a:pt x="495" y="483"/>
                                </a:lnTo>
                                <a:lnTo>
                                  <a:pt x="498" y="476"/>
                                </a:lnTo>
                                <a:lnTo>
                                  <a:pt x="499" y="472"/>
                                </a:lnTo>
                                <a:lnTo>
                                  <a:pt x="499" y="26"/>
                                </a:lnTo>
                                <a:lnTo>
                                  <a:pt x="498" y="23"/>
                                </a:lnTo>
                                <a:lnTo>
                                  <a:pt x="495" y="15"/>
                                </a:lnTo>
                                <a:lnTo>
                                  <a:pt x="493" y="13"/>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A38D54" id="Group 420" o:spid="_x0000_s1026" style="position:absolute;margin-left:32.8pt;margin-top:-2.2pt;width:24.95pt;height:24.95pt;z-index:251645440;mso-position-horizontal-relative:page" coordorigin="656,-44" coordsize="49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">
                <v:shape id="Picture 421" o:spid="_x0000_s1027" type="#_x0000_t75" style="position:absolute;left:735;top:35;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">
                  <v:imagedata r:id="rId135" o:title=""/>
                </v:shape>
                <v:shape id="AutoShape 422" o:spid="_x0000_s1028" style="position:absolute;left:656;top:-45;width:499;height:499;visibility:visible;mso-wrap-style:square;v-text-anchor:top" coordsize="4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" path="m472,l31,,27,,23,1,16,4,12,6,7,12,4,15,1,23,,26,1,472r,4l4,483r3,4l12,492r4,3l23,498r4,l31,498r441,l476,498r8,-3l487,492r6,-6l29,485r-3,l22,483r-2,-1l17,479r-1,-2l14,472r-1,-2l13,28r1,-2l16,22r1,-2l20,16r2,-1l26,13r3,l493,13r,-1l487,6,484,4,476,1,472,xm493,13l29,13r2,l471,13r2,l477,15r2,1l482,20r2,2l485,26r1,2l486,470r-1,2l484,477r-2,2l479,482r-2,1l473,485r-2,l31,486r462,-1l495,483r3,-7l499,472r,-446l498,23r-3,-8l493,13xe" fillcolor="#231916" stroked="f">
                  <v:path arrowok="t" o:connecttype="custom" o:connectlocs="31,-44;23,-43;12,-38;4,-29;0,-18;1,432;7,443;16,451;27,454;472,454;484,451;493,442;29,441;22,439;17,435;14,428;13,-16;16,-22;20,-28;26,-31;493,-31;487,-38;476,-43;493,-31;31,-31;473,-31;479,-28;484,-22;486,-16;485,428;482,435;477,439;471,441;493,441;498,432;499,-18;495,-29" o:connectangles="0,0,0,0,0,0,0,0,0,0,0,0,0,0,0,0,0,0,0,0,0,0,0,0,0,0,0,0,0,0,0,0,0,0,0,0,0"/>
                </v:shape>
                <w10:wrap anchorx="page"/>
              </v:group>
            </w:pict>
          </mc:Fallback>
        </mc:AlternateContent>
      </w:r>
      <w:r w:rsidR="00FC79D1">
        <w:rPr>
          <w:color w:val="231916"/>
          <w:lang w:val="ru-RU"/>
        </w:rPr>
        <w:t>Нижний</w:t>
      </w:r>
      <w:r w:rsidR="00FC79D1" w:rsidRPr="0022364B">
        <w:rPr>
          <w:color w:val="231916"/>
          <w:lang w:val="ru-RU"/>
        </w:rPr>
        <w:t xml:space="preserve"> </w:t>
      </w:r>
      <w:r w:rsidR="00FC79D1">
        <w:rPr>
          <w:color w:val="231916"/>
          <w:lang w:val="ru-RU"/>
        </w:rPr>
        <w:t>и</w:t>
      </w:r>
      <w:r w:rsidR="00FC79D1" w:rsidRPr="0022364B">
        <w:rPr>
          <w:color w:val="231916"/>
          <w:lang w:val="ru-RU"/>
        </w:rPr>
        <w:t xml:space="preserve"> </w:t>
      </w:r>
      <w:r w:rsidR="00FC79D1">
        <w:rPr>
          <w:color w:val="231916"/>
          <w:lang w:val="ru-RU"/>
        </w:rPr>
        <w:t>верхний</w:t>
      </w:r>
      <w:r w:rsidR="00FC79D1" w:rsidRPr="0022364B">
        <w:rPr>
          <w:color w:val="231916"/>
          <w:lang w:val="ru-RU"/>
        </w:rPr>
        <w:t xml:space="preserve"> </w:t>
      </w:r>
      <w:r w:rsidR="00FC79D1">
        <w:rPr>
          <w:color w:val="231916"/>
          <w:lang w:val="ru-RU"/>
        </w:rPr>
        <w:t>нагрев</w:t>
      </w:r>
      <w:r w:rsidR="00745D0F" w:rsidRPr="0022364B">
        <w:rPr>
          <w:color w:val="231916"/>
          <w:lang w:val="ru-RU"/>
        </w:rPr>
        <w:t>:</w:t>
      </w:r>
    </w:p>
    <w:p w14:paraId="41B4A9CC" w14:textId="146AAD41" w:rsidR="003A5AB6" w:rsidRPr="00FC79D1" w:rsidRDefault="00FC79D1">
      <w:pPr>
        <w:pStyle w:val="a3"/>
        <w:spacing w:before="39"/>
        <w:ind w:left="883"/>
        <w:rPr>
          <w:lang w:val="ru-RU"/>
        </w:rPr>
      </w:pPr>
      <w:r w:rsidRPr="00FC79D1">
        <w:rPr>
          <w:color w:val="231916"/>
          <w:lang w:val="ru-RU"/>
        </w:rPr>
        <w:t>Позволяет нагревать духовку обычным способом.</w:t>
      </w:r>
    </w:p>
    <w:p w14:paraId="4AE2C87B" w14:textId="77777777" w:rsidR="003A5AB6" w:rsidRPr="00FC79D1" w:rsidRDefault="003A5AB6">
      <w:pPr>
        <w:pStyle w:val="a3"/>
        <w:spacing w:before="9"/>
        <w:rPr>
          <w:sz w:val="22"/>
          <w:lang w:val="ru-RU"/>
        </w:rPr>
      </w:pPr>
    </w:p>
    <w:p w14:paraId="7931FA8F" w14:textId="75FD72E4" w:rsidR="003A5AB6" w:rsidRPr="00FC79D1" w:rsidRDefault="009E35AF">
      <w:pPr>
        <w:pStyle w:val="5"/>
        <w:rPr>
          <w:lang w:val="ru-RU"/>
        </w:rPr>
      </w:pPr>
      <w:r>
        <w:rPr>
          <w:noProof/>
          <w:lang w:val="ru-RU" w:eastAsia="ru-RU"/>
        </w:rPr>
        <mc:AlternateContent>
          <mc:Choice Requires="wpg">
            <w:drawing>
              <wp:anchor distT="0" distB="0" distL="114300" distR="114300" simplePos="0" relativeHeight="251646464" behindDoc="0" locked="0" layoutInCell="1" allowOverlap="1" wp14:anchorId="77691D13" wp14:editId="168D66E7">
                <wp:simplePos x="0" y="0"/>
                <wp:positionH relativeFrom="page">
                  <wp:posOffset>416560</wp:posOffset>
                </wp:positionH>
                <wp:positionV relativeFrom="paragraph">
                  <wp:posOffset>26670</wp:posOffset>
                </wp:positionV>
                <wp:extent cx="316865" cy="316865"/>
                <wp:effectExtent l="6985" t="3175" r="9525" b="3810"/>
                <wp:wrapNone/>
                <wp:docPr id="1737"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16865"/>
                          <a:chOff x="656" y="43"/>
                          <a:chExt cx="499" cy="499"/>
                        </a:xfrm>
                      </wpg:grpSpPr>
                      <pic:pic xmlns:pic="http://schemas.openxmlformats.org/drawingml/2006/picture">
                        <pic:nvPicPr>
                          <pic:cNvPr id="1738" name="Picture 4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35" y="121"/>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9" name="AutoShape 425"/>
                        <wps:cNvSpPr>
                          <a:spLocks/>
                        </wps:cNvSpPr>
                        <wps:spPr bwMode="auto">
                          <a:xfrm>
                            <a:off x="656" y="42"/>
                            <a:ext cx="499" cy="499"/>
                          </a:xfrm>
                          <a:custGeom>
                            <a:avLst/>
                            <a:gdLst>
                              <a:gd name="T0" fmla="+- 0 687 656"/>
                              <a:gd name="T1" fmla="*/ T0 w 499"/>
                              <a:gd name="T2" fmla="+- 0 43 43"/>
                              <a:gd name="T3" fmla="*/ 43 h 499"/>
                              <a:gd name="T4" fmla="+- 0 679 656"/>
                              <a:gd name="T5" fmla="*/ T4 w 499"/>
                              <a:gd name="T6" fmla="+- 0 44 43"/>
                              <a:gd name="T7" fmla="*/ 44 h 499"/>
                              <a:gd name="T8" fmla="+- 0 668 656"/>
                              <a:gd name="T9" fmla="*/ T8 w 499"/>
                              <a:gd name="T10" fmla="+- 0 49 43"/>
                              <a:gd name="T11" fmla="*/ 49 h 499"/>
                              <a:gd name="T12" fmla="+- 0 660 656"/>
                              <a:gd name="T13" fmla="*/ T12 w 499"/>
                              <a:gd name="T14" fmla="+- 0 58 43"/>
                              <a:gd name="T15" fmla="*/ 58 h 499"/>
                              <a:gd name="T16" fmla="+- 0 656 656"/>
                              <a:gd name="T17" fmla="*/ T16 w 499"/>
                              <a:gd name="T18" fmla="+- 0 69 43"/>
                              <a:gd name="T19" fmla="*/ 69 h 499"/>
                              <a:gd name="T20" fmla="+- 0 657 656"/>
                              <a:gd name="T21" fmla="*/ T20 w 499"/>
                              <a:gd name="T22" fmla="+- 0 519 43"/>
                              <a:gd name="T23" fmla="*/ 519 h 499"/>
                              <a:gd name="T24" fmla="+- 0 663 656"/>
                              <a:gd name="T25" fmla="*/ T24 w 499"/>
                              <a:gd name="T26" fmla="+- 0 529 43"/>
                              <a:gd name="T27" fmla="*/ 529 h 499"/>
                              <a:gd name="T28" fmla="+- 0 672 656"/>
                              <a:gd name="T29" fmla="*/ T28 w 499"/>
                              <a:gd name="T30" fmla="+- 0 537 43"/>
                              <a:gd name="T31" fmla="*/ 537 h 499"/>
                              <a:gd name="T32" fmla="+- 0 683 656"/>
                              <a:gd name="T33" fmla="*/ T32 w 499"/>
                              <a:gd name="T34" fmla="+- 0 541 43"/>
                              <a:gd name="T35" fmla="*/ 541 h 499"/>
                              <a:gd name="T36" fmla="+- 0 1128 656"/>
                              <a:gd name="T37" fmla="*/ T36 w 499"/>
                              <a:gd name="T38" fmla="+- 0 541 43"/>
                              <a:gd name="T39" fmla="*/ 541 h 499"/>
                              <a:gd name="T40" fmla="+- 0 1140 656"/>
                              <a:gd name="T41" fmla="*/ T40 w 499"/>
                              <a:gd name="T42" fmla="+- 0 537 43"/>
                              <a:gd name="T43" fmla="*/ 537 h 499"/>
                              <a:gd name="T44" fmla="+- 0 1149 656"/>
                              <a:gd name="T45" fmla="*/ T44 w 499"/>
                              <a:gd name="T46" fmla="+- 0 529 43"/>
                              <a:gd name="T47" fmla="*/ 529 h 499"/>
                              <a:gd name="T48" fmla="+- 0 685 656"/>
                              <a:gd name="T49" fmla="*/ T48 w 499"/>
                              <a:gd name="T50" fmla="+- 0 528 43"/>
                              <a:gd name="T51" fmla="*/ 528 h 499"/>
                              <a:gd name="T52" fmla="+- 0 678 656"/>
                              <a:gd name="T53" fmla="*/ T52 w 499"/>
                              <a:gd name="T54" fmla="+- 0 526 43"/>
                              <a:gd name="T55" fmla="*/ 526 h 499"/>
                              <a:gd name="T56" fmla="+- 0 673 656"/>
                              <a:gd name="T57" fmla="*/ T56 w 499"/>
                              <a:gd name="T58" fmla="+- 0 521 43"/>
                              <a:gd name="T59" fmla="*/ 521 h 499"/>
                              <a:gd name="T60" fmla="+- 0 670 656"/>
                              <a:gd name="T61" fmla="*/ T60 w 499"/>
                              <a:gd name="T62" fmla="+- 0 515 43"/>
                              <a:gd name="T63" fmla="*/ 515 h 499"/>
                              <a:gd name="T64" fmla="+- 0 669 656"/>
                              <a:gd name="T65" fmla="*/ T64 w 499"/>
                              <a:gd name="T66" fmla="+- 0 71 43"/>
                              <a:gd name="T67" fmla="*/ 71 h 499"/>
                              <a:gd name="T68" fmla="+- 0 672 656"/>
                              <a:gd name="T69" fmla="*/ T68 w 499"/>
                              <a:gd name="T70" fmla="+- 0 64 43"/>
                              <a:gd name="T71" fmla="*/ 64 h 499"/>
                              <a:gd name="T72" fmla="+- 0 676 656"/>
                              <a:gd name="T73" fmla="*/ T72 w 499"/>
                              <a:gd name="T74" fmla="+- 0 59 43"/>
                              <a:gd name="T75" fmla="*/ 59 h 499"/>
                              <a:gd name="T76" fmla="+- 0 682 656"/>
                              <a:gd name="T77" fmla="*/ T76 w 499"/>
                              <a:gd name="T78" fmla="+- 0 56 43"/>
                              <a:gd name="T79" fmla="*/ 56 h 499"/>
                              <a:gd name="T80" fmla="+- 0 1149 656"/>
                              <a:gd name="T81" fmla="*/ T80 w 499"/>
                              <a:gd name="T82" fmla="+- 0 56 43"/>
                              <a:gd name="T83" fmla="*/ 56 h 499"/>
                              <a:gd name="T84" fmla="+- 0 1143 656"/>
                              <a:gd name="T85" fmla="*/ T84 w 499"/>
                              <a:gd name="T86" fmla="+- 0 49 43"/>
                              <a:gd name="T87" fmla="*/ 49 h 499"/>
                              <a:gd name="T88" fmla="+- 0 1132 656"/>
                              <a:gd name="T89" fmla="*/ T88 w 499"/>
                              <a:gd name="T90" fmla="+- 0 43 43"/>
                              <a:gd name="T91" fmla="*/ 43 h 499"/>
                              <a:gd name="T92" fmla="+- 0 1149 656"/>
                              <a:gd name="T93" fmla="*/ T92 w 499"/>
                              <a:gd name="T94" fmla="+- 0 56 43"/>
                              <a:gd name="T95" fmla="*/ 56 h 499"/>
                              <a:gd name="T96" fmla="+- 0 687 656"/>
                              <a:gd name="T97" fmla="*/ T96 w 499"/>
                              <a:gd name="T98" fmla="+- 0 56 43"/>
                              <a:gd name="T99" fmla="*/ 56 h 499"/>
                              <a:gd name="T100" fmla="+- 0 1129 656"/>
                              <a:gd name="T101" fmla="*/ T100 w 499"/>
                              <a:gd name="T102" fmla="+- 0 56 43"/>
                              <a:gd name="T103" fmla="*/ 56 h 499"/>
                              <a:gd name="T104" fmla="+- 0 1135 656"/>
                              <a:gd name="T105" fmla="*/ T104 w 499"/>
                              <a:gd name="T106" fmla="+- 0 59 43"/>
                              <a:gd name="T107" fmla="*/ 59 h 499"/>
                              <a:gd name="T108" fmla="+- 0 1140 656"/>
                              <a:gd name="T109" fmla="*/ T108 w 499"/>
                              <a:gd name="T110" fmla="+- 0 64 43"/>
                              <a:gd name="T111" fmla="*/ 64 h 499"/>
                              <a:gd name="T112" fmla="+- 0 1142 656"/>
                              <a:gd name="T113" fmla="*/ T112 w 499"/>
                              <a:gd name="T114" fmla="+- 0 71 43"/>
                              <a:gd name="T115" fmla="*/ 71 h 499"/>
                              <a:gd name="T116" fmla="+- 0 1141 656"/>
                              <a:gd name="T117" fmla="*/ T116 w 499"/>
                              <a:gd name="T118" fmla="+- 0 515 43"/>
                              <a:gd name="T119" fmla="*/ 515 h 499"/>
                              <a:gd name="T120" fmla="+- 0 1138 656"/>
                              <a:gd name="T121" fmla="*/ T120 w 499"/>
                              <a:gd name="T122" fmla="+- 0 521 43"/>
                              <a:gd name="T123" fmla="*/ 521 h 499"/>
                              <a:gd name="T124" fmla="+- 0 1133 656"/>
                              <a:gd name="T125" fmla="*/ T124 w 499"/>
                              <a:gd name="T126" fmla="+- 0 526 43"/>
                              <a:gd name="T127" fmla="*/ 526 h 499"/>
                              <a:gd name="T128" fmla="+- 0 1127 656"/>
                              <a:gd name="T129" fmla="*/ T128 w 499"/>
                              <a:gd name="T130" fmla="+- 0 528 43"/>
                              <a:gd name="T131" fmla="*/ 528 h 499"/>
                              <a:gd name="T132" fmla="+- 0 1149 656"/>
                              <a:gd name="T133" fmla="*/ T132 w 499"/>
                              <a:gd name="T134" fmla="+- 0 528 43"/>
                              <a:gd name="T135" fmla="*/ 528 h 499"/>
                              <a:gd name="T136" fmla="+- 0 1154 656"/>
                              <a:gd name="T137" fmla="*/ T136 w 499"/>
                              <a:gd name="T138" fmla="+- 0 518 43"/>
                              <a:gd name="T139" fmla="*/ 518 h 499"/>
                              <a:gd name="T140" fmla="+- 0 1155 656"/>
                              <a:gd name="T141" fmla="*/ T140 w 499"/>
                              <a:gd name="T142" fmla="+- 0 69 43"/>
                              <a:gd name="T143" fmla="*/ 69 h 499"/>
                              <a:gd name="T144" fmla="+- 0 1151 656"/>
                              <a:gd name="T145" fmla="*/ T144 w 499"/>
                              <a:gd name="T146" fmla="+- 0 58 43"/>
                              <a:gd name="T147" fmla="*/ 58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9" h="499">
                                <a:moveTo>
                                  <a:pt x="472" y="0"/>
                                </a:moveTo>
                                <a:lnTo>
                                  <a:pt x="31" y="0"/>
                                </a:lnTo>
                                <a:lnTo>
                                  <a:pt x="27" y="0"/>
                                </a:lnTo>
                                <a:lnTo>
                                  <a:pt x="23" y="1"/>
                                </a:lnTo>
                                <a:lnTo>
                                  <a:pt x="16" y="4"/>
                                </a:lnTo>
                                <a:lnTo>
                                  <a:pt x="12" y="6"/>
                                </a:lnTo>
                                <a:lnTo>
                                  <a:pt x="7" y="12"/>
                                </a:lnTo>
                                <a:lnTo>
                                  <a:pt x="4" y="15"/>
                                </a:lnTo>
                                <a:lnTo>
                                  <a:pt x="1" y="22"/>
                                </a:lnTo>
                                <a:lnTo>
                                  <a:pt x="0" y="26"/>
                                </a:lnTo>
                                <a:lnTo>
                                  <a:pt x="1" y="472"/>
                                </a:lnTo>
                                <a:lnTo>
                                  <a:pt x="1" y="476"/>
                                </a:lnTo>
                                <a:lnTo>
                                  <a:pt x="4" y="483"/>
                                </a:lnTo>
                                <a:lnTo>
                                  <a:pt x="7" y="486"/>
                                </a:lnTo>
                                <a:lnTo>
                                  <a:pt x="12" y="492"/>
                                </a:lnTo>
                                <a:lnTo>
                                  <a:pt x="16" y="494"/>
                                </a:lnTo>
                                <a:lnTo>
                                  <a:pt x="23" y="497"/>
                                </a:lnTo>
                                <a:lnTo>
                                  <a:pt x="27" y="498"/>
                                </a:lnTo>
                                <a:lnTo>
                                  <a:pt x="31" y="498"/>
                                </a:lnTo>
                                <a:lnTo>
                                  <a:pt x="472" y="498"/>
                                </a:lnTo>
                                <a:lnTo>
                                  <a:pt x="476" y="497"/>
                                </a:lnTo>
                                <a:lnTo>
                                  <a:pt x="484" y="494"/>
                                </a:lnTo>
                                <a:lnTo>
                                  <a:pt x="487" y="492"/>
                                </a:lnTo>
                                <a:lnTo>
                                  <a:pt x="493" y="486"/>
                                </a:lnTo>
                                <a:lnTo>
                                  <a:pt x="493" y="485"/>
                                </a:lnTo>
                                <a:lnTo>
                                  <a:pt x="29" y="485"/>
                                </a:lnTo>
                                <a:lnTo>
                                  <a:pt x="26" y="485"/>
                                </a:lnTo>
                                <a:lnTo>
                                  <a:pt x="22" y="483"/>
                                </a:lnTo>
                                <a:lnTo>
                                  <a:pt x="20" y="482"/>
                                </a:lnTo>
                                <a:lnTo>
                                  <a:pt x="17" y="478"/>
                                </a:lnTo>
                                <a:lnTo>
                                  <a:pt x="16" y="476"/>
                                </a:lnTo>
                                <a:lnTo>
                                  <a:pt x="14" y="472"/>
                                </a:lnTo>
                                <a:lnTo>
                                  <a:pt x="13" y="470"/>
                                </a:lnTo>
                                <a:lnTo>
                                  <a:pt x="13" y="28"/>
                                </a:lnTo>
                                <a:lnTo>
                                  <a:pt x="14" y="26"/>
                                </a:lnTo>
                                <a:lnTo>
                                  <a:pt x="16" y="21"/>
                                </a:lnTo>
                                <a:lnTo>
                                  <a:pt x="17" y="20"/>
                                </a:lnTo>
                                <a:lnTo>
                                  <a:pt x="20" y="16"/>
                                </a:lnTo>
                                <a:lnTo>
                                  <a:pt x="22" y="15"/>
                                </a:lnTo>
                                <a:lnTo>
                                  <a:pt x="26" y="13"/>
                                </a:lnTo>
                                <a:lnTo>
                                  <a:pt x="29" y="13"/>
                                </a:lnTo>
                                <a:lnTo>
                                  <a:pt x="493" y="13"/>
                                </a:lnTo>
                                <a:lnTo>
                                  <a:pt x="493" y="11"/>
                                </a:lnTo>
                                <a:lnTo>
                                  <a:pt x="487" y="6"/>
                                </a:lnTo>
                                <a:lnTo>
                                  <a:pt x="484" y="4"/>
                                </a:lnTo>
                                <a:lnTo>
                                  <a:pt x="476" y="0"/>
                                </a:lnTo>
                                <a:lnTo>
                                  <a:pt x="472" y="0"/>
                                </a:lnTo>
                                <a:close/>
                                <a:moveTo>
                                  <a:pt x="493" y="13"/>
                                </a:moveTo>
                                <a:lnTo>
                                  <a:pt x="29" y="13"/>
                                </a:lnTo>
                                <a:lnTo>
                                  <a:pt x="31" y="13"/>
                                </a:lnTo>
                                <a:lnTo>
                                  <a:pt x="471" y="13"/>
                                </a:lnTo>
                                <a:lnTo>
                                  <a:pt x="473" y="13"/>
                                </a:lnTo>
                                <a:lnTo>
                                  <a:pt x="477" y="15"/>
                                </a:lnTo>
                                <a:lnTo>
                                  <a:pt x="479" y="16"/>
                                </a:lnTo>
                                <a:lnTo>
                                  <a:pt x="482" y="20"/>
                                </a:lnTo>
                                <a:lnTo>
                                  <a:pt x="484" y="21"/>
                                </a:lnTo>
                                <a:lnTo>
                                  <a:pt x="485" y="26"/>
                                </a:lnTo>
                                <a:lnTo>
                                  <a:pt x="486" y="28"/>
                                </a:lnTo>
                                <a:lnTo>
                                  <a:pt x="486" y="470"/>
                                </a:lnTo>
                                <a:lnTo>
                                  <a:pt x="485" y="472"/>
                                </a:lnTo>
                                <a:lnTo>
                                  <a:pt x="484" y="476"/>
                                </a:lnTo>
                                <a:lnTo>
                                  <a:pt x="482" y="478"/>
                                </a:lnTo>
                                <a:lnTo>
                                  <a:pt x="479" y="482"/>
                                </a:lnTo>
                                <a:lnTo>
                                  <a:pt x="477" y="483"/>
                                </a:lnTo>
                                <a:lnTo>
                                  <a:pt x="473" y="485"/>
                                </a:lnTo>
                                <a:lnTo>
                                  <a:pt x="471" y="485"/>
                                </a:lnTo>
                                <a:lnTo>
                                  <a:pt x="31" y="485"/>
                                </a:lnTo>
                                <a:lnTo>
                                  <a:pt x="493" y="485"/>
                                </a:lnTo>
                                <a:lnTo>
                                  <a:pt x="495" y="483"/>
                                </a:lnTo>
                                <a:lnTo>
                                  <a:pt x="498" y="475"/>
                                </a:lnTo>
                                <a:lnTo>
                                  <a:pt x="499" y="472"/>
                                </a:lnTo>
                                <a:lnTo>
                                  <a:pt x="499" y="26"/>
                                </a:lnTo>
                                <a:lnTo>
                                  <a:pt x="498" y="22"/>
                                </a:lnTo>
                                <a:lnTo>
                                  <a:pt x="495" y="15"/>
                                </a:lnTo>
                                <a:lnTo>
                                  <a:pt x="493" y="13"/>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5DC2B0" id="Group 423" o:spid="_x0000_s1026" style="position:absolute;margin-left:32.8pt;margin-top:2.1pt;width:24.95pt;height:24.95pt;z-index:251646464;mso-position-horizontal-relative:page" coordorigin="656,43" coordsize="49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">
                <v:shape id="Picture 424" o:spid="_x0000_s1027" type="#_x0000_t75" style="position:absolute;left:735;top:121;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">
                  <v:imagedata r:id="rId137" o:title=""/>
                </v:shape>
                <v:shape id="AutoShape 425" o:spid="_x0000_s1028" style="position:absolute;left:656;top:42;width:499;height:499;visibility:visible;mso-wrap-style:square;v-text-anchor:top" coordsize="4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" path="m472,l31,,27,,23,1,16,4,12,6,7,12,4,15,1,22,,26,1,472r,4l4,483r3,3l12,492r4,2l23,497r4,1l31,498r441,l476,497r8,-3l487,492r6,-6l493,485r-464,l26,485r-4,-2l20,482r-3,-4l16,476r-2,-4l13,470,13,28r1,-2l16,21r1,-1l20,16r2,-1l26,13r3,l493,13r,-2l487,6,484,4,476,r-4,xm493,13l29,13r2,l471,13r2,l477,15r2,1l482,20r2,1l485,26r1,2l486,470r-1,2l484,476r-2,2l479,482r-2,1l473,485r-2,l31,485r462,l495,483r3,-8l499,472r,-446l498,22r-3,-7l493,13xe" fillcolor="#231916" stroked="f">
                  <v:path arrowok="t" o:connecttype="custom" o:connectlocs="31,43;23,44;12,49;4,58;0,69;1,519;7,529;16,537;27,541;472,541;484,537;493,529;29,528;22,526;17,521;14,515;13,71;16,64;20,59;26,56;493,56;487,49;476,43;493,56;31,56;473,56;479,59;484,64;486,71;485,515;482,521;477,526;471,528;493,528;498,518;499,69;495,58" o:connectangles="0,0,0,0,0,0,0,0,0,0,0,0,0,0,0,0,0,0,0,0,0,0,0,0,0,0,0,0,0,0,0,0,0,0,0,0,0"/>
                </v:shape>
                <w10:wrap anchorx="page"/>
              </v:group>
            </w:pict>
          </mc:Fallback>
        </mc:AlternateContent>
      </w:r>
      <w:r w:rsidR="00FC79D1" w:rsidRPr="00FC79D1">
        <w:rPr>
          <w:color w:val="231916"/>
          <w:lang w:val="ru-RU"/>
        </w:rPr>
        <w:t>Комбинированный гриль (Гриль и верхний нагреватель):</w:t>
      </w:r>
    </w:p>
    <w:p w14:paraId="0D664506" w14:textId="48CD17E9" w:rsidR="003A5AB6" w:rsidRPr="00FC79D1" w:rsidRDefault="00745D0F">
      <w:pPr>
        <w:pStyle w:val="a3"/>
        <w:spacing w:before="39" w:line="290" w:lineRule="auto"/>
        <w:ind w:left="882" w:right="248"/>
        <w:rPr>
          <w:lang w:val="ru-RU"/>
        </w:rPr>
      </w:pPr>
      <w:r>
        <w:rPr>
          <w:color w:val="231916"/>
        </w:rPr>
        <w:t>When this function is activated, the grill heating tube and the top heater will work at the same time. This</w:t>
      </w:r>
      <w:r w:rsidRPr="00FC79D1">
        <w:rPr>
          <w:color w:val="231916"/>
          <w:lang w:val="ru-RU"/>
        </w:rPr>
        <w:t xml:space="preserve"> </w:t>
      </w:r>
      <w:r>
        <w:rPr>
          <w:color w:val="231916"/>
        </w:rPr>
        <w:t>function</w:t>
      </w:r>
      <w:r w:rsidRPr="00FC79D1">
        <w:rPr>
          <w:color w:val="231916"/>
          <w:lang w:val="ru-RU"/>
        </w:rPr>
        <w:t xml:space="preserve"> </w:t>
      </w:r>
      <w:r>
        <w:rPr>
          <w:color w:val="231916"/>
        </w:rPr>
        <w:t>allows</w:t>
      </w:r>
      <w:r w:rsidRPr="00FC79D1">
        <w:rPr>
          <w:color w:val="231916"/>
          <w:lang w:val="ru-RU"/>
        </w:rPr>
        <w:t xml:space="preserve"> </w:t>
      </w:r>
      <w:r>
        <w:rPr>
          <w:color w:val="231916"/>
        </w:rPr>
        <w:t>roasting</w:t>
      </w:r>
      <w:r w:rsidRPr="00FC79D1">
        <w:rPr>
          <w:color w:val="231916"/>
          <w:lang w:val="ru-RU"/>
        </w:rPr>
        <w:t>.</w:t>
      </w:r>
      <w:r w:rsidR="00FC79D1" w:rsidRPr="00FC79D1">
        <w:rPr>
          <w:lang w:val="ru-RU"/>
        </w:rPr>
        <w:t xml:space="preserve"> </w:t>
      </w:r>
      <w:r w:rsidR="00FC79D1" w:rsidRPr="00FC79D1">
        <w:rPr>
          <w:color w:val="231916"/>
          <w:lang w:val="ru-RU"/>
        </w:rPr>
        <w:t>Когда эта функция активирована, нагревательная трубка гриля и верхний нагреватель будут работать одновременно. Эта функция позволяет обжаривать</w:t>
      </w:r>
    </w:p>
    <w:p w14:paraId="2772C16F" w14:textId="77777777" w:rsidR="003A5AB6" w:rsidRPr="00FC79D1" w:rsidRDefault="003A5AB6">
      <w:pPr>
        <w:pStyle w:val="a3"/>
        <w:spacing w:before="6"/>
        <w:rPr>
          <w:sz w:val="19"/>
          <w:lang w:val="ru-RU"/>
        </w:rPr>
      </w:pPr>
    </w:p>
    <w:p w14:paraId="78739963" w14:textId="03FF74B4" w:rsidR="003A5AB6" w:rsidRPr="0022364B" w:rsidRDefault="009E35AF">
      <w:pPr>
        <w:pStyle w:val="5"/>
        <w:spacing w:before="1"/>
        <w:ind w:left="882"/>
        <w:rPr>
          <w:lang w:val="ru-RU"/>
        </w:rPr>
      </w:pPr>
      <w:r>
        <w:rPr>
          <w:noProof/>
          <w:lang w:val="ru-RU" w:eastAsia="ru-RU"/>
        </w:rPr>
        <mc:AlternateContent>
          <mc:Choice Requires="wpg">
            <w:drawing>
              <wp:anchor distT="0" distB="0" distL="114300" distR="114300" simplePos="0" relativeHeight="251647488" behindDoc="0" locked="0" layoutInCell="1" allowOverlap="1" wp14:anchorId="49B16F47" wp14:editId="3706DBF2">
                <wp:simplePos x="0" y="0"/>
                <wp:positionH relativeFrom="page">
                  <wp:posOffset>416560</wp:posOffset>
                </wp:positionH>
                <wp:positionV relativeFrom="paragraph">
                  <wp:posOffset>-17780</wp:posOffset>
                </wp:positionV>
                <wp:extent cx="316865" cy="316865"/>
                <wp:effectExtent l="6985" t="1270" r="9525" b="5715"/>
                <wp:wrapNone/>
                <wp:docPr id="1734"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16865"/>
                          <a:chOff x="656" y="-28"/>
                          <a:chExt cx="499" cy="499"/>
                        </a:xfrm>
                      </wpg:grpSpPr>
                      <pic:pic xmlns:pic="http://schemas.openxmlformats.org/drawingml/2006/picture">
                        <pic:nvPicPr>
                          <pic:cNvPr id="1735" name="Picture 42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735" y="50"/>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6" name="AutoShape 428"/>
                        <wps:cNvSpPr>
                          <a:spLocks/>
                        </wps:cNvSpPr>
                        <wps:spPr bwMode="auto">
                          <a:xfrm>
                            <a:off x="656" y="-29"/>
                            <a:ext cx="499" cy="499"/>
                          </a:xfrm>
                          <a:custGeom>
                            <a:avLst/>
                            <a:gdLst>
                              <a:gd name="T0" fmla="+- 0 687 656"/>
                              <a:gd name="T1" fmla="*/ T0 w 499"/>
                              <a:gd name="T2" fmla="+- 0 -28 -28"/>
                              <a:gd name="T3" fmla="*/ -28 h 499"/>
                              <a:gd name="T4" fmla="+- 0 679 656"/>
                              <a:gd name="T5" fmla="*/ T4 w 499"/>
                              <a:gd name="T6" fmla="+- 0 -28 -28"/>
                              <a:gd name="T7" fmla="*/ -28 h 499"/>
                              <a:gd name="T8" fmla="+- 0 668 656"/>
                              <a:gd name="T9" fmla="*/ T8 w 499"/>
                              <a:gd name="T10" fmla="+- 0 -22 -28"/>
                              <a:gd name="T11" fmla="*/ -22 h 499"/>
                              <a:gd name="T12" fmla="+- 0 660 656"/>
                              <a:gd name="T13" fmla="*/ T12 w 499"/>
                              <a:gd name="T14" fmla="+- 0 -13 -28"/>
                              <a:gd name="T15" fmla="*/ -13 h 499"/>
                              <a:gd name="T16" fmla="+- 0 656 656"/>
                              <a:gd name="T17" fmla="*/ T16 w 499"/>
                              <a:gd name="T18" fmla="+- 0 -2 -28"/>
                              <a:gd name="T19" fmla="*/ -2 h 499"/>
                              <a:gd name="T20" fmla="+- 0 657 656"/>
                              <a:gd name="T21" fmla="*/ T20 w 499"/>
                              <a:gd name="T22" fmla="+- 0 447 -28"/>
                              <a:gd name="T23" fmla="*/ 447 h 499"/>
                              <a:gd name="T24" fmla="+- 0 663 656"/>
                              <a:gd name="T25" fmla="*/ T24 w 499"/>
                              <a:gd name="T26" fmla="+- 0 458 -28"/>
                              <a:gd name="T27" fmla="*/ 458 h 499"/>
                              <a:gd name="T28" fmla="+- 0 672 656"/>
                              <a:gd name="T29" fmla="*/ T28 w 499"/>
                              <a:gd name="T30" fmla="+- 0 466 -28"/>
                              <a:gd name="T31" fmla="*/ 466 h 499"/>
                              <a:gd name="T32" fmla="+- 0 683 656"/>
                              <a:gd name="T33" fmla="*/ T32 w 499"/>
                              <a:gd name="T34" fmla="+- 0 470 -28"/>
                              <a:gd name="T35" fmla="*/ 470 h 499"/>
                              <a:gd name="T36" fmla="+- 0 1128 656"/>
                              <a:gd name="T37" fmla="*/ T36 w 499"/>
                              <a:gd name="T38" fmla="+- 0 470 -28"/>
                              <a:gd name="T39" fmla="*/ 470 h 499"/>
                              <a:gd name="T40" fmla="+- 0 1140 656"/>
                              <a:gd name="T41" fmla="*/ T40 w 499"/>
                              <a:gd name="T42" fmla="+- 0 466 -28"/>
                              <a:gd name="T43" fmla="*/ 466 h 499"/>
                              <a:gd name="T44" fmla="+- 0 1149 656"/>
                              <a:gd name="T45" fmla="*/ T44 w 499"/>
                              <a:gd name="T46" fmla="+- 0 458 -28"/>
                              <a:gd name="T47" fmla="*/ 458 h 499"/>
                              <a:gd name="T48" fmla="+- 0 685 656"/>
                              <a:gd name="T49" fmla="*/ T48 w 499"/>
                              <a:gd name="T50" fmla="+- 0 457 -28"/>
                              <a:gd name="T51" fmla="*/ 457 h 499"/>
                              <a:gd name="T52" fmla="+- 0 678 656"/>
                              <a:gd name="T53" fmla="*/ T52 w 499"/>
                              <a:gd name="T54" fmla="+- 0 455 -28"/>
                              <a:gd name="T55" fmla="*/ 455 h 499"/>
                              <a:gd name="T56" fmla="+- 0 673 656"/>
                              <a:gd name="T57" fmla="*/ T56 w 499"/>
                              <a:gd name="T58" fmla="+- 0 450 -28"/>
                              <a:gd name="T59" fmla="*/ 450 h 499"/>
                              <a:gd name="T60" fmla="+- 0 670 656"/>
                              <a:gd name="T61" fmla="*/ T60 w 499"/>
                              <a:gd name="T62" fmla="+- 0 444 -28"/>
                              <a:gd name="T63" fmla="*/ 444 h 499"/>
                              <a:gd name="T64" fmla="+- 0 669 656"/>
                              <a:gd name="T65" fmla="*/ T64 w 499"/>
                              <a:gd name="T66" fmla="+- 0 0 -28"/>
                              <a:gd name="T67" fmla="*/ 0 h 499"/>
                              <a:gd name="T68" fmla="+- 0 672 656"/>
                              <a:gd name="T69" fmla="*/ T68 w 499"/>
                              <a:gd name="T70" fmla="+- 0 -7 -28"/>
                              <a:gd name="T71" fmla="*/ -7 h 499"/>
                              <a:gd name="T72" fmla="+- 0 676 656"/>
                              <a:gd name="T73" fmla="*/ T72 w 499"/>
                              <a:gd name="T74" fmla="+- 0 -12 -28"/>
                              <a:gd name="T75" fmla="*/ -12 h 499"/>
                              <a:gd name="T76" fmla="+- 0 682 656"/>
                              <a:gd name="T77" fmla="*/ T76 w 499"/>
                              <a:gd name="T78" fmla="+- 0 -15 -28"/>
                              <a:gd name="T79" fmla="*/ -15 h 499"/>
                              <a:gd name="T80" fmla="+- 0 1149 656"/>
                              <a:gd name="T81" fmla="*/ T80 w 499"/>
                              <a:gd name="T82" fmla="+- 0 -16 -28"/>
                              <a:gd name="T83" fmla="*/ -16 h 499"/>
                              <a:gd name="T84" fmla="+- 0 1143 656"/>
                              <a:gd name="T85" fmla="*/ T84 w 499"/>
                              <a:gd name="T86" fmla="+- 0 -22 -28"/>
                              <a:gd name="T87" fmla="*/ -22 h 499"/>
                              <a:gd name="T88" fmla="+- 0 1132 656"/>
                              <a:gd name="T89" fmla="*/ T88 w 499"/>
                              <a:gd name="T90" fmla="+- 0 -28 -28"/>
                              <a:gd name="T91" fmla="*/ -28 h 499"/>
                              <a:gd name="T92" fmla="+- 0 1149 656"/>
                              <a:gd name="T93" fmla="*/ T92 w 499"/>
                              <a:gd name="T94" fmla="+- 0 -16 -28"/>
                              <a:gd name="T95" fmla="*/ -16 h 499"/>
                              <a:gd name="T96" fmla="+- 0 687 656"/>
                              <a:gd name="T97" fmla="*/ T96 w 499"/>
                              <a:gd name="T98" fmla="+- 0 -16 -28"/>
                              <a:gd name="T99" fmla="*/ -16 h 499"/>
                              <a:gd name="T100" fmla="+- 0 1129 656"/>
                              <a:gd name="T101" fmla="*/ T100 w 499"/>
                              <a:gd name="T102" fmla="+- 0 -15 -28"/>
                              <a:gd name="T103" fmla="*/ -15 h 499"/>
                              <a:gd name="T104" fmla="+- 0 1135 656"/>
                              <a:gd name="T105" fmla="*/ T104 w 499"/>
                              <a:gd name="T106" fmla="+- 0 -12 -28"/>
                              <a:gd name="T107" fmla="*/ -12 h 499"/>
                              <a:gd name="T108" fmla="+- 0 1140 656"/>
                              <a:gd name="T109" fmla="*/ T108 w 499"/>
                              <a:gd name="T110" fmla="+- 0 -7 -28"/>
                              <a:gd name="T111" fmla="*/ -7 h 499"/>
                              <a:gd name="T112" fmla="+- 0 1142 656"/>
                              <a:gd name="T113" fmla="*/ T112 w 499"/>
                              <a:gd name="T114" fmla="+- 0 0 -28"/>
                              <a:gd name="T115" fmla="*/ 0 h 499"/>
                              <a:gd name="T116" fmla="+- 0 1141 656"/>
                              <a:gd name="T117" fmla="*/ T116 w 499"/>
                              <a:gd name="T118" fmla="+- 0 444 -28"/>
                              <a:gd name="T119" fmla="*/ 444 h 499"/>
                              <a:gd name="T120" fmla="+- 0 1138 656"/>
                              <a:gd name="T121" fmla="*/ T120 w 499"/>
                              <a:gd name="T122" fmla="+- 0 450 -28"/>
                              <a:gd name="T123" fmla="*/ 450 h 499"/>
                              <a:gd name="T124" fmla="+- 0 1133 656"/>
                              <a:gd name="T125" fmla="*/ T124 w 499"/>
                              <a:gd name="T126" fmla="+- 0 455 -28"/>
                              <a:gd name="T127" fmla="*/ 455 h 499"/>
                              <a:gd name="T128" fmla="+- 0 1127 656"/>
                              <a:gd name="T129" fmla="*/ T128 w 499"/>
                              <a:gd name="T130" fmla="+- 0 457 -28"/>
                              <a:gd name="T131" fmla="*/ 457 h 499"/>
                              <a:gd name="T132" fmla="+- 0 1149 656"/>
                              <a:gd name="T133" fmla="*/ T132 w 499"/>
                              <a:gd name="T134" fmla="+- 0 457 -28"/>
                              <a:gd name="T135" fmla="*/ 457 h 499"/>
                              <a:gd name="T136" fmla="+- 0 1154 656"/>
                              <a:gd name="T137" fmla="*/ T136 w 499"/>
                              <a:gd name="T138" fmla="+- 0 447 -28"/>
                              <a:gd name="T139" fmla="*/ 447 h 499"/>
                              <a:gd name="T140" fmla="+- 0 1155 656"/>
                              <a:gd name="T141" fmla="*/ T140 w 499"/>
                              <a:gd name="T142" fmla="+- 0 -2 -28"/>
                              <a:gd name="T143" fmla="*/ -2 h 499"/>
                              <a:gd name="T144" fmla="+- 0 1151 656"/>
                              <a:gd name="T145" fmla="*/ T144 w 499"/>
                              <a:gd name="T146" fmla="+- 0 -13 -28"/>
                              <a:gd name="T147" fmla="*/ -13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9" h="499">
                                <a:moveTo>
                                  <a:pt x="472" y="0"/>
                                </a:moveTo>
                                <a:lnTo>
                                  <a:pt x="31" y="0"/>
                                </a:lnTo>
                                <a:lnTo>
                                  <a:pt x="27" y="0"/>
                                </a:lnTo>
                                <a:lnTo>
                                  <a:pt x="23" y="0"/>
                                </a:lnTo>
                                <a:lnTo>
                                  <a:pt x="16" y="3"/>
                                </a:lnTo>
                                <a:lnTo>
                                  <a:pt x="12" y="6"/>
                                </a:lnTo>
                                <a:lnTo>
                                  <a:pt x="7" y="11"/>
                                </a:lnTo>
                                <a:lnTo>
                                  <a:pt x="4" y="15"/>
                                </a:lnTo>
                                <a:lnTo>
                                  <a:pt x="1" y="22"/>
                                </a:lnTo>
                                <a:lnTo>
                                  <a:pt x="0" y="26"/>
                                </a:lnTo>
                                <a:lnTo>
                                  <a:pt x="1" y="472"/>
                                </a:lnTo>
                                <a:lnTo>
                                  <a:pt x="1" y="475"/>
                                </a:lnTo>
                                <a:lnTo>
                                  <a:pt x="4" y="483"/>
                                </a:lnTo>
                                <a:lnTo>
                                  <a:pt x="7" y="486"/>
                                </a:lnTo>
                                <a:lnTo>
                                  <a:pt x="12" y="492"/>
                                </a:lnTo>
                                <a:lnTo>
                                  <a:pt x="16" y="494"/>
                                </a:lnTo>
                                <a:lnTo>
                                  <a:pt x="23" y="497"/>
                                </a:lnTo>
                                <a:lnTo>
                                  <a:pt x="27" y="498"/>
                                </a:lnTo>
                                <a:lnTo>
                                  <a:pt x="31" y="498"/>
                                </a:lnTo>
                                <a:lnTo>
                                  <a:pt x="472" y="498"/>
                                </a:lnTo>
                                <a:lnTo>
                                  <a:pt x="476" y="497"/>
                                </a:lnTo>
                                <a:lnTo>
                                  <a:pt x="484" y="494"/>
                                </a:lnTo>
                                <a:lnTo>
                                  <a:pt x="487" y="492"/>
                                </a:lnTo>
                                <a:lnTo>
                                  <a:pt x="493" y="486"/>
                                </a:lnTo>
                                <a:lnTo>
                                  <a:pt x="493" y="485"/>
                                </a:lnTo>
                                <a:lnTo>
                                  <a:pt x="29" y="485"/>
                                </a:lnTo>
                                <a:lnTo>
                                  <a:pt x="26" y="485"/>
                                </a:lnTo>
                                <a:lnTo>
                                  <a:pt x="22" y="483"/>
                                </a:lnTo>
                                <a:lnTo>
                                  <a:pt x="20" y="482"/>
                                </a:lnTo>
                                <a:lnTo>
                                  <a:pt x="17" y="478"/>
                                </a:lnTo>
                                <a:lnTo>
                                  <a:pt x="15" y="476"/>
                                </a:lnTo>
                                <a:lnTo>
                                  <a:pt x="14" y="472"/>
                                </a:lnTo>
                                <a:lnTo>
                                  <a:pt x="13" y="470"/>
                                </a:lnTo>
                                <a:lnTo>
                                  <a:pt x="13" y="28"/>
                                </a:lnTo>
                                <a:lnTo>
                                  <a:pt x="14" y="26"/>
                                </a:lnTo>
                                <a:lnTo>
                                  <a:pt x="16" y="21"/>
                                </a:lnTo>
                                <a:lnTo>
                                  <a:pt x="17" y="19"/>
                                </a:lnTo>
                                <a:lnTo>
                                  <a:pt x="20" y="16"/>
                                </a:lnTo>
                                <a:lnTo>
                                  <a:pt x="22" y="15"/>
                                </a:lnTo>
                                <a:lnTo>
                                  <a:pt x="26" y="13"/>
                                </a:lnTo>
                                <a:lnTo>
                                  <a:pt x="29" y="12"/>
                                </a:lnTo>
                                <a:lnTo>
                                  <a:pt x="493" y="12"/>
                                </a:lnTo>
                                <a:lnTo>
                                  <a:pt x="493" y="11"/>
                                </a:lnTo>
                                <a:lnTo>
                                  <a:pt x="487" y="6"/>
                                </a:lnTo>
                                <a:lnTo>
                                  <a:pt x="484" y="3"/>
                                </a:lnTo>
                                <a:lnTo>
                                  <a:pt x="476" y="0"/>
                                </a:lnTo>
                                <a:lnTo>
                                  <a:pt x="472" y="0"/>
                                </a:lnTo>
                                <a:close/>
                                <a:moveTo>
                                  <a:pt x="493" y="12"/>
                                </a:moveTo>
                                <a:lnTo>
                                  <a:pt x="29" y="12"/>
                                </a:lnTo>
                                <a:lnTo>
                                  <a:pt x="31" y="12"/>
                                </a:lnTo>
                                <a:lnTo>
                                  <a:pt x="471" y="12"/>
                                </a:lnTo>
                                <a:lnTo>
                                  <a:pt x="473" y="13"/>
                                </a:lnTo>
                                <a:lnTo>
                                  <a:pt x="477" y="15"/>
                                </a:lnTo>
                                <a:lnTo>
                                  <a:pt x="479" y="16"/>
                                </a:lnTo>
                                <a:lnTo>
                                  <a:pt x="482" y="19"/>
                                </a:lnTo>
                                <a:lnTo>
                                  <a:pt x="484" y="21"/>
                                </a:lnTo>
                                <a:lnTo>
                                  <a:pt x="485" y="26"/>
                                </a:lnTo>
                                <a:lnTo>
                                  <a:pt x="486" y="28"/>
                                </a:lnTo>
                                <a:lnTo>
                                  <a:pt x="486" y="470"/>
                                </a:lnTo>
                                <a:lnTo>
                                  <a:pt x="485" y="472"/>
                                </a:lnTo>
                                <a:lnTo>
                                  <a:pt x="484" y="476"/>
                                </a:lnTo>
                                <a:lnTo>
                                  <a:pt x="482" y="478"/>
                                </a:lnTo>
                                <a:lnTo>
                                  <a:pt x="479" y="482"/>
                                </a:lnTo>
                                <a:lnTo>
                                  <a:pt x="477" y="483"/>
                                </a:lnTo>
                                <a:lnTo>
                                  <a:pt x="473" y="485"/>
                                </a:lnTo>
                                <a:lnTo>
                                  <a:pt x="471" y="485"/>
                                </a:lnTo>
                                <a:lnTo>
                                  <a:pt x="31" y="485"/>
                                </a:lnTo>
                                <a:lnTo>
                                  <a:pt x="493" y="485"/>
                                </a:lnTo>
                                <a:lnTo>
                                  <a:pt x="495" y="483"/>
                                </a:lnTo>
                                <a:lnTo>
                                  <a:pt x="498" y="475"/>
                                </a:lnTo>
                                <a:lnTo>
                                  <a:pt x="499" y="472"/>
                                </a:lnTo>
                                <a:lnTo>
                                  <a:pt x="499" y="26"/>
                                </a:lnTo>
                                <a:lnTo>
                                  <a:pt x="498" y="22"/>
                                </a:lnTo>
                                <a:lnTo>
                                  <a:pt x="495" y="15"/>
                                </a:lnTo>
                                <a:lnTo>
                                  <a:pt x="493" y="12"/>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517D94" id="Group 426" o:spid="_x0000_s1026" style="position:absolute;margin-left:32.8pt;margin-top:-1.4pt;width:24.95pt;height:24.95pt;z-index:251647488;mso-position-horizontal-relative:page" coordorigin="656,-28" coordsize="49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">
                <v:shape id="Picture 427" o:spid="_x0000_s1027" type="#_x0000_t75" style="position:absolute;left:735;top:50;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">
                  <v:imagedata r:id="rId139" o:title=""/>
                </v:shape>
                <v:shape id="AutoShape 428" o:spid="_x0000_s1028" style="position:absolute;left:656;top:-29;width:499;height:499;visibility:visible;mso-wrap-style:square;v-text-anchor:top" coordsize="4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" path="m472,l31,,27,,23,,16,3,12,6,7,11,4,15,1,22,,26,1,472r,3l4,483r3,3l12,492r4,2l23,497r4,1l31,498r441,l476,497r8,-3l487,492r6,-6l493,485r-464,l26,485r-4,-2l20,482r-3,-4l15,476r-1,-4l13,470,13,28r1,-2l16,21r1,-2l20,16r2,-1l26,13r3,-1l493,12r,-1l487,6,484,3,476,r-4,xm493,12l29,12r2,l471,12r2,1l477,15r2,1l482,19r2,2l485,26r1,2l486,470r-1,2l484,476r-2,2l479,482r-2,1l473,485r-2,l31,485r462,l495,483r3,-8l499,472r,-446l498,22r-3,-7l493,12xe" fillcolor="#231916" stroked="f">
                  <v:path arrowok="t" o:connecttype="custom" o:connectlocs="31,-28;23,-28;12,-22;4,-13;0,-2;1,447;7,458;16,466;27,470;472,470;484,466;493,458;29,457;22,455;17,450;14,444;13,0;16,-7;20,-12;26,-15;493,-16;487,-22;476,-28;493,-16;31,-16;473,-15;479,-12;484,-7;486,0;485,444;482,450;477,455;471,457;493,457;498,447;499,-2;495,-13" o:connectangles="0,0,0,0,0,0,0,0,0,0,0,0,0,0,0,0,0,0,0,0,0,0,0,0,0,0,0,0,0,0,0,0,0,0,0,0,0"/>
                </v:shape>
                <w10:wrap anchorx="page"/>
              </v:group>
            </w:pict>
          </mc:Fallback>
        </mc:AlternateContent>
      </w:r>
      <w:r w:rsidR="00FC79D1" w:rsidRPr="00FC79D1">
        <w:rPr>
          <w:color w:val="231916"/>
          <w:lang w:val="ru-RU"/>
        </w:rPr>
        <w:t>Нагреватель</w:t>
      </w:r>
      <w:r w:rsidR="00FC79D1" w:rsidRPr="0022364B">
        <w:rPr>
          <w:color w:val="231916"/>
          <w:lang w:val="ru-RU"/>
        </w:rPr>
        <w:t xml:space="preserve"> </w:t>
      </w:r>
      <w:r w:rsidR="00FC79D1" w:rsidRPr="00FC79D1">
        <w:rPr>
          <w:color w:val="231916"/>
          <w:lang w:val="ru-RU"/>
        </w:rPr>
        <w:t>гриля</w:t>
      </w:r>
      <w:r w:rsidR="00FC79D1" w:rsidRPr="0022364B">
        <w:rPr>
          <w:color w:val="231916"/>
          <w:lang w:val="ru-RU"/>
        </w:rPr>
        <w:t xml:space="preserve"> </w:t>
      </w:r>
      <w:r w:rsidR="00FC79D1" w:rsidRPr="00FC79D1">
        <w:rPr>
          <w:color w:val="231916"/>
          <w:lang w:val="ru-RU"/>
        </w:rPr>
        <w:t>Вкл</w:t>
      </w:r>
      <w:r w:rsidR="00FC79D1">
        <w:rPr>
          <w:color w:val="231916"/>
          <w:lang w:val="ru-RU"/>
        </w:rPr>
        <w:t>ючен</w:t>
      </w:r>
      <w:r w:rsidR="00FC79D1" w:rsidRPr="0022364B">
        <w:rPr>
          <w:color w:val="231916"/>
          <w:lang w:val="ru-RU"/>
        </w:rPr>
        <w:t>:</w:t>
      </w:r>
    </w:p>
    <w:p w14:paraId="05D0518C" w14:textId="1EB49796" w:rsidR="003A5AB6" w:rsidRPr="00FC79D1" w:rsidRDefault="00FC79D1">
      <w:pPr>
        <w:pStyle w:val="a3"/>
        <w:spacing w:before="39"/>
        <w:ind w:left="882"/>
        <w:rPr>
          <w:lang w:val="ru-RU"/>
        </w:rPr>
      </w:pPr>
      <w:r w:rsidRPr="00FC79D1">
        <w:rPr>
          <w:color w:val="231916"/>
          <w:lang w:val="ru-RU"/>
        </w:rPr>
        <w:t>Установка ручки в это положение позволяет жарить блюда на решетке.</w:t>
      </w:r>
    </w:p>
    <w:p w14:paraId="23D50E99" w14:textId="77777777" w:rsidR="003A5AB6" w:rsidRPr="00FC79D1" w:rsidRDefault="003A5AB6">
      <w:pPr>
        <w:pStyle w:val="a3"/>
        <w:spacing w:before="9"/>
        <w:rPr>
          <w:sz w:val="22"/>
          <w:lang w:val="ru-RU"/>
        </w:rPr>
      </w:pPr>
    </w:p>
    <w:p w14:paraId="3F9DD9E6" w14:textId="06D64624" w:rsidR="003A5AB6" w:rsidRPr="00FC79D1" w:rsidRDefault="009E35AF">
      <w:pPr>
        <w:pStyle w:val="a3"/>
        <w:spacing w:line="290" w:lineRule="auto"/>
        <w:ind w:left="882" w:right="248"/>
        <w:rPr>
          <w:lang w:val="ru-RU"/>
        </w:rPr>
      </w:pPr>
      <w:r>
        <w:rPr>
          <w:noProof/>
          <w:lang w:val="ru-RU" w:eastAsia="ru-RU"/>
        </w:rPr>
        <mc:AlternateContent>
          <mc:Choice Requires="wpg">
            <w:drawing>
              <wp:anchor distT="0" distB="0" distL="114300" distR="114300" simplePos="0" relativeHeight="251648512" behindDoc="0" locked="0" layoutInCell="1" allowOverlap="1" wp14:anchorId="1D30B4FF" wp14:editId="709C6B8E">
                <wp:simplePos x="0" y="0"/>
                <wp:positionH relativeFrom="page">
                  <wp:posOffset>416560</wp:posOffset>
                </wp:positionH>
                <wp:positionV relativeFrom="paragraph">
                  <wp:posOffset>12700</wp:posOffset>
                </wp:positionV>
                <wp:extent cx="316865" cy="316865"/>
                <wp:effectExtent l="6985" t="0" r="9525" b="6985"/>
                <wp:wrapNone/>
                <wp:docPr id="173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16865"/>
                          <a:chOff x="656" y="20"/>
                          <a:chExt cx="499" cy="499"/>
                        </a:xfrm>
                      </wpg:grpSpPr>
                      <pic:pic xmlns:pic="http://schemas.openxmlformats.org/drawingml/2006/picture">
                        <pic:nvPicPr>
                          <pic:cNvPr id="1732" name="Picture 43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35" y="99"/>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3" name="AutoShape 431"/>
                        <wps:cNvSpPr>
                          <a:spLocks/>
                        </wps:cNvSpPr>
                        <wps:spPr bwMode="auto">
                          <a:xfrm>
                            <a:off x="656" y="20"/>
                            <a:ext cx="499" cy="499"/>
                          </a:xfrm>
                          <a:custGeom>
                            <a:avLst/>
                            <a:gdLst>
                              <a:gd name="T0" fmla="+- 0 683 656"/>
                              <a:gd name="T1" fmla="*/ T0 w 499"/>
                              <a:gd name="T2" fmla="+- 0 20 20"/>
                              <a:gd name="T3" fmla="*/ 20 h 499"/>
                              <a:gd name="T4" fmla="+- 0 672 656"/>
                              <a:gd name="T5" fmla="*/ T4 w 499"/>
                              <a:gd name="T6" fmla="+- 0 24 20"/>
                              <a:gd name="T7" fmla="*/ 24 h 499"/>
                              <a:gd name="T8" fmla="+- 0 663 656"/>
                              <a:gd name="T9" fmla="*/ T8 w 499"/>
                              <a:gd name="T10" fmla="+- 0 32 20"/>
                              <a:gd name="T11" fmla="*/ 32 h 499"/>
                              <a:gd name="T12" fmla="+- 0 657 656"/>
                              <a:gd name="T13" fmla="*/ T12 w 499"/>
                              <a:gd name="T14" fmla="+- 0 43 20"/>
                              <a:gd name="T15" fmla="*/ 43 h 499"/>
                              <a:gd name="T16" fmla="+- 0 657 656"/>
                              <a:gd name="T17" fmla="*/ T16 w 499"/>
                              <a:gd name="T18" fmla="+- 0 493 20"/>
                              <a:gd name="T19" fmla="*/ 493 h 499"/>
                              <a:gd name="T20" fmla="+- 0 660 656"/>
                              <a:gd name="T21" fmla="*/ T20 w 499"/>
                              <a:gd name="T22" fmla="+- 0 503 20"/>
                              <a:gd name="T23" fmla="*/ 503 h 499"/>
                              <a:gd name="T24" fmla="+- 0 668 656"/>
                              <a:gd name="T25" fmla="*/ T24 w 499"/>
                              <a:gd name="T26" fmla="+- 0 513 20"/>
                              <a:gd name="T27" fmla="*/ 513 h 499"/>
                              <a:gd name="T28" fmla="+- 0 679 656"/>
                              <a:gd name="T29" fmla="*/ T28 w 499"/>
                              <a:gd name="T30" fmla="+- 0 518 20"/>
                              <a:gd name="T31" fmla="*/ 518 h 499"/>
                              <a:gd name="T32" fmla="+- 0 687 656"/>
                              <a:gd name="T33" fmla="*/ T32 w 499"/>
                              <a:gd name="T34" fmla="+- 0 519 20"/>
                              <a:gd name="T35" fmla="*/ 519 h 499"/>
                              <a:gd name="T36" fmla="+- 0 1132 656"/>
                              <a:gd name="T37" fmla="*/ T36 w 499"/>
                              <a:gd name="T38" fmla="+- 0 518 20"/>
                              <a:gd name="T39" fmla="*/ 518 h 499"/>
                              <a:gd name="T40" fmla="+- 0 1143 656"/>
                              <a:gd name="T41" fmla="*/ T40 w 499"/>
                              <a:gd name="T42" fmla="+- 0 513 20"/>
                              <a:gd name="T43" fmla="*/ 513 h 499"/>
                              <a:gd name="T44" fmla="+- 0 1149 656"/>
                              <a:gd name="T45" fmla="*/ T44 w 499"/>
                              <a:gd name="T46" fmla="+- 0 506 20"/>
                              <a:gd name="T47" fmla="*/ 506 h 499"/>
                              <a:gd name="T48" fmla="+- 0 682 656"/>
                              <a:gd name="T49" fmla="*/ T48 w 499"/>
                              <a:gd name="T50" fmla="+- 0 505 20"/>
                              <a:gd name="T51" fmla="*/ 505 h 499"/>
                              <a:gd name="T52" fmla="+- 0 676 656"/>
                              <a:gd name="T53" fmla="*/ T52 w 499"/>
                              <a:gd name="T54" fmla="+- 0 502 20"/>
                              <a:gd name="T55" fmla="*/ 502 h 499"/>
                              <a:gd name="T56" fmla="+- 0 671 656"/>
                              <a:gd name="T57" fmla="*/ T56 w 499"/>
                              <a:gd name="T58" fmla="+- 0 497 20"/>
                              <a:gd name="T59" fmla="*/ 497 h 499"/>
                              <a:gd name="T60" fmla="+- 0 669 656"/>
                              <a:gd name="T61" fmla="*/ T60 w 499"/>
                              <a:gd name="T62" fmla="+- 0 490 20"/>
                              <a:gd name="T63" fmla="*/ 490 h 499"/>
                              <a:gd name="T64" fmla="+- 0 670 656"/>
                              <a:gd name="T65" fmla="*/ T64 w 499"/>
                              <a:gd name="T66" fmla="+- 0 46 20"/>
                              <a:gd name="T67" fmla="*/ 46 h 499"/>
                              <a:gd name="T68" fmla="+- 0 673 656"/>
                              <a:gd name="T69" fmla="*/ T68 w 499"/>
                              <a:gd name="T70" fmla="+- 0 40 20"/>
                              <a:gd name="T71" fmla="*/ 40 h 499"/>
                              <a:gd name="T72" fmla="+- 0 678 656"/>
                              <a:gd name="T73" fmla="*/ T72 w 499"/>
                              <a:gd name="T74" fmla="+- 0 35 20"/>
                              <a:gd name="T75" fmla="*/ 35 h 499"/>
                              <a:gd name="T76" fmla="+- 0 685 656"/>
                              <a:gd name="T77" fmla="*/ T76 w 499"/>
                              <a:gd name="T78" fmla="+- 0 33 20"/>
                              <a:gd name="T79" fmla="*/ 33 h 499"/>
                              <a:gd name="T80" fmla="+- 0 1149 656"/>
                              <a:gd name="T81" fmla="*/ T80 w 499"/>
                              <a:gd name="T82" fmla="+- 0 32 20"/>
                              <a:gd name="T83" fmla="*/ 32 h 499"/>
                              <a:gd name="T84" fmla="+- 0 1140 656"/>
                              <a:gd name="T85" fmla="*/ T84 w 499"/>
                              <a:gd name="T86" fmla="+- 0 24 20"/>
                              <a:gd name="T87" fmla="*/ 24 h 499"/>
                              <a:gd name="T88" fmla="+- 0 1128 656"/>
                              <a:gd name="T89" fmla="*/ T88 w 499"/>
                              <a:gd name="T90" fmla="+- 0 20 20"/>
                              <a:gd name="T91" fmla="*/ 20 h 499"/>
                              <a:gd name="T92" fmla="+- 0 685 656"/>
                              <a:gd name="T93" fmla="*/ T92 w 499"/>
                              <a:gd name="T94" fmla="+- 0 33 20"/>
                              <a:gd name="T95" fmla="*/ 33 h 499"/>
                              <a:gd name="T96" fmla="+- 0 1127 656"/>
                              <a:gd name="T97" fmla="*/ T96 w 499"/>
                              <a:gd name="T98" fmla="+- 0 33 20"/>
                              <a:gd name="T99" fmla="*/ 33 h 499"/>
                              <a:gd name="T100" fmla="+- 0 1133 656"/>
                              <a:gd name="T101" fmla="*/ T100 w 499"/>
                              <a:gd name="T102" fmla="+- 0 35 20"/>
                              <a:gd name="T103" fmla="*/ 35 h 499"/>
                              <a:gd name="T104" fmla="+- 0 1138 656"/>
                              <a:gd name="T105" fmla="*/ T104 w 499"/>
                              <a:gd name="T106" fmla="+- 0 40 20"/>
                              <a:gd name="T107" fmla="*/ 40 h 499"/>
                              <a:gd name="T108" fmla="+- 0 1141 656"/>
                              <a:gd name="T109" fmla="*/ T108 w 499"/>
                              <a:gd name="T110" fmla="+- 0 46 20"/>
                              <a:gd name="T111" fmla="*/ 46 h 499"/>
                              <a:gd name="T112" fmla="+- 0 1142 656"/>
                              <a:gd name="T113" fmla="*/ T112 w 499"/>
                              <a:gd name="T114" fmla="+- 0 490 20"/>
                              <a:gd name="T115" fmla="*/ 490 h 499"/>
                              <a:gd name="T116" fmla="+- 0 1140 656"/>
                              <a:gd name="T117" fmla="*/ T116 w 499"/>
                              <a:gd name="T118" fmla="+- 0 497 20"/>
                              <a:gd name="T119" fmla="*/ 497 h 499"/>
                              <a:gd name="T120" fmla="+- 0 1135 656"/>
                              <a:gd name="T121" fmla="*/ T120 w 499"/>
                              <a:gd name="T122" fmla="+- 0 502 20"/>
                              <a:gd name="T123" fmla="*/ 502 h 499"/>
                              <a:gd name="T124" fmla="+- 0 1129 656"/>
                              <a:gd name="T125" fmla="*/ T124 w 499"/>
                              <a:gd name="T126" fmla="+- 0 505 20"/>
                              <a:gd name="T127" fmla="*/ 505 h 499"/>
                              <a:gd name="T128" fmla="+- 0 687 656"/>
                              <a:gd name="T129" fmla="*/ T128 w 499"/>
                              <a:gd name="T130" fmla="+- 0 506 20"/>
                              <a:gd name="T131" fmla="*/ 506 h 499"/>
                              <a:gd name="T132" fmla="+- 0 1151 656"/>
                              <a:gd name="T133" fmla="*/ T132 w 499"/>
                              <a:gd name="T134" fmla="+- 0 503 20"/>
                              <a:gd name="T135" fmla="*/ 503 h 499"/>
                              <a:gd name="T136" fmla="+- 0 1155 656"/>
                              <a:gd name="T137" fmla="*/ T136 w 499"/>
                              <a:gd name="T138" fmla="+- 0 493 20"/>
                              <a:gd name="T139" fmla="*/ 493 h 499"/>
                              <a:gd name="T140" fmla="+- 0 1154 656"/>
                              <a:gd name="T141" fmla="*/ T140 w 499"/>
                              <a:gd name="T142" fmla="+- 0 43 20"/>
                              <a:gd name="T143" fmla="*/ 43 h 499"/>
                              <a:gd name="T144" fmla="+- 0 1149 656"/>
                              <a:gd name="T145" fmla="*/ T144 w 499"/>
                              <a:gd name="T146" fmla="+- 0 33 20"/>
                              <a:gd name="T147" fmla="*/ 33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9" h="499">
                                <a:moveTo>
                                  <a:pt x="472" y="0"/>
                                </a:moveTo>
                                <a:lnTo>
                                  <a:pt x="27" y="0"/>
                                </a:lnTo>
                                <a:lnTo>
                                  <a:pt x="23" y="1"/>
                                </a:lnTo>
                                <a:lnTo>
                                  <a:pt x="16" y="4"/>
                                </a:lnTo>
                                <a:lnTo>
                                  <a:pt x="12" y="6"/>
                                </a:lnTo>
                                <a:lnTo>
                                  <a:pt x="7" y="12"/>
                                </a:lnTo>
                                <a:lnTo>
                                  <a:pt x="4" y="16"/>
                                </a:lnTo>
                                <a:lnTo>
                                  <a:pt x="1" y="23"/>
                                </a:lnTo>
                                <a:lnTo>
                                  <a:pt x="0" y="26"/>
                                </a:lnTo>
                                <a:lnTo>
                                  <a:pt x="1" y="473"/>
                                </a:lnTo>
                                <a:lnTo>
                                  <a:pt x="1" y="476"/>
                                </a:lnTo>
                                <a:lnTo>
                                  <a:pt x="4" y="483"/>
                                </a:lnTo>
                                <a:lnTo>
                                  <a:pt x="7" y="487"/>
                                </a:lnTo>
                                <a:lnTo>
                                  <a:pt x="12" y="493"/>
                                </a:lnTo>
                                <a:lnTo>
                                  <a:pt x="16" y="495"/>
                                </a:lnTo>
                                <a:lnTo>
                                  <a:pt x="23" y="498"/>
                                </a:lnTo>
                                <a:lnTo>
                                  <a:pt x="27" y="499"/>
                                </a:lnTo>
                                <a:lnTo>
                                  <a:pt x="31" y="499"/>
                                </a:lnTo>
                                <a:lnTo>
                                  <a:pt x="472" y="499"/>
                                </a:lnTo>
                                <a:lnTo>
                                  <a:pt x="476" y="498"/>
                                </a:lnTo>
                                <a:lnTo>
                                  <a:pt x="484" y="495"/>
                                </a:lnTo>
                                <a:lnTo>
                                  <a:pt x="487" y="493"/>
                                </a:lnTo>
                                <a:lnTo>
                                  <a:pt x="493" y="487"/>
                                </a:lnTo>
                                <a:lnTo>
                                  <a:pt x="493" y="486"/>
                                </a:lnTo>
                                <a:lnTo>
                                  <a:pt x="29" y="486"/>
                                </a:lnTo>
                                <a:lnTo>
                                  <a:pt x="26" y="485"/>
                                </a:lnTo>
                                <a:lnTo>
                                  <a:pt x="22" y="484"/>
                                </a:lnTo>
                                <a:lnTo>
                                  <a:pt x="20" y="482"/>
                                </a:lnTo>
                                <a:lnTo>
                                  <a:pt x="17" y="479"/>
                                </a:lnTo>
                                <a:lnTo>
                                  <a:pt x="15" y="477"/>
                                </a:lnTo>
                                <a:lnTo>
                                  <a:pt x="14" y="473"/>
                                </a:lnTo>
                                <a:lnTo>
                                  <a:pt x="13" y="470"/>
                                </a:lnTo>
                                <a:lnTo>
                                  <a:pt x="13" y="29"/>
                                </a:lnTo>
                                <a:lnTo>
                                  <a:pt x="14" y="26"/>
                                </a:lnTo>
                                <a:lnTo>
                                  <a:pt x="16" y="22"/>
                                </a:lnTo>
                                <a:lnTo>
                                  <a:pt x="17" y="20"/>
                                </a:lnTo>
                                <a:lnTo>
                                  <a:pt x="20" y="17"/>
                                </a:lnTo>
                                <a:lnTo>
                                  <a:pt x="22" y="15"/>
                                </a:lnTo>
                                <a:lnTo>
                                  <a:pt x="26" y="14"/>
                                </a:lnTo>
                                <a:lnTo>
                                  <a:pt x="29" y="13"/>
                                </a:lnTo>
                                <a:lnTo>
                                  <a:pt x="493" y="13"/>
                                </a:lnTo>
                                <a:lnTo>
                                  <a:pt x="493" y="12"/>
                                </a:lnTo>
                                <a:lnTo>
                                  <a:pt x="487" y="6"/>
                                </a:lnTo>
                                <a:lnTo>
                                  <a:pt x="484" y="4"/>
                                </a:lnTo>
                                <a:lnTo>
                                  <a:pt x="476" y="1"/>
                                </a:lnTo>
                                <a:lnTo>
                                  <a:pt x="472" y="0"/>
                                </a:lnTo>
                                <a:close/>
                                <a:moveTo>
                                  <a:pt x="493" y="13"/>
                                </a:moveTo>
                                <a:lnTo>
                                  <a:pt x="29" y="13"/>
                                </a:lnTo>
                                <a:lnTo>
                                  <a:pt x="31" y="13"/>
                                </a:lnTo>
                                <a:lnTo>
                                  <a:pt x="471" y="13"/>
                                </a:lnTo>
                                <a:lnTo>
                                  <a:pt x="473" y="14"/>
                                </a:lnTo>
                                <a:lnTo>
                                  <a:pt x="477" y="15"/>
                                </a:lnTo>
                                <a:lnTo>
                                  <a:pt x="479" y="17"/>
                                </a:lnTo>
                                <a:lnTo>
                                  <a:pt x="482" y="20"/>
                                </a:lnTo>
                                <a:lnTo>
                                  <a:pt x="484" y="22"/>
                                </a:lnTo>
                                <a:lnTo>
                                  <a:pt x="485" y="26"/>
                                </a:lnTo>
                                <a:lnTo>
                                  <a:pt x="486" y="29"/>
                                </a:lnTo>
                                <a:lnTo>
                                  <a:pt x="486" y="470"/>
                                </a:lnTo>
                                <a:lnTo>
                                  <a:pt x="485" y="473"/>
                                </a:lnTo>
                                <a:lnTo>
                                  <a:pt x="484" y="477"/>
                                </a:lnTo>
                                <a:lnTo>
                                  <a:pt x="482" y="479"/>
                                </a:lnTo>
                                <a:lnTo>
                                  <a:pt x="479" y="482"/>
                                </a:lnTo>
                                <a:lnTo>
                                  <a:pt x="477" y="484"/>
                                </a:lnTo>
                                <a:lnTo>
                                  <a:pt x="473" y="485"/>
                                </a:lnTo>
                                <a:lnTo>
                                  <a:pt x="471" y="486"/>
                                </a:lnTo>
                                <a:lnTo>
                                  <a:pt x="31" y="486"/>
                                </a:lnTo>
                                <a:lnTo>
                                  <a:pt x="493" y="486"/>
                                </a:lnTo>
                                <a:lnTo>
                                  <a:pt x="495" y="483"/>
                                </a:lnTo>
                                <a:lnTo>
                                  <a:pt x="498" y="476"/>
                                </a:lnTo>
                                <a:lnTo>
                                  <a:pt x="499" y="473"/>
                                </a:lnTo>
                                <a:lnTo>
                                  <a:pt x="499" y="26"/>
                                </a:lnTo>
                                <a:lnTo>
                                  <a:pt x="498" y="23"/>
                                </a:lnTo>
                                <a:lnTo>
                                  <a:pt x="495" y="16"/>
                                </a:lnTo>
                                <a:lnTo>
                                  <a:pt x="493" y="13"/>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B0F8A0" id="Group 429" o:spid="_x0000_s1026" style="position:absolute;margin-left:32.8pt;margin-top:1pt;width:24.95pt;height:24.95pt;z-index:251648512;mso-position-horizontal-relative:page" coordorigin="656,20" coordsize="49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">
                <v:shape id="Picture 430" o:spid="_x0000_s1027" type="#_x0000_t75" style="position:absolute;left:735;top:99;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">
                  <v:imagedata r:id="rId141" o:title=""/>
                </v:shape>
                <v:shape id="AutoShape 431" o:spid="_x0000_s1028" style="position:absolute;left:656;top:20;width:499;height:499;visibility:visible;mso-wrap-style:square;v-text-anchor:top" coordsize="4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" path="m472,l27,,23,1,16,4,12,6,7,12,4,16,1,23,,26,1,473r,3l4,483r3,4l12,493r4,2l23,498r4,1l31,499r441,l476,498r8,-3l487,493r6,-6l493,486r-464,l26,485r-4,-1l20,482r-3,-3l15,477r-1,-4l13,470,13,29r1,-3l16,22r1,-2l20,17r2,-2l26,14r3,-1l493,13r,-1l487,6,484,4,476,1,472,xm493,13l29,13r2,l471,13r2,1l477,15r2,2l482,20r2,2l485,26r1,3l486,470r-1,3l484,477r-2,2l479,482r-2,2l473,485r-2,1l31,486r462,l495,483r3,-7l499,473r,-447l498,23r-3,-7l493,13xe" fillcolor="#231916" stroked="f">
                  <v:path arrowok="t" o:connecttype="custom" o:connectlocs="27,20;16,24;7,32;1,43;1,493;4,503;12,513;23,518;31,519;476,518;487,513;493,506;26,505;20,502;15,497;13,490;14,46;17,40;22,35;29,33;493,32;484,24;472,20;29,33;471,33;477,35;482,40;485,46;486,490;484,497;479,502;473,505;31,506;495,503;499,493;498,43;493,33" o:connectangles="0,0,0,0,0,0,0,0,0,0,0,0,0,0,0,0,0,0,0,0,0,0,0,0,0,0,0,0,0,0,0,0,0,0,0,0,0"/>
                </v:shape>
                <w10:wrap anchorx="page"/>
              </v:group>
            </w:pict>
          </mc:Fallback>
        </mc:AlternateContent>
      </w:r>
      <w:r w:rsidR="00FC79D1">
        <w:rPr>
          <w:b/>
          <w:i/>
          <w:color w:val="231916"/>
          <w:lang w:val="ru-RU"/>
        </w:rPr>
        <w:t>Конвекция</w:t>
      </w:r>
      <w:r w:rsidR="00745D0F" w:rsidRPr="00FC79D1">
        <w:rPr>
          <w:b/>
          <w:i/>
          <w:color w:val="231916"/>
          <w:lang w:val="ru-RU"/>
        </w:rPr>
        <w:t xml:space="preserve">: </w:t>
      </w:r>
      <w:r w:rsidR="00FC79D1" w:rsidRPr="00FC79D1">
        <w:rPr>
          <w:color w:val="231916"/>
          <w:lang w:val="ru-RU"/>
        </w:rPr>
        <w:t xml:space="preserve">В этом способе приготовления используется </w:t>
      </w:r>
      <w:r w:rsidR="00FC79D1">
        <w:rPr>
          <w:color w:val="231916"/>
          <w:lang w:val="ru-RU"/>
        </w:rPr>
        <w:t>конвекция</w:t>
      </w:r>
      <w:r w:rsidR="00FC79D1" w:rsidRPr="00FC79D1">
        <w:rPr>
          <w:color w:val="231916"/>
          <w:lang w:val="ru-RU"/>
        </w:rPr>
        <w:t>, в то время как тепло распределяется вентилятором. Это приводит к более быстрому и экономичному процессу приготовления. Духовой шкаф с вентилятором позволяет готовить пищу одновременно на разных полках, предотвращая передачу запахов и вкусов от одного блюда к другому</w:t>
      </w:r>
      <w:r w:rsidR="00FC79D1">
        <w:rPr>
          <w:color w:val="231916"/>
          <w:lang w:val="ru-RU"/>
        </w:rPr>
        <w:t>.</w:t>
      </w:r>
    </w:p>
    <w:p w14:paraId="25BD2FFD" w14:textId="77777777" w:rsidR="003A5AB6" w:rsidRPr="00FC79D1" w:rsidRDefault="003A5AB6">
      <w:pPr>
        <w:pStyle w:val="a3"/>
        <w:spacing w:before="6"/>
        <w:rPr>
          <w:sz w:val="19"/>
          <w:lang w:val="ru-RU"/>
        </w:rPr>
      </w:pPr>
    </w:p>
    <w:p w14:paraId="65E6B1CF" w14:textId="56617170" w:rsidR="003A5AB6" w:rsidRPr="00FC79D1" w:rsidRDefault="009E35AF">
      <w:pPr>
        <w:pStyle w:val="5"/>
        <w:ind w:left="881"/>
        <w:rPr>
          <w:lang w:val="ru-RU"/>
        </w:rPr>
      </w:pPr>
      <w:r>
        <w:rPr>
          <w:noProof/>
          <w:lang w:val="ru-RU" w:eastAsia="ru-RU"/>
        </w:rPr>
        <mc:AlternateContent>
          <mc:Choice Requires="wpg">
            <w:drawing>
              <wp:anchor distT="0" distB="0" distL="114300" distR="114300" simplePos="0" relativeHeight="251649536" behindDoc="0" locked="0" layoutInCell="1" allowOverlap="1" wp14:anchorId="3BD72D62" wp14:editId="48F4D9C0">
                <wp:simplePos x="0" y="0"/>
                <wp:positionH relativeFrom="page">
                  <wp:posOffset>416560</wp:posOffset>
                </wp:positionH>
                <wp:positionV relativeFrom="paragraph">
                  <wp:posOffset>-2540</wp:posOffset>
                </wp:positionV>
                <wp:extent cx="316865" cy="316865"/>
                <wp:effectExtent l="6985" t="6350" r="9525" b="635"/>
                <wp:wrapNone/>
                <wp:docPr id="1728"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16865"/>
                          <a:chOff x="656" y="-5"/>
                          <a:chExt cx="499" cy="499"/>
                        </a:xfrm>
                      </wpg:grpSpPr>
                      <pic:pic xmlns:pic="http://schemas.openxmlformats.org/drawingml/2006/picture">
                        <pic:nvPicPr>
                          <pic:cNvPr id="1729" name="Picture 43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735" y="74"/>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0" name="AutoShape 434"/>
                        <wps:cNvSpPr>
                          <a:spLocks/>
                        </wps:cNvSpPr>
                        <wps:spPr bwMode="auto">
                          <a:xfrm>
                            <a:off x="656" y="-5"/>
                            <a:ext cx="499" cy="499"/>
                          </a:xfrm>
                          <a:custGeom>
                            <a:avLst/>
                            <a:gdLst>
                              <a:gd name="T0" fmla="+- 0 687 656"/>
                              <a:gd name="T1" fmla="*/ T0 w 499"/>
                              <a:gd name="T2" fmla="+- 0 -5 -5"/>
                              <a:gd name="T3" fmla="*/ -5 h 499"/>
                              <a:gd name="T4" fmla="+- 0 679 656"/>
                              <a:gd name="T5" fmla="*/ T4 w 499"/>
                              <a:gd name="T6" fmla="+- 0 -4 -5"/>
                              <a:gd name="T7" fmla="*/ -4 h 499"/>
                              <a:gd name="T8" fmla="+- 0 668 656"/>
                              <a:gd name="T9" fmla="*/ T8 w 499"/>
                              <a:gd name="T10" fmla="+- 0 1 -5"/>
                              <a:gd name="T11" fmla="*/ 1 h 499"/>
                              <a:gd name="T12" fmla="+- 0 660 656"/>
                              <a:gd name="T13" fmla="*/ T12 w 499"/>
                              <a:gd name="T14" fmla="+- 0 10 -5"/>
                              <a:gd name="T15" fmla="*/ 10 h 499"/>
                              <a:gd name="T16" fmla="+- 0 656 656"/>
                              <a:gd name="T17" fmla="*/ T16 w 499"/>
                              <a:gd name="T18" fmla="+- 0 21 -5"/>
                              <a:gd name="T19" fmla="*/ 21 h 499"/>
                              <a:gd name="T20" fmla="+- 0 657 656"/>
                              <a:gd name="T21" fmla="*/ T20 w 499"/>
                              <a:gd name="T22" fmla="+- 0 471 -5"/>
                              <a:gd name="T23" fmla="*/ 471 h 499"/>
                              <a:gd name="T24" fmla="+- 0 663 656"/>
                              <a:gd name="T25" fmla="*/ T24 w 499"/>
                              <a:gd name="T26" fmla="+- 0 482 -5"/>
                              <a:gd name="T27" fmla="*/ 482 h 499"/>
                              <a:gd name="T28" fmla="+- 0 672 656"/>
                              <a:gd name="T29" fmla="*/ T28 w 499"/>
                              <a:gd name="T30" fmla="+- 0 490 -5"/>
                              <a:gd name="T31" fmla="*/ 490 h 499"/>
                              <a:gd name="T32" fmla="+- 0 683 656"/>
                              <a:gd name="T33" fmla="*/ T32 w 499"/>
                              <a:gd name="T34" fmla="+- 0 494 -5"/>
                              <a:gd name="T35" fmla="*/ 494 h 499"/>
                              <a:gd name="T36" fmla="+- 0 1128 656"/>
                              <a:gd name="T37" fmla="*/ T36 w 499"/>
                              <a:gd name="T38" fmla="+- 0 494 -5"/>
                              <a:gd name="T39" fmla="*/ 494 h 499"/>
                              <a:gd name="T40" fmla="+- 0 1140 656"/>
                              <a:gd name="T41" fmla="*/ T40 w 499"/>
                              <a:gd name="T42" fmla="+- 0 490 -5"/>
                              <a:gd name="T43" fmla="*/ 490 h 499"/>
                              <a:gd name="T44" fmla="+- 0 1149 656"/>
                              <a:gd name="T45" fmla="*/ T44 w 499"/>
                              <a:gd name="T46" fmla="+- 0 482 -5"/>
                              <a:gd name="T47" fmla="*/ 482 h 499"/>
                              <a:gd name="T48" fmla="+- 0 685 656"/>
                              <a:gd name="T49" fmla="*/ T48 w 499"/>
                              <a:gd name="T50" fmla="+- 0 481 -5"/>
                              <a:gd name="T51" fmla="*/ 481 h 499"/>
                              <a:gd name="T52" fmla="+- 0 678 656"/>
                              <a:gd name="T53" fmla="*/ T52 w 499"/>
                              <a:gd name="T54" fmla="+- 0 479 -5"/>
                              <a:gd name="T55" fmla="*/ 479 h 499"/>
                              <a:gd name="T56" fmla="+- 0 673 656"/>
                              <a:gd name="T57" fmla="*/ T56 w 499"/>
                              <a:gd name="T58" fmla="+- 0 474 -5"/>
                              <a:gd name="T59" fmla="*/ 474 h 499"/>
                              <a:gd name="T60" fmla="+- 0 670 656"/>
                              <a:gd name="T61" fmla="*/ T60 w 499"/>
                              <a:gd name="T62" fmla="+- 0 468 -5"/>
                              <a:gd name="T63" fmla="*/ 468 h 499"/>
                              <a:gd name="T64" fmla="+- 0 669 656"/>
                              <a:gd name="T65" fmla="*/ T64 w 499"/>
                              <a:gd name="T66" fmla="+- 0 24 -5"/>
                              <a:gd name="T67" fmla="*/ 24 h 499"/>
                              <a:gd name="T68" fmla="+- 0 672 656"/>
                              <a:gd name="T69" fmla="*/ T68 w 499"/>
                              <a:gd name="T70" fmla="+- 0 17 -5"/>
                              <a:gd name="T71" fmla="*/ 17 h 499"/>
                              <a:gd name="T72" fmla="+- 0 676 656"/>
                              <a:gd name="T73" fmla="*/ T72 w 499"/>
                              <a:gd name="T74" fmla="+- 0 12 -5"/>
                              <a:gd name="T75" fmla="*/ 12 h 499"/>
                              <a:gd name="T76" fmla="+- 0 682 656"/>
                              <a:gd name="T77" fmla="*/ T76 w 499"/>
                              <a:gd name="T78" fmla="+- 0 9 -5"/>
                              <a:gd name="T79" fmla="*/ 9 h 499"/>
                              <a:gd name="T80" fmla="+- 0 1149 656"/>
                              <a:gd name="T81" fmla="*/ T80 w 499"/>
                              <a:gd name="T82" fmla="+- 0 8 -5"/>
                              <a:gd name="T83" fmla="*/ 8 h 499"/>
                              <a:gd name="T84" fmla="+- 0 1143 656"/>
                              <a:gd name="T85" fmla="*/ T84 w 499"/>
                              <a:gd name="T86" fmla="+- 0 1 -5"/>
                              <a:gd name="T87" fmla="*/ 1 h 499"/>
                              <a:gd name="T88" fmla="+- 0 1132 656"/>
                              <a:gd name="T89" fmla="*/ T88 w 499"/>
                              <a:gd name="T90" fmla="+- 0 -4 -5"/>
                              <a:gd name="T91" fmla="*/ -4 h 499"/>
                              <a:gd name="T92" fmla="+- 0 1149 656"/>
                              <a:gd name="T93" fmla="*/ T92 w 499"/>
                              <a:gd name="T94" fmla="+- 0 8 -5"/>
                              <a:gd name="T95" fmla="*/ 8 h 499"/>
                              <a:gd name="T96" fmla="+- 0 687 656"/>
                              <a:gd name="T97" fmla="*/ T96 w 499"/>
                              <a:gd name="T98" fmla="+- 0 8 -5"/>
                              <a:gd name="T99" fmla="*/ 8 h 499"/>
                              <a:gd name="T100" fmla="+- 0 1129 656"/>
                              <a:gd name="T101" fmla="*/ T100 w 499"/>
                              <a:gd name="T102" fmla="+- 0 9 -5"/>
                              <a:gd name="T103" fmla="*/ 9 h 499"/>
                              <a:gd name="T104" fmla="+- 0 1135 656"/>
                              <a:gd name="T105" fmla="*/ T104 w 499"/>
                              <a:gd name="T106" fmla="+- 0 12 -5"/>
                              <a:gd name="T107" fmla="*/ 12 h 499"/>
                              <a:gd name="T108" fmla="+- 0 1140 656"/>
                              <a:gd name="T109" fmla="*/ T108 w 499"/>
                              <a:gd name="T110" fmla="+- 0 17 -5"/>
                              <a:gd name="T111" fmla="*/ 17 h 499"/>
                              <a:gd name="T112" fmla="+- 0 1142 656"/>
                              <a:gd name="T113" fmla="*/ T112 w 499"/>
                              <a:gd name="T114" fmla="+- 0 24 -5"/>
                              <a:gd name="T115" fmla="*/ 24 h 499"/>
                              <a:gd name="T116" fmla="+- 0 1141 656"/>
                              <a:gd name="T117" fmla="*/ T116 w 499"/>
                              <a:gd name="T118" fmla="+- 0 468 -5"/>
                              <a:gd name="T119" fmla="*/ 468 h 499"/>
                              <a:gd name="T120" fmla="+- 0 1138 656"/>
                              <a:gd name="T121" fmla="*/ T120 w 499"/>
                              <a:gd name="T122" fmla="+- 0 474 -5"/>
                              <a:gd name="T123" fmla="*/ 474 h 499"/>
                              <a:gd name="T124" fmla="+- 0 1133 656"/>
                              <a:gd name="T125" fmla="*/ T124 w 499"/>
                              <a:gd name="T126" fmla="+- 0 479 -5"/>
                              <a:gd name="T127" fmla="*/ 479 h 499"/>
                              <a:gd name="T128" fmla="+- 0 1127 656"/>
                              <a:gd name="T129" fmla="*/ T128 w 499"/>
                              <a:gd name="T130" fmla="+- 0 481 -5"/>
                              <a:gd name="T131" fmla="*/ 481 h 499"/>
                              <a:gd name="T132" fmla="+- 0 1149 656"/>
                              <a:gd name="T133" fmla="*/ T132 w 499"/>
                              <a:gd name="T134" fmla="+- 0 481 -5"/>
                              <a:gd name="T135" fmla="*/ 481 h 499"/>
                              <a:gd name="T136" fmla="+- 0 1154 656"/>
                              <a:gd name="T137" fmla="*/ T136 w 499"/>
                              <a:gd name="T138" fmla="+- 0 471 -5"/>
                              <a:gd name="T139" fmla="*/ 471 h 499"/>
                              <a:gd name="T140" fmla="+- 0 1155 656"/>
                              <a:gd name="T141" fmla="*/ T140 w 499"/>
                              <a:gd name="T142" fmla="+- 0 21 -5"/>
                              <a:gd name="T143" fmla="*/ 21 h 499"/>
                              <a:gd name="T144" fmla="+- 0 1151 656"/>
                              <a:gd name="T145" fmla="*/ T144 w 499"/>
                              <a:gd name="T146" fmla="+- 0 10 -5"/>
                              <a:gd name="T147" fmla="*/ 10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9" h="499">
                                <a:moveTo>
                                  <a:pt x="472" y="0"/>
                                </a:moveTo>
                                <a:lnTo>
                                  <a:pt x="31" y="0"/>
                                </a:lnTo>
                                <a:lnTo>
                                  <a:pt x="27" y="0"/>
                                </a:lnTo>
                                <a:lnTo>
                                  <a:pt x="23" y="1"/>
                                </a:lnTo>
                                <a:lnTo>
                                  <a:pt x="16" y="4"/>
                                </a:lnTo>
                                <a:lnTo>
                                  <a:pt x="12" y="6"/>
                                </a:lnTo>
                                <a:lnTo>
                                  <a:pt x="7" y="12"/>
                                </a:lnTo>
                                <a:lnTo>
                                  <a:pt x="4" y="15"/>
                                </a:lnTo>
                                <a:lnTo>
                                  <a:pt x="1" y="23"/>
                                </a:lnTo>
                                <a:lnTo>
                                  <a:pt x="0" y="26"/>
                                </a:lnTo>
                                <a:lnTo>
                                  <a:pt x="1" y="473"/>
                                </a:lnTo>
                                <a:lnTo>
                                  <a:pt x="1" y="476"/>
                                </a:lnTo>
                                <a:lnTo>
                                  <a:pt x="4" y="483"/>
                                </a:lnTo>
                                <a:lnTo>
                                  <a:pt x="7" y="487"/>
                                </a:lnTo>
                                <a:lnTo>
                                  <a:pt x="12" y="493"/>
                                </a:lnTo>
                                <a:lnTo>
                                  <a:pt x="16" y="495"/>
                                </a:lnTo>
                                <a:lnTo>
                                  <a:pt x="23" y="498"/>
                                </a:lnTo>
                                <a:lnTo>
                                  <a:pt x="27" y="499"/>
                                </a:lnTo>
                                <a:lnTo>
                                  <a:pt x="31" y="499"/>
                                </a:lnTo>
                                <a:lnTo>
                                  <a:pt x="472" y="499"/>
                                </a:lnTo>
                                <a:lnTo>
                                  <a:pt x="476" y="498"/>
                                </a:lnTo>
                                <a:lnTo>
                                  <a:pt x="484" y="495"/>
                                </a:lnTo>
                                <a:lnTo>
                                  <a:pt x="487" y="492"/>
                                </a:lnTo>
                                <a:lnTo>
                                  <a:pt x="493" y="487"/>
                                </a:lnTo>
                                <a:lnTo>
                                  <a:pt x="493" y="486"/>
                                </a:lnTo>
                                <a:lnTo>
                                  <a:pt x="29" y="486"/>
                                </a:lnTo>
                                <a:lnTo>
                                  <a:pt x="26" y="485"/>
                                </a:lnTo>
                                <a:lnTo>
                                  <a:pt x="22" y="484"/>
                                </a:lnTo>
                                <a:lnTo>
                                  <a:pt x="20" y="482"/>
                                </a:lnTo>
                                <a:lnTo>
                                  <a:pt x="17" y="479"/>
                                </a:lnTo>
                                <a:lnTo>
                                  <a:pt x="16" y="477"/>
                                </a:lnTo>
                                <a:lnTo>
                                  <a:pt x="14" y="473"/>
                                </a:lnTo>
                                <a:lnTo>
                                  <a:pt x="13" y="470"/>
                                </a:lnTo>
                                <a:lnTo>
                                  <a:pt x="13" y="29"/>
                                </a:lnTo>
                                <a:lnTo>
                                  <a:pt x="14" y="26"/>
                                </a:lnTo>
                                <a:lnTo>
                                  <a:pt x="16" y="22"/>
                                </a:lnTo>
                                <a:lnTo>
                                  <a:pt x="17" y="20"/>
                                </a:lnTo>
                                <a:lnTo>
                                  <a:pt x="20" y="17"/>
                                </a:lnTo>
                                <a:lnTo>
                                  <a:pt x="22" y="15"/>
                                </a:lnTo>
                                <a:lnTo>
                                  <a:pt x="26" y="14"/>
                                </a:lnTo>
                                <a:lnTo>
                                  <a:pt x="29" y="13"/>
                                </a:lnTo>
                                <a:lnTo>
                                  <a:pt x="493" y="13"/>
                                </a:lnTo>
                                <a:lnTo>
                                  <a:pt x="493" y="12"/>
                                </a:lnTo>
                                <a:lnTo>
                                  <a:pt x="487" y="6"/>
                                </a:lnTo>
                                <a:lnTo>
                                  <a:pt x="484" y="4"/>
                                </a:lnTo>
                                <a:lnTo>
                                  <a:pt x="476" y="1"/>
                                </a:lnTo>
                                <a:lnTo>
                                  <a:pt x="472" y="0"/>
                                </a:lnTo>
                                <a:close/>
                                <a:moveTo>
                                  <a:pt x="493" y="13"/>
                                </a:moveTo>
                                <a:lnTo>
                                  <a:pt x="29" y="13"/>
                                </a:lnTo>
                                <a:lnTo>
                                  <a:pt x="31" y="13"/>
                                </a:lnTo>
                                <a:lnTo>
                                  <a:pt x="471" y="13"/>
                                </a:lnTo>
                                <a:lnTo>
                                  <a:pt x="473" y="14"/>
                                </a:lnTo>
                                <a:lnTo>
                                  <a:pt x="477" y="15"/>
                                </a:lnTo>
                                <a:lnTo>
                                  <a:pt x="479" y="17"/>
                                </a:lnTo>
                                <a:lnTo>
                                  <a:pt x="482" y="20"/>
                                </a:lnTo>
                                <a:lnTo>
                                  <a:pt x="484" y="22"/>
                                </a:lnTo>
                                <a:lnTo>
                                  <a:pt x="485" y="26"/>
                                </a:lnTo>
                                <a:lnTo>
                                  <a:pt x="486" y="29"/>
                                </a:lnTo>
                                <a:lnTo>
                                  <a:pt x="486" y="470"/>
                                </a:lnTo>
                                <a:lnTo>
                                  <a:pt x="485" y="473"/>
                                </a:lnTo>
                                <a:lnTo>
                                  <a:pt x="484" y="477"/>
                                </a:lnTo>
                                <a:lnTo>
                                  <a:pt x="482" y="479"/>
                                </a:lnTo>
                                <a:lnTo>
                                  <a:pt x="479" y="482"/>
                                </a:lnTo>
                                <a:lnTo>
                                  <a:pt x="477" y="484"/>
                                </a:lnTo>
                                <a:lnTo>
                                  <a:pt x="473" y="485"/>
                                </a:lnTo>
                                <a:lnTo>
                                  <a:pt x="471" y="486"/>
                                </a:lnTo>
                                <a:lnTo>
                                  <a:pt x="31" y="486"/>
                                </a:lnTo>
                                <a:lnTo>
                                  <a:pt x="493" y="486"/>
                                </a:lnTo>
                                <a:lnTo>
                                  <a:pt x="495" y="483"/>
                                </a:lnTo>
                                <a:lnTo>
                                  <a:pt x="498" y="476"/>
                                </a:lnTo>
                                <a:lnTo>
                                  <a:pt x="499" y="473"/>
                                </a:lnTo>
                                <a:lnTo>
                                  <a:pt x="499" y="26"/>
                                </a:lnTo>
                                <a:lnTo>
                                  <a:pt x="498" y="23"/>
                                </a:lnTo>
                                <a:lnTo>
                                  <a:pt x="495" y="15"/>
                                </a:lnTo>
                                <a:lnTo>
                                  <a:pt x="493" y="13"/>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0DB865" id="Group 432" o:spid="_x0000_s1026" style="position:absolute;margin-left:32.8pt;margin-top:-.2pt;width:24.95pt;height:24.95pt;z-index:251649536;mso-position-horizontal-relative:page" coordorigin="656,-5" coordsize="49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">
                <v:shape id="Picture 433" o:spid="_x0000_s1027" type="#_x0000_t75" style="position:absolute;left:735;top:74;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">
                  <v:imagedata r:id="rId143" o:title=""/>
                </v:shape>
                <v:shape id="AutoShape 434" o:spid="_x0000_s1028" style="position:absolute;left:656;top:-5;width:499;height:499;visibility:visible;mso-wrap-style:square;v-text-anchor:top" coordsize="4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" path="m472,l31,,27,,23,1,16,4,12,6,7,12,4,15,1,23,,26,1,473r,3l4,483r3,4l12,493r4,2l23,498r4,1l31,499r441,l476,498r8,-3l487,492r6,-5l493,486r-464,l26,485r-4,-1l20,482r-3,-3l16,477r-2,-4l13,470,13,29r1,-3l16,22r1,-2l20,17r2,-2l26,14r3,-1l493,13r,-1l487,6,484,4,476,1,472,xm493,13l29,13r2,l471,13r2,1l477,15r2,2l482,20r2,2l485,26r1,3l486,470r-1,3l484,477r-2,2l479,482r-2,2l473,485r-2,1l31,486r462,l495,483r3,-7l499,473r,-447l498,23r-3,-8l493,13xe" fillcolor="#231916" stroked="f">
                  <v:path arrowok="t" o:connecttype="custom" o:connectlocs="31,-5;23,-4;12,1;4,10;0,21;1,471;7,482;16,490;27,494;472,494;484,490;493,482;29,481;22,479;17,474;14,468;13,24;16,17;20,12;26,9;493,8;487,1;476,-4;493,8;31,8;473,9;479,12;484,17;486,24;485,468;482,474;477,479;471,481;493,481;498,471;499,21;495,10" o:connectangles="0,0,0,0,0,0,0,0,0,0,0,0,0,0,0,0,0,0,0,0,0,0,0,0,0,0,0,0,0,0,0,0,0,0,0,0,0"/>
                </v:shape>
                <w10:wrap anchorx="page"/>
              </v:group>
            </w:pict>
          </mc:Fallback>
        </mc:AlternateContent>
      </w:r>
      <w:r w:rsidR="00FC79D1" w:rsidRPr="00FC79D1">
        <w:rPr>
          <w:color w:val="231916"/>
          <w:lang w:val="ru-RU"/>
        </w:rPr>
        <w:t>Интенсивный горячий воздух (</w:t>
      </w:r>
      <w:r w:rsidR="00FC79D1">
        <w:rPr>
          <w:color w:val="231916"/>
          <w:lang w:val="ru-RU"/>
        </w:rPr>
        <w:t>нижний нагрев с конвекцией)</w:t>
      </w:r>
    </w:p>
    <w:p w14:paraId="5E40352E" w14:textId="7B7DF344" w:rsidR="003A5AB6" w:rsidRPr="00FC79D1" w:rsidRDefault="00FC79D1">
      <w:pPr>
        <w:pStyle w:val="a3"/>
        <w:spacing w:before="39" w:line="290" w:lineRule="auto"/>
        <w:ind w:left="881" w:right="601"/>
        <w:jc w:val="both"/>
        <w:rPr>
          <w:lang w:val="ru-RU"/>
        </w:rPr>
      </w:pPr>
      <w:r w:rsidRPr="00FC79D1">
        <w:rPr>
          <w:color w:val="231916"/>
          <w:lang w:val="ru-RU"/>
        </w:rPr>
        <w:t xml:space="preserve">Хрустящая нижняя сторона основы для пиццы, пирогов с заварным кремом и кондитерских изделий может быть достигнута путем активации интенсивного режима горячего воздуха. Нет необходимости предварительно разогревать духовку при использовании этой настройки при приготовлении </w:t>
      </w:r>
      <w:r>
        <w:rPr>
          <w:color w:val="231916"/>
          <w:lang w:val="ru-RU"/>
        </w:rPr>
        <w:t xml:space="preserve">блюд </w:t>
      </w:r>
      <w:r w:rsidRPr="00FC79D1">
        <w:rPr>
          <w:color w:val="231916"/>
          <w:lang w:val="ru-RU"/>
        </w:rPr>
        <w:t>из замороженных</w:t>
      </w:r>
      <w:r>
        <w:rPr>
          <w:color w:val="231916"/>
          <w:lang w:val="ru-RU"/>
        </w:rPr>
        <w:t xml:space="preserve"> продуктов</w:t>
      </w:r>
      <w:r w:rsidRPr="00FC79D1">
        <w:rPr>
          <w:color w:val="231916"/>
          <w:lang w:val="ru-RU"/>
        </w:rPr>
        <w:t>.</w:t>
      </w:r>
    </w:p>
    <w:p w14:paraId="6044FD86" w14:textId="77777777" w:rsidR="003A5AB6" w:rsidRPr="00FC79D1" w:rsidRDefault="003A5AB6">
      <w:pPr>
        <w:pStyle w:val="a3"/>
        <w:spacing w:before="6"/>
        <w:rPr>
          <w:sz w:val="19"/>
          <w:lang w:val="ru-RU"/>
        </w:rPr>
      </w:pPr>
    </w:p>
    <w:p w14:paraId="51BEF963" w14:textId="7384198D" w:rsidR="003A5AB6" w:rsidRPr="00FC79D1" w:rsidRDefault="009E35AF">
      <w:pPr>
        <w:pStyle w:val="5"/>
        <w:spacing w:before="1"/>
        <w:ind w:left="881"/>
        <w:rPr>
          <w:lang w:val="ru-RU"/>
        </w:rPr>
      </w:pPr>
      <w:r>
        <w:rPr>
          <w:noProof/>
          <w:lang w:val="ru-RU" w:eastAsia="ru-RU"/>
        </w:rPr>
        <mc:AlternateContent>
          <mc:Choice Requires="wpg">
            <w:drawing>
              <wp:anchor distT="0" distB="0" distL="114300" distR="114300" simplePos="0" relativeHeight="251650560" behindDoc="0" locked="0" layoutInCell="1" allowOverlap="1" wp14:anchorId="745269B9" wp14:editId="18AEC948">
                <wp:simplePos x="0" y="0"/>
                <wp:positionH relativeFrom="page">
                  <wp:posOffset>416560</wp:posOffset>
                </wp:positionH>
                <wp:positionV relativeFrom="paragraph">
                  <wp:posOffset>-33020</wp:posOffset>
                </wp:positionV>
                <wp:extent cx="316865" cy="316865"/>
                <wp:effectExtent l="6985" t="6985" r="9525" b="0"/>
                <wp:wrapNone/>
                <wp:docPr id="172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16865"/>
                          <a:chOff x="656" y="-53"/>
                          <a:chExt cx="499" cy="499"/>
                        </a:xfrm>
                      </wpg:grpSpPr>
                      <pic:pic xmlns:pic="http://schemas.openxmlformats.org/drawingml/2006/picture">
                        <pic:nvPicPr>
                          <pic:cNvPr id="1726" name="Picture 43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35" y="26"/>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7" name="AutoShape 437"/>
                        <wps:cNvSpPr>
                          <a:spLocks/>
                        </wps:cNvSpPr>
                        <wps:spPr bwMode="auto">
                          <a:xfrm>
                            <a:off x="656" y="-53"/>
                            <a:ext cx="499" cy="499"/>
                          </a:xfrm>
                          <a:custGeom>
                            <a:avLst/>
                            <a:gdLst>
                              <a:gd name="T0" fmla="+- 0 683 656"/>
                              <a:gd name="T1" fmla="*/ T0 w 499"/>
                              <a:gd name="T2" fmla="+- 0 -53 -53"/>
                              <a:gd name="T3" fmla="*/ -53 h 499"/>
                              <a:gd name="T4" fmla="+- 0 672 656"/>
                              <a:gd name="T5" fmla="*/ T4 w 499"/>
                              <a:gd name="T6" fmla="+- 0 -49 -53"/>
                              <a:gd name="T7" fmla="*/ -49 h 499"/>
                              <a:gd name="T8" fmla="+- 0 663 656"/>
                              <a:gd name="T9" fmla="*/ T8 w 499"/>
                              <a:gd name="T10" fmla="+- 0 -41 -53"/>
                              <a:gd name="T11" fmla="*/ -41 h 499"/>
                              <a:gd name="T12" fmla="+- 0 657 656"/>
                              <a:gd name="T13" fmla="*/ T12 w 499"/>
                              <a:gd name="T14" fmla="+- 0 -30 -53"/>
                              <a:gd name="T15" fmla="*/ -30 h 499"/>
                              <a:gd name="T16" fmla="+- 0 657 656"/>
                              <a:gd name="T17" fmla="*/ T16 w 499"/>
                              <a:gd name="T18" fmla="+- 0 419 -53"/>
                              <a:gd name="T19" fmla="*/ 419 h 499"/>
                              <a:gd name="T20" fmla="+- 0 660 656"/>
                              <a:gd name="T21" fmla="*/ T20 w 499"/>
                              <a:gd name="T22" fmla="+- 0 430 -53"/>
                              <a:gd name="T23" fmla="*/ 430 h 499"/>
                              <a:gd name="T24" fmla="+- 0 668 656"/>
                              <a:gd name="T25" fmla="*/ T24 w 499"/>
                              <a:gd name="T26" fmla="+- 0 439 -53"/>
                              <a:gd name="T27" fmla="*/ 439 h 499"/>
                              <a:gd name="T28" fmla="+- 0 679 656"/>
                              <a:gd name="T29" fmla="*/ T28 w 499"/>
                              <a:gd name="T30" fmla="+- 0 445 -53"/>
                              <a:gd name="T31" fmla="*/ 445 h 499"/>
                              <a:gd name="T32" fmla="+- 0 687 656"/>
                              <a:gd name="T33" fmla="*/ T32 w 499"/>
                              <a:gd name="T34" fmla="+- 0 446 -53"/>
                              <a:gd name="T35" fmla="*/ 446 h 499"/>
                              <a:gd name="T36" fmla="+- 0 1132 656"/>
                              <a:gd name="T37" fmla="*/ T36 w 499"/>
                              <a:gd name="T38" fmla="+- 0 445 -53"/>
                              <a:gd name="T39" fmla="*/ 445 h 499"/>
                              <a:gd name="T40" fmla="+- 0 1143 656"/>
                              <a:gd name="T41" fmla="*/ T40 w 499"/>
                              <a:gd name="T42" fmla="+- 0 439 -53"/>
                              <a:gd name="T43" fmla="*/ 439 h 499"/>
                              <a:gd name="T44" fmla="+- 0 1149 656"/>
                              <a:gd name="T45" fmla="*/ T44 w 499"/>
                              <a:gd name="T46" fmla="+- 0 433 -53"/>
                              <a:gd name="T47" fmla="*/ 433 h 499"/>
                              <a:gd name="T48" fmla="+- 0 682 656"/>
                              <a:gd name="T49" fmla="*/ T48 w 499"/>
                              <a:gd name="T50" fmla="+- 0 432 -53"/>
                              <a:gd name="T51" fmla="*/ 432 h 499"/>
                              <a:gd name="T52" fmla="+- 0 676 656"/>
                              <a:gd name="T53" fmla="*/ T52 w 499"/>
                              <a:gd name="T54" fmla="+- 0 429 -53"/>
                              <a:gd name="T55" fmla="*/ 429 h 499"/>
                              <a:gd name="T56" fmla="+- 0 672 656"/>
                              <a:gd name="T57" fmla="*/ T56 w 499"/>
                              <a:gd name="T58" fmla="+- 0 424 -53"/>
                              <a:gd name="T59" fmla="*/ 424 h 499"/>
                              <a:gd name="T60" fmla="+- 0 669 656"/>
                              <a:gd name="T61" fmla="*/ T60 w 499"/>
                              <a:gd name="T62" fmla="+- 0 417 -53"/>
                              <a:gd name="T63" fmla="*/ 417 h 499"/>
                              <a:gd name="T64" fmla="+- 0 670 656"/>
                              <a:gd name="T65" fmla="*/ T64 w 499"/>
                              <a:gd name="T66" fmla="+- 0 -27 -53"/>
                              <a:gd name="T67" fmla="*/ -27 h 499"/>
                              <a:gd name="T68" fmla="+- 0 673 656"/>
                              <a:gd name="T69" fmla="*/ T68 w 499"/>
                              <a:gd name="T70" fmla="+- 0 -33 -53"/>
                              <a:gd name="T71" fmla="*/ -33 h 499"/>
                              <a:gd name="T72" fmla="+- 0 678 656"/>
                              <a:gd name="T73" fmla="*/ T72 w 499"/>
                              <a:gd name="T74" fmla="+- 0 -38 -53"/>
                              <a:gd name="T75" fmla="*/ -38 h 499"/>
                              <a:gd name="T76" fmla="+- 0 685 656"/>
                              <a:gd name="T77" fmla="*/ T76 w 499"/>
                              <a:gd name="T78" fmla="+- 0 -40 -53"/>
                              <a:gd name="T79" fmla="*/ -40 h 499"/>
                              <a:gd name="T80" fmla="+- 0 1149 656"/>
                              <a:gd name="T81" fmla="*/ T80 w 499"/>
                              <a:gd name="T82" fmla="+- 0 -41 -53"/>
                              <a:gd name="T83" fmla="*/ -41 h 499"/>
                              <a:gd name="T84" fmla="+- 0 1140 656"/>
                              <a:gd name="T85" fmla="*/ T84 w 499"/>
                              <a:gd name="T86" fmla="+- 0 -49 -53"/>
                              <a:gd name="T87" fmla="*/ -49 h 499"/>
                              <a:gd name="T88" fmla="+- 0 1128 656"/>
                              <a:gd name="T89" fmla="*/ T88 w 499"/>
                              <a:gd name="T90" fmla="+- 0 -53 -53"/>
                              <a:gd name="T91" fmla="*/ -53 h 499"/>
                              <a:gd name="T92" fmla="+- 0 685 656"/>
                              <a:gd name="T93" fmla="*/ T92 w 499"/>
                              <a:gd name="T94" fmla="+- 0 -40 -53"/>
                              <a:gd name="T95" fmla="*/ -40 h 499"/>
                              <a:gd name="T96" fmla="+- 0 1127 656"/>
                              <a:gd name="T97" fmla="*/ T96 w 499"/>
                              <a:gd name="T98" fmla="+- 0 -40 -53"/>
                              <a:gd name="T99" fmla="*/ -40 h 499"/>
                              <a:gd name="T100" fmla="+- 0 1133 656"/>
                              <a:gd name="T101" fmla="*/ T100 w 499"/>
                              <a:gd name="T102" fmla="+- 0 -38 -53"/>
                              <a:gd name="T103" fmla="*/ -38 h 499"/>
                              <a:gd name="T104" fmla="+- 0 1138 656"/>
                              <a:gd name="T105" fmla="*/ T104 w 499"/>
                              <a:gd name="T106" fmla="+- 0 -33 -53"/>
                              <a:gd name="T107" fmla="*/ -33 h 499"/>
                              <a:gd name="T108" fmla="+- 0 1141 656"/>
                              <a:gd name="T109" fmla="*/ T108 w 499"/>
                              <a:gd name="T110" fmla="+- 0 -27 -53"/>
                              <a:gd name="T111" fmla="*/ -27 h 499"/>
                              <a:gd name="T112" fmla="+- 0 1142 656"/>
                              <a:gd name="T113" fmla="*/ T112 w 499"/>
                              <a:gd name="T114" fmla="+- 0 417 -53"/>
                              <a:gd name="T115" fmla="*/ 417 h 499"/>
                              <a:gd name="T116" fmla="+- 0 1140 656"/>
                              <a:gd name="T117" fmla="*/ T116 w 499"/>
                              <a:gd name="T118" fmla="+- 0 424 -53"/>
                              <a:gd name="T119" fmla="*/ 424 h 499"/>
                              <a:gd name="T120" fmla="+- 0 1135 656"/>
                              <a:gd name="T121" fmla="*/ T120 w 499"/>
                              <a:gd name="T122" fmla="+- 0 429 -53"/>
                              <a:gd name="T123" fmla="*/ 429 h 499"/>
                              <a:gd name="T124" fmla="+- 0 1129 656"/>
                              <a:gd name="T125" fmla="*/ T124 w 499"/>
                              <a:gd name="T126" fmla="+- 0 432 -53"/>
                              <a:gd name="T127" fmla="*/ 432 h 499"/>
                              <a:gd name="T128" fmla="+- 0 687 656"/>
                              <a:gd name="T129" fmla="*/ T128 w 499"/>
                              <a:gd name="T130" fmla="+- 0 433 -53"/>
                              <a:gd name="T131" fmla="*/ 433 h 499"/>
                              <a:gd name="T132" fmla="+- 0 1151 656"/>
                              <a:gd name="T133" fmla="*/ T132 w 499"/>
                              <a:gd name="T134" fmla="+- 0 430 -53"/>
                              <a:gd name="T135" fmla="*/ 430 h 499"/>
                              <a:gd name="T136" fmla="+- 0 1155 656"/>
                              <a:gd name="T137" fmla="*/ T136 w 499"/>
                              <a:gd name="T138" fmla="+- 0 419 -53"/>
                              <a:gd name="T139" fmla="*/ 419 h 499"/>
                              <a:gd name="T140" fmla="+- 0 1154 656"/>
                              <a:gd name="T141" fmla="*/ T140 w 499"/>
                              <a:gd name="T142" fmla="+- 0 -30 -53"/>
                              <a:gd name="T143" fmla="*/ -30 h 499"/>
                              <a:gd name="T144" fmla="+- 0 1149 656"/>
                              <a:gd name="T145" fmla="*/ T144 w 499"/>
                              <a:gd name="T146" fmla="+- 0 -40 -53"/>
                              <a:gd name="T147" fmla="*/ -40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9" h="499">
                                <a:moveTo>
                                  <a:pt x="472" y="0"/>
                                </a:moveTo>
                                <a:lnTo>
                                  <a:pt x="27" y="0"/>
                                </a:lnTo>
                                <a:lnTo>
                                  <a:pt x="23" y="1"/>
                                </a:lnTo>
                                <a:lnTo>
                                  <a:pt x="16" y="4"/>
                                </a:lnTo>
                                <a:lnTo>
                                  <a:pt x="12" y="6"/>
                                </a:lnTo>
                                <a:lnTo>
                                  <a:pt x="7" y="12"/>
                                </a:lnTo>
                                <a:lnTo>
                                  <a:pt x="4" y="15"/>
                                </a:lnTo>
                                <a:lnTo>
                                  <a:pt x="1" y="23"/>
                                </a:lnTo>
                                <a:lnTo>
                                  <a:pt x="0" y="26"/>
                                </a:lnTo>
                                <a:lnTo>
                                  <a:pt x="1" y="472"/>
                                </a:lnTo>
                                <a:lnTo>
                                  <a:pt x="1" y="476"/>
                                </a:lnTo>
                                <a:lnTo>
                                  <a:pt x="4" y="483"/>
                                </a:lnTo>
                                <a:lnTo>
                                  <a:pt x="7" y="487"/>
                                </a:lnTo>
                                <a:lnTo>
                                  <a:pt x="12" y="492"/>
                                </a:lnTo>
                                <a:lnTo>
                                  <a:pt x="16" y="495"/>
                                </a:lnTo>
                                <a:lnTo>
                                  <a:pt x="23" y="498"/>
                                </a:lnTo>
                                <a:lnTo>
                                  <a:pt x="27" y="499"/>
                                </a:lnTo>
                                <a:lnTo>
                                  <a:pt x="31" y="499"/>
                                </a:lnTo>
                                <a:lnTo>
                                  <a:pt x="472" y="499"/>
                                </a:lnTo>
                                <a:lnTo>
                                  <a:pt x="476" y="498"/>
                                </a:lnTo>
                                <a:lnTo>
                                  <a:pt x="484" y="495"/>
                                </a:lnTo>
                                <a:lnTo>
                                  <a:pt x="487" y="492"/>
                                </a:lnTo>
                                <a:lnTo>
                                  <a:pt x="493" y="487"/>
                                </a:lnTo>
                                <a:lnTo>
                                  <a:pt x="493" y="486"/>
                                </a:lnTo>
                                <a:lnTo>
                                  <a:pt x="29" y="486"/>
                                </a:lnTo>
                                <a:lnTo>
                                  <a:pt x="26" y="485"/>
                                </a:lnTo>
                                <a:lnTo>
                                  <a:pt x="22" y="483"/>
                                </a:lnTo>
                                <a:lnTo>
                                  <a:pt x="20" y="482"/>
                                </a:lnTo>
                                <a:lnTo>
                                  <a:pt x="17" y="479"/>
                                </a:lnTo>
                                <a:lnTo>
                                  <a:pt x="16" y="477"/>
                                </a:lnTo>
                                <a:lnTo>
                                  <a:pt x="14" y="472"/>
                                </a:lnTo>
                                <a:lnTo>
                                  <a:pt x="13" y="470"/>
                                </a:lnTo>
                                <a:lnTo>
                                  <a:pt x="13" y="28"/>
                                </a:lnTo>
                                <a:lnTo>
                                  <a:pt x="14" y="26"/>
                                </a:lnTo>
                                <a:lnTo>
                                  <a:pt x="16" y="22"/>
                                </a:lnTo>
                                <a:lnTo>
                                  <a:pt x="17" y="20"/>
                                </a:lnTo>
                                <a:lnTo>
                                  <a:pt x="20" y="16"/>
                                </a:lnTo>
                                <a:lnTo>
                                  <a:pt x="22" y="15"/>
                                </a:lnTo>
                                <a:lnTo>
                                  <a:pt x="26" y="13"/>
                                </a:lnTo>
                                <a:lnTo>
                                  <a:pt x="29" y="13"/>
                                </a:lnTo>
                                <a:lnTo>
                                  <a:pt x="493" y="13"/>
                                </a:lnTo>
                                <a:lnTo>
                                  <a:pt x="493" y="12"/>
                                </a:lnTo>
                                <a:lnTo>
                                  <a:pt x="487" y="6"/>
                                </a:lnTo>
                                <a:lnTo>
                                  <a:pt x="484" y="4"/>
                                </a:lnTo>
                                <a:lnTo>
                                  <a:pt x="476" y="1"/>
                                </a:lnTo>
                                <a:lnTo>
                                  <a:pt x="472" y="0"/>
                                </a:lnTo>
                                <a:close/>
                                <a:moveTo>
                                  <a:pt x="493" y="13"/>
                                </a:moveTo>
                                <a:lnTo>
                                  <a:pt x="29" y="13"/>
                                </a:lnTo>
                                <a:lnTo>
                                  <a:pt x="31" y="13"/>
                                </a:lnTo>
                                <a:lnTo>
                                  <a:pt x="471" y="13"/>
                                </a:lnTo>
                                <a:lnTo>
                                  <a:pt x="473" y="13"/>
                                </a:lnTo>
                                <a:lnTo>
                                  <a:pt x="477" y="15"/>
                                </a:lnTo>
                                <a:lnTo>
                                  <a:pt x="479" y="17"/>
                                </a:lnTo>
                                <a:lnTo>
                                  <a:pt x="482" y="20"/>
                                </a:lnTo>
                                <a:lnTo>
                                  <a:pt x="484" y="22"/>
                                </a:lnTo>
                                <a:lnTo>
                                  <a:pt x="485" y="26"/>
                                </a:lnTo>
                                <a:lnTo>
                                  <a:pt x="486" y="28"/>
                                </a:lnTo>
                                <a:lnTo>
                                  <a:pt x="486" y="470"/>
                                </a:lnTo>
                                <a:lnTo>
                                  <a:pt x="485" y="472"/>
                                </a:lnTo>
                                <a:lnTo>
                                  <a:pt x="484" y="477"/>
                                </a:lnTo>
                                <a:lnTo>
                                  <a:pt x="482" y="479"/>
                                </a:lnTo>
                                <a:lnTo>
                                  <a:pt x="479" y="482"/>
                                </a:lnTo>
                                <a:lnTo>
                                  <a:pt x="477" y="483"/>
                                </a:lnTo>
                                <a:lnTo>
                                  <a:pt x="473" y="485"/>
                                </a:lnTo>
                                <a:lnTo>
                                  <a:pt x="471" y="486"/>
                                </a:lnTo>
                                <a:lnTo>
                                  <a:pt x="31" y="486"/>
                                </a:lnTo>
                                <a:lnTo>
                                  <a:pt x="493" y="486"/>
                                </a:lnTo>
                                <a:lnTo>
                                  <a:pt x="495" y="483"/>
                                </a:lnTo>
                                <a:lnTo>
                                  <a:pt x="498" y="476"/>
                                </a:lnTo>
                                <a:lnTo>
                                  <a:pt x="499" y="472"/>
                                </a:lnTo>
                                <a:lnTo>
                                  <a:pt x="499" y="26"/>
                                </a:lnTo>
                                <a:lnTo>
                                  <a:pt x="498" y="23"/>
                                </a:lnTo>
                                <a:lnTo>
                                  <a:pt x="495" y="15"/>
                                </a:lnTo>
                                <a:lnTo>
                                  <a:pt x="493" y="13"/>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836D85" id="Group 435" o:spid="_x0000_s1026" style="position:absolute;margin-left:32.8pt;margin-top:-2.6pt;width:24.95pt;height:24.95pt;z-index:251650560;mso-position-horizontal-relative:page" coordorigin="656,-53" coordsize="49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">
                <v:shape id="Picture 436" o:spid="_x0000_s1027" type="#_x0000_t75" style="position:absolute;left:735;top:26;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">
                  <v:imagedata r:id="rId145" o:title=""/>
                </v:shape>
                <v:shape id="AutoShape 437" o:spid="_x0000_s1028" style="position:absolute;left:656;top:-53;width:499;height:499;visibility:visible;mso-wrap-style:square;v-text-anchor:top" coordsize="4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" path="m472,l27,,23,1,16,4,12,6,7,12,4,15,1,23,,26,1,472r,4l4,483r3,4l12,492r4,3l23,498r4,1l31,499r441,l476,498r8,-3l487,492r6,-5l493,486r-464,l26,485r-4,-2l20,482r-3,-3l16,477r-2,-5l13,470,13,28r1,-2l16,22r1,-2l20,16r2,-1l26,13r3,l493,13r,-1l487,6,484,4,476,1,472,xm493,13l29,13r2,l471,13r2,l477,15r2,2l482,20r2,2l485,26r1,2l486,470r-1,2l484,477r-2,2l479,482r-2,1l473,485r-2,1l31,486r462,l495,483r3,-7l499,472r,-446l498,23r-3,-8l493,13xe" fillcolor="#231916" stroked="f">
                  <v:path arrowok="t" o:connecttype="custom" o:connectlocs="27,-53;16,-49;7,-41;1,-30;1,419;4,430;12,439;23,445;31,446;476,445;487,439;493,433;26,432;20,429;16,424;13,417;14,-27;17,-33;22,-38;29,-40;493,-41;484,-49;472,-53;29,-40;471,-40;477,-38;482,-33;485,-27;486,417;484,424;479,429;473,432;31,433;495,430;499,419;498,-30;493,-40" o:connectangles="0,0,0,0,0,0,0,0,0,0,0,0,0,0,0,0,0,0,0,0,0,0,0,0,0,0,0,0,0,0,0,0,0,0,0,0,0"/>
                </v:shape>
                <w10:wrap anchorx="page"/>
              </v:group>
            </w:pict>
          </mc:Fallback>
        </mc:AlternateContent>
      </w:r>
      <w:r w:rsidR="00FC79D1">
        <w:rPr>
          <w:color w:val="231916"/>
          <w:lang w:val="ru-RU"/>
        </w:rPr>
        <w:t>Конвекция, верхний и нижний нагрев</w:t>
      </w:r>
      <w:r w:rsidR="00745D0F" w:rsidRPr="00FC79D1">
        <w:rPr>
          <w:color w:val="231916"/>
          <w:lang w:val="ru-RU"/>
        </w:rPr>
        <w:t>:</w:t>
      </w:r>
    </w:p>
    <w:p w14:paraId="26722089" w14:textId="1CC08D45" w:rsidR="003A5AB6" w:rsidRPr="00FC79D1" w:rsidRDefault="00FC79D1">
      <w:pPr>
        <w:pStyle w:val="a3"/>
        <w:spacing w:before="39" w:line="290" w:lineRule="auto"/>
        <w:ind w:left="881" w:right="580"/>
        <w:rPr>
          <w:lang w:val="ru-RU"/>
        </w:rPr>
      </w:pPr>
      <w:r w:rsidRPr="00FC79D1">
        <w:rPr>
          <w:color w:val="231916"/>
          <w:lang w:val="ru-RU"/>
        </w:rPr>
        <w:t xml:space="preserve">Когда вы выбираете этот значок, духовка выполняет </w:t>
      </w:r>
      <w:proofErr w:type="gramStart"/>
      <w:r w:rsidRPr="00FC79D1">
        <w:rPr>
          <w:color w:val="231916"/>
          <w:lang w:val="ru-RU"/>
        </w:rPr>
        <w:t>функцию</w:t>
      </w:r>
      <w:proofErr w:type="gramEnd"/>
      <w:r>
        <w:rPr>
          <w:color w:val="231916"/>
          <w:lang w:val="ru-RU"/>
        </w:rPr>
        <w:t xml:space="preserve"> идеально подходящую для приго</w:t>
      </w:r>
      <w:r w:rsidR="00DD2B1C">
        <w:rPr>
          <w:color w:val="231916"/>
          <w:lang w:val="ru-RU"/>
        </w:rPr>
        <w:t>товления</w:t>
      </w:r>
      <w:r w:rsidRPr="00FC79D1">
        <w:rPr>
          <w:color w:val="231916"/>
          <w:lang w:val="ru-RU"/>
        </w:rPr>
        <w:t xml:space="preserve"> торта. Обычная духовка с вентилятором</w:t>
      </w:r>
    </w:p>
    <w:p w14:paraId="0356EBE2" w14:textId="77777777" w:rsidR="003A5AB6" w:rsidRPr="00FC79D1" w:rsidRDefault="003A5AB6">
      <w:pPr>
        <w:pStyle w:val="a3"/>
        <w:spacing w:before="6"/>
        <w:rPr>
          <w:sz w:val="19"/>
          <w:lang w:val="ru-RU"/>
        </w:rPr>
      </w:pPr>
    </w:p>
    <w:p w14:paraId="38A3F4D9" w14:textId="1AA306D4" w:rsidR="003A5AB6" w:rsidRPr="00DD2B1C" w:rsidRDefault="009E35AF">
      <w:pPr>
        <w:pStyle w:val="5"/>
        <w:ind w:left="881"/>
        <w:rPr>
          <w:lang w:val="ru-RU"/>
        </w:rPr>
      </w:pPr>
      <w:r>
        <w:rPr>
          <w:noProof/>
          <w:lang w:val="ru-RU" w:eastAsia="ru-RU"/>
        </w:rPr>
        <mc:AlternateContent>
          <mc:Choice Requires="wpg">
            <w:drawing>
              <wp:anchor distT="0" distB="0" distL="114300" distR="114300" simplePos="0" relativeHeight="251651584" behindDoc="0" locked="0" layoutInCell="1" allowOverlap="1" wp14:anchorId="046C985D" wp14:editId="551DED05">
                <wp:simplePos x="0" y="0"/>
                <wp:positionH relativeFrom="page">
                  <wp:posOffset>416560</wp:posOffset>
                </wp:positionH>
                <wp:positionV relativeFrom="paragraph">
                  <wp:posOffset>-14605</wp:posOffset>
                </wp:positionV>
                <wp:extent cx="316865" cy="316865"/>
                <wp:effectExtent l="6985" t="1905" r="9525" b="5080"/>
                <wp:wrapNone/>
                <wp:docPr id="1722"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16865"/>
                          <a:chOff x="656" y="-24"/>
                          <a:chExt cx="499" cy="499"/>
                        </a:xfrm>
                      </wpg:grpSpPr>
                      <pic:pic xmlns:pic="http://schemas.openxmlformats.org/drawingml/2006/picture">
                        <pic:nvPicPr>
                          <pic:cNvPr id="1723" name="Picture 43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35" y="55"/>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4" name="AutoShape 440"/>
                        <wps:cNvSpPr>
                          <a:spLocks/>
                        </wps:cNvSpPr>
                        <wps:spPr bwMode="auto">
                          <a:xfrm>
                            <a:off x="656" y="-24"/>
                            <a:ext cx="499" cy="499"/>
                          </a:xfrm>
                          <a:custGeom>
                            <a:avLst/>
                            <a:gdLst>
                              <a:gd name="T0" fmla="+- 0 683 656"/>
                              <a:gd name="T1" fmla="*/ T0 w 499"/>
                              <a:gd name="T2" fmla="+- 0 -24 -24"/>
                              <a:gd name="T3" fmla="*/ -24 h 499"/>
                              <a:gd name="T4" fmla="+- 0 672 656"/>
                              <a:gd name="T5" fmla="*/ T4 w 499"/>
                              <a:gd name="T6" fmla="+- 0 -20 -24"/>
                              <a:gd name="T7" fmla="*/ -20 h 499"/>
                              <a:gd name="T8" fmla="+- 0 663 656"/>
                              <a:gd name="T9" fmla="*/ T8 w 499"/>
                              <a:gd name="T10" fmla="+- 0 -12 -24"/>
                              <a:gd name="T11" fmla="*/ -12 h 499"/>
                              <a:gd name="T12" fmla="+- 0 657 656"/>
                              <a:gd name="T13" fmla="*/ T12 w 499"/>
                              <a:gd name="T14" fmla="+- 0 -1 -24"/>
                              <a:gd name="T15" fmla="*/ -1 h 499"/>
                              <a:gd name="T16" fmla="+- 0 657 656"/>
                              <a:gd name="T17" fmla="*/ T16 w 499"/>
                              <a:gd name="T18" fmla="+- 0 449 -24"/>
                              <a:gd name="T19" fmla="*/ 449 h 499"/>
                              <a:gd name="T20" fmla="+- 0 660 656"/>
                              <a:gd name="T21" fmla="*/ T20 w 499"/>
                              <a:gd name="T22" fmla="+- 0 460 -24"/>
                              <a:gd name="T23" fmla="*/ 460 h 499"/>
                              <a:gd name="T24" fmla="+- 0 668 656"/>
                              <a:gd name="T25" fmla="*/ T24 w 499"/>
                              <a:gd name="T26" fmla="+- 0 469 -24"/>
                              <a:gd name="T27" fmla="*/ 469 h 499"/>
                              <a:gd name="T28" fmla="+- 0 679 656"/>
                              <a:gd name="T29" fmla="*/ T28 w 499"/>
                              <a:gd name="T30" fmla="+- 0 474 -24"/>
                              <a:gd name="T31" fmla="*/ 474 h 499"/>
                              <a:gd name="T32" fmla="+- 0 1128 656"/>
                              <a:gd name="T33" fmla="*/ T32 w 499"/>
                              <a:gd name="T34" fmla="+- 0 475 -24"/>
                              <a:gd name="T35" fmla="*/ 475 h 499"/>
                              <a:gd name="T36" fmla="+- 0 1140 656"/>
                              <a:gd name="T37" fmla="*/ T36 w 499"/>
                              <a:gd name="T38" fmla="+- 0 471 -24"/>
                              <a:gd name="T39" fmla="*/ 471 h 499"/>
                              <a:gd name="T40" fmla="+- 0 1149 656"/>
                              <a:gd name="T41" fmla="*/ T40 w 499"/>
                              <a:gd name="T42" fmla="+- 0 463 -24"/>
                              <a:gd name="T43" fmla="*/ 463 h 499"/>
                              <a:gd name="T44" fmla="+- 0 685 656"/>
                              <a:gd name="T45" fmla="*/ T44 w 499"/>
                              <a:gd name="T46" fmla="+- 0 462 -24"/>
                              <a:gd name="T47" fmla="*/ 462 h 499"/>
                              <a:gd name="T48" fmla="+- 0 678 656"/>
                              <a:gd name="T49" fmla="*/ T48 w 499"/>
                              <a:gd name="T50" fmla="+- 0 460 -24"/>
                              <a:gd name="T51" fmla="*/ 460 h 499"/>
                              <a:gd name="T52" fmla="+- 0 673 656"/>
                              <a:gd name="T53" fmla="*/ T52 w 499"/>
                              <a:gd name="T54" fmla="+- 0 455 -24"/>
                              <a:gd name="T55" fmla="*/ 455 h 499"/>
                              <a:gd name="T56" fmla="+- 0 670 656"/>
                              <a:gd name="T57" fmla="*/ T56 w 499"/>
                              <a:gd name="T58" fmla="+- 0 449 -24"/>
                              <a:gd name="T59" fmla="*/ 449 h 499"/>
                              <a:gd name="T60" fmla="+- 0 669 656"/>
                              <a:gd name="T61" fmla="*/ T60 w 499"/>
                              <a:gd name="T62" fmla="+- 0 5 -24"/>
                              <a:gd name="T63" fmla="*/ 5 h 499"/>
                              <a:gd name="T64" fmla="+- 0 672 656"/>
                              <a:gd name="T65" fmla="*/ T64 w 499"/>
                              <a:gd name="T66" fmla="+- 0 -2 -24"/>
                              <a:gd name="T67" fmla="*/ -2 h 499"/>
                              <a:gd name="T68" fmla="+- 0 676 656"/>
                              <a:gd name="T69" fmla="*/ T68 w 499"/>
                              <a:gd name="T70" fmla="+- 0 -7 -24"/>
                              <a:gd name="T71" fmla="*/ -7 h 499"/>
                              <a:gd name="T72" fmla="+- 0 682 656"/>
                              <a:gd name="T73" fmla="*/ T72 w 499"/>
                              <a:gd name="T74" fmla="+- 0 -10 -24"/>
                              <a:gd name="T75" fmla="*/ -10 h 499"/>
                              <a:gd name="T76" fmla="+- 0 1149 656"/>
                              <a:gd name="T77" fmla="*/ T76 w 499"/>
                              <a:gd name="T78" fmla="+- 0 -11 -24"/>
                              <a:gd name="T79" fmla="*/ -11 h 499"/>
                              <a:gd name="T80" fmla="+- 0 1143 656"/>
                              <a:gd name="T81" fmla="*/ T80 w 499"/>
                              <a:gd name="T82" fmla="+- 0 -18 -24"/>
                              <a:gd name="T83" fmla="*/ -18 h 499"/>
                              <a:gd name="T84" fmla="+- 0 1132 656"/>
                              <a:gd name="T85" fmla="*/ T84 w 499"/>
                              <a:gd name="T86" fmla="+- 0 -23 -24"/>
                              <a:gd name="T87" fmla="*/ -23 h 499"/>
                              <a:gd name="T88" fmla="+- 0 1149 656"/>
                              <a:gd name="T89" fmla="*/ T88 w 499"/>
                              <a:gd name="T90" fmla="+- 0 -11 -24"/>
                              <a:gd name="T91" fmla="*/ -11 h 499"/>
                              <a:gd name="T92" fmla="+- 0 687 656"/>
                              <a:gd name="T93" fmla="*/ T92 w 499"/>
                              <a:gd name="T94" fmla="+- 0 -11 -24"/>
                              <a:gd name="T95" fmla="*/ -11 h 499"/>
                              <a:gd name="T96" fmla="+- 0 1129 656"/>
                              <a:gd name="T97" fmla="*/ T96 w 499"/>
                              <a:gd name="T98" fmla="+- 0 -10 -24"/>
                              <a:gd name="T99" fmla="*/ -10 h 499"/>
                              <a:gd name="T100" fmla="+- 0 1135 656"/>
                              <a:gd name="T101" fmla="*/ T100 w 499"/>
                              <a:gd name="T102" fmla="+- 0 -7 -24"/>
                              <a:gd name="T103" fmla="*/ -7 h 499"/>
                              <a:gd name="T104" fmla="+- 0 1140 656"/>
                              <a:gd name="T105" fmla="*/ T104 w 499"/>
                              <a:gd name="T106" fmla="+- 0 -2 -24"/>
                              <a:gd name="T107" fmla="*/ -2 h 499"/>
                              <a:gd name="T108" fmla="+- 0 1142 656"/>
                              <a:gd name="T109" fmla="*/ T108 w 499"/>
                              <a:gd name="T110" fmla="+- 0 5 -24"/>
                              <a:gd name="T111" fmla="*/ 5 h 499"/>
                              <a:gd name="T112" fmla="+- 0 1141 656"/>
                              <a:gd name="T113" fmla="*/ T112 w 499"/>
                              <a:gd name="T114" fmla="+- 0 449 -24"/>
                              <a:gd name="T115" fmla="*/ 449 h 499"/>
                              <a:gd name="T116" fmla="+- 0 1138 656"/>
                              <a:gd name="T117" fmla="*/ T116 w 499"/>
                              <a:gd name="T118" fmla="+- 0 455 -24"/>
                              <a:gd name="T119" fmla="*/ 455 h 499"/>
                              <a:gd name="T120" fmla="+- 0 1133 656"/>
                              <a:gd name="T121" fmla="*/ T120 w 499"/>
                              <a:gd name="T122" fmla="+- 0 460 -24"/>
                              <a:gd name="T123" fmla="*/ 460 h 499"/>
                              <a:gd name="T124" fmla="+- 0 1127 656"/>
                              <a:gd name="T125" fmla="*/ T124 w 499"/>
                              <a:gd name="T126" fmla="+- 0 462 -24"/>
                              <a:gd name="T127" fmla="*/ 462 h 499"/>
                              <a:gd name="T128" fmla="+- 0 1149 656"/>
                              <a:gd name="T129" fmla="*/ T128 w 499"/>
                              <a:gd name="T130" fmla="+- 0 462 -24"/>
                              <a:gd name="T131" fmla="*/ 462 h 499"/>
                              <a:gd name="T132" fmla="+- 0 1154 656"/>
                              <a:gd name="T133" fmla="*/ T132 w 499"/>
                              <a:gd name="T134" fmla="+- 0 452 -24"/>
                              <a:gd name="T135" fmla="*/ 452 h 499"/>
                              <a:gd name="T136" fmla="+- 0 1155 656"/>
                              <a:gd name="T137" fmla="*/ T136 w 499"/>
                              <a:gd name="T138" fmla="+- 0 2 -24"/>
                              <a:gd name="T139" fmla="*/ 2 h 499"/>
                              <a:gd name="T140" fmla="+- 0 1151 656"/>
                              <a:gd name="T141" fmla="*/ T140 w 499"/>
                              <a:gd name="T142" fmla="+- 0 -8 -24"/>
                              <a:gd name="T143" fmla="*/ -8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9" h="499">
                                <a:moveTo>
                                  <a:pt x="472" y="0"/>
                                </a:moveTo>
                                <a:lnTo>
                                  <a:pt x="27" y="0"/>
                                </a:lnTo>
                                <a:lnTo>
                                  <a:pt x="23" y="1"/>
                                </a:lnTo>
                                <a:lnTo>
                                  <a:pt x="16" y="4"/>
                                </a:lnTo>
                                <a:lnTo>
                                  <a:pt x="12" y="6"/>
                                </a:lnTo>
                                <a:lnTo>
                                  <a:pt x="7" y="12"/>
                                </a:lnTo>
                                <a:lnTo>
                                  <a:pt x="4" y="16"/>
                                </a:lnTo>
                                <a:lnTo>
                                  <a:pt x="1" y="23"/>
                                </a:lnTo>
                                <a:lnTo>
                                  <a:pt x="0" y="26"/>
                                </a:lnTo>
                                <a:lnTo>
                                  <a:pt x="1" y="473"/>
                                </a:lnTo>
                                <a:lnTo>
                                  <a:pt x="1" y="476"/>
                                </a:lnTo>
                                <a:lnTo>
                                  <a:pt x="4" y="484"/>
                                </a:lnTo>
                                <a:lnTo>
                                  <a:pt x="7" y="487"/>
                                </a:lnTo>
                                <a:lnTo>
                                  <a:pt x="12" y="493"/>
                                </a:lnTo>
                                <a:lnTo>
                                  <a:pt x="16" y="495"/>
                                </a:lnTo>
                                <a:lnTo>
                                  <a:pt x="23" y="498"/>
                                </a:lnTo>
                                <a:lnTo>
                                  <a:pt x="27" y="499"/>
                                </a:lnTo>
                                <a:lnTo>
                                  <a:pt x="472" y="499"/>
                                </a:lnTo>
                                <a:lnTo>
                                  <a:pt x="476" y="498"/>
                                </a:lnTo>
                                <a:lnTo>
                                  <a:pt x="484" y="495"/>
                                </a:lnTo>
                                <a:lnTo>
                                  <a:pt x="487" y="493"/>
                                </a:lnTo>
                                <a:lnTo>
                                  <a:pt x="493" y="487"/>
                                </a:lnTo>
                                <a:lnTo>
                                  <a:pt x="493" y="486"/>
                                </a:lnTo>
                                <a:lnTo>
                                  <a:pt x="29" y="486"/>
                                </a:lnTo>
                                <a:lnTo>
                                  <a:pt x="26" y="485"/>
                                </a:lnTo>
                                <a:lnTo>
                                  <a:pt x="22" y="484"/>
                                </a:lnTo>
                                <a:lnTo>
                                  <a:pt x="20" y="482"/>
                                </a:lnTo>
                                <a:lnTo>
                                  <a:pt x="17" y="479"/>
                                </a:lnTo>
                                <a:lnTo>
                                  <a:pt x="16" y="477"/>
                                </a:lnTo>
                                <a:lnTo>
                                  <a:pt x="14" y="473"/>
                                </a:lnTo>
                                <a:lnTo>
                                  <a:pt x="13" y="470"/>
                                </a:lnTo>
                                <a:lnTo>
                                  <a:pt x="13" y="29"/>
                                </a:lnTo>
                                <a:lnTo>
                                  <a:pt x="14" y="26"/>
                                </a:lnTo>
                                <a:lnTo>
                                  <a:pt x="16" y="22"/>
                                </a:lnTo>
                                <a:lnTo>
                                  <a:pt x="17" y="20"/>
                                </a:lnTo>
                                <a:lnTo>
                                  <a:pt x="20" y="17"/>
                                </a:lnTo>
                                <a:lnTo>
                                  <a:pt x="22" y="15"/>
                                </a:lnTo>
                                <a:lnTo>
                                  <a:pt x="26" y="14"/>
                                </a:lnTo>
                                <a:lnTo>
                                  <a:pt x="29" y="13"/>
                                </a:lnTo>
                                <a:lnTo>
                                  <a:pt x="493" y="13"/>
                                </a:lnTo>
                                <a:lnTo>
                                  <a:pt x="493" y="12"/>
                                </a:lnTo>
                                <a:lnTo>
                                  <a:pt x="487" y="6"/>
                                </a:lnTo>
                                <a:lnTo>
                                  <a:pt x="484" y="4"/>
                                </a:lnTo>
                                <a:lnTo>
                                  <a:pt x="476" y="1"/>
                                </a:lnTo>
                                <a:lnTo>
                                  <a:pt x="472" y="0"/>
                                </a:lnTo>
                                <a:close/>
                                <a:moveTo>
                                  <a:pt x="493" y="13"/>
                                </a:moveTo>
                                <a:lnTo>
                                  <a:pt x="29" y="13"/>
                                </a:lnTo>
                                <a:lnTo>
                                  <a:pt x="31" y="13"/>
                                </a:lnTo>
                                <a:lnTo>
                                  <a:pt x="471" y="13"/>
                                </a:lnTo>
                                <a:lnTo>
                                  <a:pt x="473" y="14"/>
                                </a:lnTo>
                                <a:lnTo>
                                  <a:pt x="477" y="15"/>
                                </a:lnTo>
                                <a:lnTo>
                                  <a:pt x="479" y="17"/>
                                </a:lnTo>
                                <a:lnTo>
                                  <a:pt x="482" y="20"/>
                                </a:lnTo>
                                <a:lnTo>
                                  <a:pt x="484" y="22"/>
                                </a:lnTo>
                                <a:lnTo>
                                  <a:pt x="485" y="26"/>
                                </a:lnTo>
                                <a:lnTo>
                                  <a:pt x="486" y="29"/>
                                </a:lnTo>
                                <a:lnTo>
                                  <a:pt x="486" y="470"/>
                                </a:lnTo>
                                <a:lnTo>
                                  <a:pt x="485" y="473"/>
                                </a:lnTo>
                                <a:lnTo>
                                  <a:pt x="484" y="477"/>
                                </a:lnTo>
                                <a:lnTo>
                                  <a:pt x="482" y="479"/>
                                </a:lnTo>
                                <a:lnTo>
                                  <a:pt x="479" y="482"/>
                                </a:lnTo>
                                <a:lnTo>
                                  <a:pt x="477" y="484"/>
                                </a:lnTo>
                                <a:lnTo>
                                  <a:pt x="473" y="485"/>
                                </a:lnTo>
                                <a:lnTo>
                                  <a:pt x="471" y="486"/>
                                </a:lnTo>
                                <a:lnTo>
                                  <a:pt x="31" y="486"/>
                                </a:lnTo>
                                <a:lnTo>
                                  <a:pt x="493" y="486"/>
                                </a:lnTo>
                                <a:lnTo>
                                  <a:pt x="495" y="484"/>
                                </a:lnTo>
                                <a:lnTo>
                                  <a:pt x="498" y="476"/>
                                </a:lnTo>
                                <a:lnTo>
                                  <a:pt x="499" y="473"/>
                                </a:lnTo>
                                <a:lnTo>
                                  <a:pt x="499" y="26"/>
                                </a:lnTo>
                                <a:lnTo>
                                  <a:pt x="498" y="23"/>
                                </a:lnTo>
                                <a:lnTo>
                                  <a:pt x="495" y="16"/>
                                </a:lnTo>
                                <a:lnTo>
                                  <a:pt x="493" y="13"/>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4116A9" id="Group 438" o:spid="_x0000_s1026" style="position:absolute;margin-left:32.8pt;margin-top:-1.15pt;width:24.95pt;height:24.95pt;z-index:251651584;mso-position-horizontal-relative:page" coordorigin="656,-24" coordsize="49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">
                <v:shape id="Picture 439" o:spid="_x0000_s1027" type="#_x0000_t75" style="position:absolute;left:735;top:55;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">
                  <v:imagedata r:id="rId147" o:title=""/>
                </v:shape>
                <v:shape id="AutoShape 440" o:spid="_x0000_s1028" style="position:absolute;left:656;top:-24;width:499;height:499;visibility:visible;mso-wrap-style:square;v-text-anchor:top" coordsize="4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" path="m472,l27,,23,1,16,4,12,6,7,12,4,16,1,23,,26,1,473r,3l4,484r3,3l12,493r4,2l23,498r4,1l472,499r4,-1l484,495r3,-2l493,487r,-1l29,486r-3,-1l22,484r-2,-2l17,479r-1,-2l14,473r-1,-3l13,29r1,-3l16,22r1,-2l20,17r2,-2l26,14r3,-1l493,13r,-1l487,6,484,4,476,1,472,xm493,13l29,13r2,l471,13r2,1l477,15r2,2l482,20r2,2l485,26r1,3l486,470r-1,3l484,477r-2,2l479,482r-2,2l473,485r-2,1l31,486r462,l495,484r3,-8l499,473r,-447l498,23r-3,-7l493,13xe" fillcolor="#231916" stroked="f">
                  <v:path arrowok="t" o:connecttype="custom" o:connectlocs="27,-24;16,-20;7,-12;1,-1;1,449;4,460;12,469;23,474;472,475;484,471;493,463;29,462;22,460;17,455;14,449;13,5;16,-2;20,-7;26,-10;493,-11;487,-18;476,-23;493,-11;31,-11;473,-10;479,-7;484,-2;486,5;485,449;482,455;477,460;471,462;493,462;498,452;499,2;495,-8" o:connectangles="0,0,0,0,0,0,0,0,0,0,0,0,0,0,0,0,0,0,0,0,0,0,0,0,0,0,0,0,0,0,0,0,0,0,0,0"/>
                </v:shape>
                <w10:wrap anchorx="page"/>
              </v:group>
            </w:pict>
          </mc:Fallback>
        </mc:AlternateContent>
      </w:r>
      <w:r w:rsidR="00DD2B1C">
        <w:rPr>
          <w:color w:val="231916"/>
          <w:lang w:val="ru-RU"/>
        </w:rPr>
        <w:t xml:space="preserve">Конвекция и </w:t>
      </w:r>
      <w:proofErr w:type="spellStart"/>
      <w:r w:rsidR="00DD2B1C">
        <w:rPr>
          <w:color w:val="231916"/>
          <w:lang w:val="ru-RU"/>
        </w:rPr>
        <w:t>игриль</w:t>
      </w:r>
      <w:proofErr w:type="spellEnd"/>
      <w:r w:rsidR="00745D0F" w:rsidRPr="00DD2B1C">
        <w:rPr>
          <w:color w:val="231916"/>
          <w:lang w:val="ru-RU"/>
        </w:rPr>
        <w:t>:</w:t>
      </w:r>
    </w:p>
    <w:p w14:paraId="04F50812" w14:textId="404B5622" w:rsidR="003A5AB6" w:rsidRPr="00DD2B1C" w:rsidRDefault="00DD2B1C">
      <w:pPr>
        <w:pStyle w:val="a3"/>
        <w:spacing w:before="39" w:line="290" w:lineRule="auto"/>
        <w:ind w:left="880" w:right="580"/>
        <w:rPr>
          <w:lang w:val="ru-RU"/>
        </w:rPr>
      </w:pPr>
      <w:r w:rsidRPr="00DD2B1C">
        <w:rPr>
          <w:color w:val="231916"/>
          <w:lang w:val="ru-RU"/>
        </w:rPr>
        <w:t xml:space="preserve">Когда вы выбираете эту функцию, духовой шкаф активирует комбинированные функции гриля и </w:t>
      </w:r>
      <w:r>
        <w:rPr>
          <w:color w:val="231916"/>
          <w:lang w:val="ru-RU"/>
        </w:rPr>
        <w:t>конвекции</w:t>
      </w:r>
      <w:r w:rsidRPr="00DD2B1C">
        <w:rPr>
          <w:color w:val="231916"/>
          <w:lang w:val="ru-RU"/>
        </w:rPr>
        <w:t>. Эта функция может ускорить процесс приготовления барбекю и сделать еду вкуснее.</w:t>
      </w:r>
    </w:p>
    <w:p w14:paraId="474348D8" w14:textId="77777777" w:rsidR="003A5AB6" w:rsidRPr="00DD2B1C" w:rsidRDefault="003A5AB6">
      <w:pPr>
        <w:spacing w:line="290" w:lineRule="auto"/>
        <w:rPr>
          <w:lang w:val="ru-RU"/>
        </w:rPr>
        <w:sectPr w:rsidR="003A5AB6" w:rsidRPr="00DD2B1C">
          <w:pgSz w:w="8400" w:h="11910"/>
          <w:pgMar w:top="840" w:right="420" w:bottom="760" w:left="420" w:header="378" w:footer="559" w:gutter="0"/>
          <w:cols w:space="720"/>
        </w:sectPr>
      </w:pPr>
    </w:p>
    <w:p w14:paraId="7B4E6A0C" w14:textId="77777777" w:rsidR="003A5AB6" w:rsidRPr="00DD2B1C" w:rsidRDefault="003A5AB6">
      <w:pPr>
        <w:pStyle w:val="a3"/>
        <w:spacing w:before="2"/>
        <w:rPr>
          <w:sz w:val="13"/>
          <w:lang w:val="ru-RU"/>
        </w:rPr>
      </w:pPr>
    </w:p>
    <w:p w14:paraId="0A473790" w14:textId="77777777" w:rsidR="003A5AB6" w:rsidRPr="00DD2B1C" w:rsidRDefault="003A5AB6">
      <w:pPr>
        <w:rPr>
          <w:sz w:val="13"/>
          <w:lang w:val="ru-RU"/>
        </w:rPr>
        <w:sectPr w:rsidR="003A5AB6" w:rsidRPr="00DD2B1C">
          <w:pgSz w:w="8400" w:h="11910"/>
          <w:pgMar w:top="840" w:right="420" w:bottom="760" w:left="420" w:header="378" w:footer="559" w:gutter="0"/>
          <w:cols w:space="720"/>
        </w:sectPr>
      </w:pPr>
    </w:p>
    <w:p w14:paraId="692B43AF" w14:textId="77777777" w:rsidR="003A5AB6" w:rsidRPr="00DD2B1C" w:rsidRDefault="003A5AB6">
      <w:pPr>
        <w:pStyle w:val="a3"/>
        <w:spacing w:before="8"/>
        <w:rPr>
          <w:sz w:val="22"/>
          <w:lang w:val="ru-RU"/>
        </w:rPr>
      </w:pPr>
    </w:p>
    <w:p w14:paraId="3BD08F81" w14:textId="77777777" w:rsidR="003A5AB6" w:rsidRPr="00FC79D1" w:rsidRDefault="00B37655" w:rsidP="00B37655">
      <w:pPr>
        <w:pStyle w:val="4"/>
        <w:spacing w:before="1" w:line="232" w:lineRule="auto"/>
        <w:ind w:left="251"/>
        <w:jc w:val="both"/>
        <w:rPr>
          <w:color w:val="231F20"/>
          <w:lang w:val="ru-RU"/>
        </w:rPr>
      </w:pPr>
      <w:r w:rsidRPr="00FC79D1">
        <w:rPr>
          <w:color w:val="231F20"/>
          <w:lang w:val="ru-RU"/>
        </w:rPr>
        <w:t>Обеспечивая правильную чистку и техническое обслуживание вашей плиты, вы можете оказать существенное влияние на ее дальнейшую безотказную работу.</w:t>
      </w:r>
    </w:p>
    <w:p w14:paraId="4B1E162A" w14:textId="77777777" w:rsidR="00B37655" w:rsidRPr="00FC79D1" w:rsidRDefault="00B37655">
      <w:pPr>
        <w:pStyle w:val="4"/>
        <w:spacing w:before="1" w:line="232" w:lineRule="auto"/>
        <w:ind w:left="251"/>
        <w:jc w:val="both"/>
        <w:rPr>
          <w:color w:val="231F20"/>
          <w:lang w:val="ru-RU"/>
        </w:rPr>
      </w:pPr>
    </w:p>
    <w:p w14:paraId="5C451BFA" w14:textId="77777777" w:rsidR="003A5AB6" w:rsidRPr="00FC79D1" w:rsidRDefault="00B37655" w:rsidP="00B37655">
      <w:pPr>
        <w:spacing w:line="232" w:lineRule="auto"/>
        <w:ind w:left="250"/>
        <w:jc w:val="both"/>
        <w:rPr>
          <w:b/>
          <w:color w:val="231F20"/>
          <w:spacing w:val="5"/>
          <w:sz w:val="16"/>
          <w:lang w:val="ru-RU"/>
        </w:rPr>
      </w:pPr>
      <w:r w:rsidRPr="00FC79D1">
        <w:rPr>
          <w:b/>
          <w:color w:val="231F20"/>
          <w:spacing w:val="5"/>
          <w:sz w:val="16"/>
          <w:lang w:val="ru-RU"/>
        </w:rPr>
        <w:t>Прежде чем приступить к очистке, плиту необходимо выключить и убедиться, что все ручки установлены в положение «ƒ»</w:t>
      </w:r>
      <w:proofErr w:type="gramStart"/>
      <w:r w:rsidRPr="00FC79D1">
        <w:rPr>
          <w:b/>
          <w:color w:val="231F20"/>
          <w:spacing w:val="5"/>
          <w:sz w:val="16"/>
          <w:lang w:val="ru-RU"/>
        </w:rPr>
        <w:t>/«</w:t>
      </w:r>
      <w:proofErr w:type="gramEnd"/>
      <w:r w:rsidRPr="00FC79D1">
        <w:rPr>
          <w:b/>
          <w:color w:val="231F20"/>
          <w:spacing w:val="5"/>
          <w:sz w:val="16"/>
          <w:lang w:val="ru-RU"/>
        </w:rPr>
        <w:t>0». Не приступайте к очистке, пока плита полностью не остынет.</w:t>
      </w:r>
    </w:p>
    <w:p w14:paraId="624F340A" w14:textId="77777777" w:rsidR="00B37655" w:rsidRPr="00FC79D1" w:rsidRDefault="00B37655">
      <w:pPr>
        <w:spacing w:line="232" w:lineRule="auto"/>
        <w:ind w:left="250"/>
        <w:jc w:val="both"/>
        <w:rPr>
          <w:b/>
          <w:color w:val="231F20"/>
          <w:spacing w:val="5"/>
          <w:sz w:val="16"/>
          <w:lang w:val="ru-RU"/>
        </w:rPr>
      </w:pPr>
    </w:p>
    <w:p w14:paraId="138C44E5" w14:textId="77777777" w:rsidR="003A5AB6" w:rsidRPr="00FC79D1" w:rsidRDefault="00B37655">
      <w:pPr>
        <w:pStyle w:val="a3"/>
        <w:rPr>
          <w:b/>
          <w:color w:val="231F20"/>
          <w:spacing w:val="5"/>
          <w:szCs w:val="22"/>
          <w:lang w:val="ru-RU"/>
        </w:rPr>
      </w:pPr>
      <w:proofErr w:type="gramStart"/>
      <w:r w:rsidRPr="00FC79D1">
        <w:rPr>
          <w:b/>
          <w:color w:val="231F20"/>
          <w:spacing w:val="5"/>
          <w:szCs w:val="22"/>
          <w:lang w:val="ru-RU"/>
        </w:rPr>
        <w:t>Осторожность !</w:t>
      </w:r>
      <w:proofErr w:type="gramEnd"/>
      <w:r w:rsidRPr="00FC79D1">
        <w:rPr>
          <w:b/>
          <w:color w:val="231F20"/>
          <w:spacing w:val="5"/>
          <w:szCs w:val="22"/>
          <w:lang w:val="ru-RU"/>
        </w:rPr>
        <w:t xml:space="preserve"> Острое лезвие всегда следует защищать, отрегулировав крышку (просто надавив на него большим пальцем). Возможны травмы, поэтому будьте осторожны при использовании этого инструмента - храните его в недоступном для детей месте.</w:t>
      </w:r>
    </w:p>
    <w:p w14:paraId="073BAFD4" w14:textId="77777777" w:rsidR="003A5AB6" w:rsidRPr="00B37655" w:rsidRDefault="003A5AB6">
      <w:pPr>
        <w:pStyle w:val="a3"/>
        <w:spacing w:before="6"/>
        <w:rPr>
          <w:b/>
          <w:sz w:val="21"/>
          <w:lang w:val="ru-RU"/>
        </w:rPr>
      </w:pPr>
    </w:p>
    <w:p w14:paraId="17D5190E" w14:textId="77777777" w:rsidR="003A5AB6" w:rsidRPr="00B37655" w:rsidRDefault="00B37655">
      <w:pPr>
        <w:pStyle w:val="4"/>
        <w:spacing w:before="113"/>
        <w:ind w:left="158"/>
        <w:rPr>
          <w:lang w:val="ru-RU"/>
        </w:rPr>
      </w:pPr>
      <w:r w:rsidRPr="00B37655">
        <w:rPr>
          <w:b w:val="0"/>
          <w:bCs w:val="0"/>
          <w:color w:val="231F20"/>
          <w:lang w:val="ru-RU"/>
        </w:rPr>
        <w:t xml:space="preserve">Рекомендуются соответствующие средства для легкой чистки и стирки, например, любые жидкости или эмульсии для удаления жира. В частности, рекомендуется использовать специальные чистящие </w:t>
      </w:r>
      <w:proofErr w:type="spellStart"/>
      <w:r w:rsidRPr="00B37655">
        <w:rPr>
          <w:b w:val="0"/>
          <w:bCs w:val="0"/>
          <w:color w:val="231F20"/>
          <w:lang w:val="ru-RU"/>
        </w:rPr>
        <w:t>средства</w:t>
      </w:r>
      <w:r>
        <w:rPr>
          <w:b w:val="0"/>
          <w:bCs w:val="0"/>
          <w:color w:val="231F20"/>
          <w:lang w:val="ru-RU"/>
        </w:rPr>
        <w:t>.Р</w:t>
      </w:r>
      <w:r w:rsidRPr="00B37655">
        <w:rPr>
          <w:b w:val="0"/>
          <w:bCs w:val="0"/>
          <w:color w:val="231F20"/>
          <w:lang w:val="ru-RU"/>
        </w:rPr>
        <w:t>екомендуется</w:t>
      </w:r>
      <w:proofErr w:type="spellEnd"/>
      <w:r w:rsidRPr="00B37655">
        <w:rPr>
          <w:b w:val="0"/>
          <w:bCs w:val="0"/>
          <w:color w:val="231F20"/>
          <w:lang w:val="ru-RU"/>
        </w:rPr>
        <w:t xml:space="preserve"> использовать раствор теплой воды с небольшим количеством моющего средства или чистящих средств для раковин из нержавеющей стали.</w:t>
      </w:r>
      <w:r w:rsidR="00745D0F" w:rsidRPr="00B37655">
        <w:rPr>
          <w:b w:val="0"/>
          <w:bCs w:val="0"/>
          <w:color w:val="231F20"/>
          <w:lang w:val="ru-RU"/>
        </w:rPr>
        <w:br w:type="column"/>
      </w:r>
      <w:r w:rsidRPr="00B37655">
        <w:rPr>
          <w:color w:val="231F20"/>
          <w:lang w:val="ru-RU"/>
        </w:rPr>
        <w:lastRenderedPageBreak/>
        <w:t>Замена лампочки в духовке</w:t>
      </w:r>
    </w:p>
    <w:p w14:paraId="652EFB09" w14:textId="77777777" w:rsidR="003A5AB6" w:rsidRPr="00B37655" w:rsidRDefault="003A5AB6">
      <w:pPr>
        <w:pStyle w:val="a3"/>
        <w:rPr>
          <w:b/>
          <w:sz w:val="22"/>
          <w:lang w:val="ru-RU"/>
        </w:rPr>
      </w:pPr>
    </w:p>
    <w:p w14:paraId="56617703" w14:textId="77777777" w:rsidR="00B37655" w:rsidRDefault="00B37655">
      <w:pPr>
        <w:pStyle w:val="a3"/>
        <w:spacing w:before="134" w:line="232" w:lineRule="auto"/>
        <w:ind w:left="158" w:right="242"/>
        <w:rPr>
          <w:b/>
          <w:color w:val="231F20"/>
          <w:szCs w:val="22"/>
          <w:lang w:val="ru-RU"/>
        </w:rPr>
      </w:pPr>
      <w:r w:rsidRPr="00B37655">
        <w:rPr>
          <w:b/>
          <w:color w:val="231F20"/>
          <w:szCs w:val="22"/>
          <w:lang w:val="ru-RU"/>
        </w:rPr>
        <w:t>Во избежание поражения электрическим током перед заменой лампы убедитесь, что прибор выключен.</w:t>
      </w:r>
    </w:p>
    <w:p w14:paraId="741F99C2" w14:textId="77777777" w:rsidR="00900307" w:rsidRDefault="00900307" w:rsidP="00900307">
      <w:pPr>
        <w:pStyle w:val="a3"/>
        <w:spacing w:before="134" w:line="232" w:lineRule="auto"/>
        <w:ind w:left="158" w:right="506"/>
        <w:rPr>
          <w:color w:val="231F20"/>
          <w:lang w:val="ru-RU"/>
        </w:rPr>
      </w:pPr>
      <w:r w:rsidRPr="00900307">
        <w:rPr>
          <w:color w:val="231F20"/>
          <w:lang w:val="ru-RU"/>
        </w:rPr>
        <w:t>Установите все ручки управления в положение «ƒ»/»0» и отсоедините вилку электропитания.</w:t>
      </w:r>
    </w:p>
    <w:p w14:paraId="7B5AA85A" w14:textId="77777777" w:rsidR="003A5AB6" w:rsidRPr="00900307" w:rsidRDefault="00745D0F" w:rsidP="00900307">
      <w:pPr>
        <w:pStyle w:val="a3"/>
        <w:spacing w:before="134" w:line="232" w:lineRule="auto"/>
        <w:ind w:left="158" w:right="506"/>
        <w:rPr>
          <w:color w:val="231F20"/>
          <w:lang w:val="ru-RU"/>
        </w:rPr>
      </w:pPr>
      <w:r w:rsidRPr="00900307">
        <w:rPr>
          <w:color w:val="231F20"/>
          <w:lang w:val="ru-RU"/>
        </w:rPr>
        <w:t xml:space="preserve">! </w:t>
      </w:r>
      <w:r w:rsidR="00900307" w:rsidRPr="00900307">
        <w:rPr>
          <w:color w:val="231F20"/>
          <w:lang w:val="ru-RU"/>
        </w:rPr>
        <w:t>отвинтите и промойте крышку лампы, а затем вытрите ее насухо.</w:t>
      </w:r>
    </w:p>
    <w:p w14:paraId="5FF96EB8" w14:textId="77777777" w:rsidR="00900307" w:rsidRPr="00900307" w:rsidRDefault="00745D0F" w:rsidP="00900307">
      <w:pPr>
        <w:pStyle w:val="a3"/>
        <w:spacing w:before="134" w:line="232" w:lineRule="auto"/>
        <w:ind w:left="158" w:right="506"/>
        <w:rPr>
          <w:color w:val="231F20"/>
          <w:lang w:val="ru-RU"/>
        </w:rPr>
      </w:pPr>
      <w:r w:rsidRPr="00900307">
        <w:rPr>
          <w:color w:val="231F20"/>
          <w:lang w:val="ru-RU"/>
        </w:rPr>
        <w:t xml:space="preserve">! </w:t>
      </w:r>
      <w:r w:rsidR="00900307" w:rsidRPr="00900307">
        <w:rPr>
          <w:color w:val="231F20"/>
          <w:lang w:val="ru-RU"/>
        </w:rPr>
        <w:t>выкрутить лампочку из патрона, заменить лампочку на новую-высокая</w:t>
      </w:r>
    </w:p>
    <w:p w14:paraId="7F196394" w14:textId="77777777" w:rsidR="00900307" w:rsidRPr="00900307" w:rsidRDefault="00900307" w:rsidP="00900307">
      <w:pPr>
        <w:pStyle w:val="a3"/>
        <w:spacing w:before="134" w:line="232" w:lineRule="auto"/>
        <w:ind w:left="158" w:right="506"/>
        <w:rPr>
          <w:color w:val="231F20"/>
          <w:lang w:val="ru-RU"/>
        </w:rPr>
      </w:pPr>
      <w:r w:rsidRPr="00900307">
        <w:rPr>
          <w:color w:val="231F20"/>
          <w:lang w:val="ru-RU"/>
        </w:rPr>
        <w:t xml:space="preserve">температурная лампа (300 </w:t>
      </w:r>
      <w:r w:rsidRPr="00900307">
        <w:rPr>
          <w:rFonts w:ascii="Cambria Math" w:hAnsi="Cambria Math" w:cs="Cambria Math"/>
          <w:color w:val="231F20"/>
          <w:lang w:val="ru-RU"/>
        </w:rPr>
        <w:t>℃</w:t>
      </w:r>
      <w:r w:rsidRPr="00900307">
        <w:rPr>
          <w:color w:val="231F20"/>
          <w:lang w:val="ru-RU"/>
        </w:rPr>
        <w:t>) с последующим</w:t>
      </w:r>
    </w:p>
    <w:p w14:paraId="0C0E23B3" w14:textId="77777777" w:rsidR="00900307" w:rsidRPr="00900307" w:rsidRDefault="00900307" w:rsidP="00900307">
      <w:pPr>
        <w:pStyle w:val="a3"/>
        <w:spacing w:before="134" w:line="232" w:lineRule="auto"/>
        <w:ind w:left="158" w:right="506"/>
        <w:rPr>
          <w:color w:val="231F20"/>
          <w:lang w:val="ru-RU"/>
        </w:rPr>
      </w:pPr>
      <w:r w:rsidRPr="00900307">
        <w:rPr>
          <w:color w:val="231F20"/>
          <w:lang w:val="ru-RU"/>
        </w:rPr>
        <w:t>параметры:</w:t>
      </w:r>
    </w:p>
    <w:p w14:paraId="157C321E" w14:textId="77777777" w:rsidR="003A5AB6" w:rsidRDefault="00900307" w:rsidP="00900307">
      <w:pPr>
        <w:pStyle w:val="a3"/>
        <w:spacing w:before="134" w:line="232" w:lineRule="auto"/>
        <w:ind w:left="158" w:right="506"/>
      </w:pPr>
      <w:r>
        <w:rPr>
          <w:color w:val="231F20"/>
        </w:rPr>
        <w:t>-</w:t>
      </w:r>
      <w:proofErr w:type="spellStart"/>
      <w:r>
        <w:rPr>
          <w:color w:val="231F20"/>
        </w:rPr>
        <w:t>вольтаж</w:t>
      </w:r>
      <w:proofErr w:type="spellEnd"/>
      <w:r>
        <w:rPr>
          <w:color w:val="231F20"/>
        </w:rPr>
        <w:t xml:space="preserve"> </w:t>
      </w:r>
      <w:r w:rsidR="00745D0F">
        <w:rPr>
          <w:color w:val="231F20"/>
        </w:rPr>
        <w:t>230 V</w:t>
      </w:r>
    </w:p>
    <w:p w14:paraId="589B6331" w14:textId="77777777" w:rsidR="003A5AB6" w:rsidRDefault="00745D0F">
      <w:pPr>
        <w:pStyle w:val="a3"/>
        <w:spacing w:before="128"/>
        <w:ind w:left="157"/>
      </w:pPr>
      <w:r>
        <w:rPr>
          <w:color w:val="231F20"/>
        </w:rPr>
        <w:t>-</w:t>
      </w:r>
      <w:proofErr w:type="gramStart"/>
      <w:r w:rsidR="00900307">
        <w:rPr>
          <w:color w:val="231F20"/>
          <w:lang w:val="ru-RU"/>
        </w:rPr>
        <w:t xml:space="preserve">Мощность </w:t>
      </w:r>
      <w:r>
        <w:rPr>
          <w:color w:val="231F20"/>
        </w:rPr>
        <w:t xml:space="preserve"> 25</w:t>
      </w:r>
      <w:proofErr w:type="gramEnd"/>
      <w:r>
        <w:rPr>
          <w:color w:val="231F20"/>
        </w:rPr>
        <w:t xml:space="preserve"> W</w:t>
      </w:r>
    </w:p>
    <w:p w14:paraId="5C3934C7" w14:textId="77777777" w:rsidR="003A5AB6" w:rsidRDefault="009E35AF">
      <w:pPr>
        <w:pStyle w:val="a3"/>
        <w:spacing w:before="128"/>
        <w:ind w:left="157"/>
      </w:pPr>
      <w:r>
        <w:rPr>
          <w:noProof/>
          <w:lang w:val="ru-RU" w:eastAsia="ru-RU"/>
        </w:rPr>
        <mc:AlternateContent>
          <mc:Choice Requires="wpg">
            <w:drawing>
              <wp:anchor distT="0" distB="0" distL="114300" distR="114300" simplePos="0" relativeHeight="251652608" behindDoc="0" locked="0" layoutInCell="1" allowOverlap="1" wp14:anchorId="781AAC5C" wp14:editId="32533391">
                <wp:simplePos x="0" y="0"/>
                <wp:positionH relativeFrom="page">
                  <wp:posOffset>3608705</wp:posOffset>
                </wp:positionH>
                <wp:positionV relativeFrom="paragraph">
                  <wp:posOffset>806450</wp:posOffset>
                </wp:positionV>
                <wp:extent cx="285750" cy="356235"/>
                <wp:effectExtent l="17780" t="14605" r="10795" b="10160"/>
                <wp:wrapNone/>
                <wp:docPr id="1716"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356235"/>
                          <a:chOff x="5684" y="1271"/>
                          <a:chExt cx="450" cy="561"/>
                        </a:xfrm>
                      </wpg:grpSpPr>
                      <pic:pic xmlns:pic="http://schemas.openxmlformats.org/drawingml/2006/picture">
                        <pic:nvPicPr>
                          <pic:cNvPr id="1717" name="Picture 4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5740" y="1271"/>
                            <a:ext cx="33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8" name="Freeform 443"/>
                        <wps:cNvSpPr>
                          <a:spLocks/>
                        </wps:cNvSpPr>
                        <wps:spPr bwMode="auto">
                          <a:xfrm>
                            <a:off x="5686" y="1488"/>
                            <a:ext cx="445" cy="341"/>
                          </a:xfrm>
                          <a:custGeom>
                            <a:avLst/>
                            <a:gdLst>
                              <a:gd name="T0" fmla="+- 0 5742 5686"/>
                              <a:gd name="T1" fmla="*/ T0 w 445"/>
                              <a:gd name="T2" fmla="+- 0 1489 1489"/>
                              <a:gd name="T3" fmla="*/ 1489 h 341"/>
                              <a:gd name="T4" fmla="+- 0 5686 5686"/>
                              <a:gd name="T5" fmla="*/ T4 w 445"/>
                              <a:gd name="T6" fmla="+- 0 1764 1489"/>
                              <a:gd name="T7" fmla="*/ 1764 h 341"/>
                              <a:gd name="T8" fmla="+- 0 5689 5686"/>
                              <a:gd name="T9" fmla="*/ T8 w 445"/>
                              <a:gd name="T10" fmla="+- 0 1768 1489"/>
                              <a:gd name="T11" fmla="*/ 1768 h 341"/>
                              <a:gd name="T12" fmla="+- 0 5697 5686"/>
                              <a:gd name="T13" fmla="*/ T12 w 445"/>
                              <a:gd name="T14" fmla="+- 0 1778 1489"/>
                              <a:gd name="T15" fmla="*/ 1778 h 341"/>
                              <a:gd name="T16" fmla="+- 0 5762 5686"/>
                              <a:gd name="T17" fmla="*/ T16 w 445"/>
                              <a:gd name="T18" fmla="+- 0 1812 1489"/>
                              <a:gd name="T19" fmla="*/ 1812 h 341"/>
                              <a:gd name="T20" fmla="+- 0 5850 5686"/>
                              <a:gd name="T21" fmla="*/ T20 w 445"/>
                              <a:gd name="T22" fmla="+- 0 1827 1489"/>
                              <a:gd name="T23" fmla="*/ 1827 h 341"/>
                              <a:gd name="T24" fmla="+- 0 5906 5686"/>
                              <a:gd name="T25" fmla="*/ T24 w 445"/>
                              <a:gd name="T26" fmla="+- 0 1829 1489"/>
                              <a:gd name="T27" fmla="*/ 1829 h 341"/>
                              <a:gd name="T28" fmla="+- 0 5957 5686"/>
                              <a:gd name="T29" fmla="*/ T28 w 445"/>
                              <a:gd name="T30" fmla="+- 0 1828 1489"/>
                              <a:gd name="T31" fmla="*/ 1828 h 341"/>
                              <a:gd name="T32" fmla="+- 0 6039 5686"/>
                              <a:gd name="T33" fmla="*/ T32 w 445"/>
                              <a:gd name="T34" fmla="+- 0 1821 1489"/>
                              <a:gd name="T35" fmla="*/ 1821 h 341"/>
                              <a:gd name="T36" fmla="+- 0 6096 5686"/>
                              <a:gd name="T37" fmla="*/ T36 w 445"/>
                              <a:gd name="T38" fmla="+- 0 1798 1489"/>
                              <a:gd name="T39" fmla="*/ 1798 h 341"/>
                              <a:gd name="T40" fmla="+- 0 6131 5686"/>
                              <a:gd name="T41" fmla="*/ T40 w 445"/>
                              <a:gd name="T42" fmla="+- 0 1773 1489"/>
                              <a:gd name="T43" fmla="*/ 1773 h 341"/>
                              <a:gd name="T44" fmla="+- 0 6070 5686"/>
                              <a:gd name="T45" fmla="*/ T44 w 445"/>
                              <a:gd name="T46" fmla="+- 0 1489 1489"/>
                              <a:gd name="T47" fmla="*/ 148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5" h="341">
                                <a:moveTo>
                                  <a:pt x="56" y="0"/>
                                </a:moveTo>
                                <a:lnTo>
                                  <a:pt x="0" y="275"/>
                                </a:lnTo>
                                <a:lnTo>
                                  <a:pt x="3" y="279"/>
                                </a:lnTo>
                                <a:lnTo>
                                  <a:pt x="11" y="289"/>
                                </a:lnTo>
                                <a:lnTo>
                                  <a:pt x="76" y="323"/>
                                </a:lnTo>
                                <a:lnTo>
                                  <a:pt x="164" y="338"/>
                                </a:lnTo>
                                <a:lnTo>
                                  <a:pt x="220" y="340"/>
                                </a:lnTo>
                                <a:lnTo>
                                  <a:pt x="271" y="339"/>
                                </a:lnTo>
                                <a:lnTo>
                                  <a:pt x="353" y="332"/>
                                </a:lnTo>
                                <a:lnTo>
                                  <a:pt x="410" y="309"/>
                                </a:lnTo>
                                <a:lnTo>
                                  <a:pt x="445" y="284"/>
                                </a:lnTo>
                                <a:lnTo>
                                  <a:pt x="38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9" name="Picture 44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796" y="1539"/>
                            <a:ext cx="2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0" name="Freeform 445"/>
                        <wps:cNvSpPr>
                          <a:spLocks/>
                        </wps:cNvSpPr>
                        <wps:spPr bwMode="auto">
                          <a:xfrm>
                            <a:off x="5764" y="1273"/>
                            <a:ext cx="53" cy="197"/>
                          </a:xfrm>
                          <a:custGeom>
                            <a:avLst/>
                            <a:gdLst>
                              <a:gd name="T0" fmla="+- 0 5764 5764"/>
                              <a:gd name="T1" fmla="*/ T0 w 53"/>
                              <a:gd name="T2" fmla="+- 0 1274 1273"/>
                              <a:gd name="T3" fmla="*/ 1274 h 197"/>
                              <a:gd name="T4" fmla="+- 0 5817 5764"/>
                              <a:gd name="T5" fmla="*/ T4 w 53"/>
                              <a:gd name="T6" fmla="+- 0 1273 1273"/>
                              <a:gd name="T7" fmla="*/ 1273 h 197"/>
                              <a:gd name="T8" fmla="+- 0 5817 5764"/>
                              <a:gd name="T9" fmla="*/ T8 w 53"/>
                              <a:gd name="T10" fmla="+- 0 1469 1273"/>
                              <a:gd name="T11" fmla="*/ 1469 h 197"/>
                            </a:gdLst>
                            <a:ahLst/>
                            <a:cxnLst>
                              <a:cxn ang="0">
                                <a:pos x="T1" y="T3"/>
                              </a:cxn>
                              <a:cxn ang="0">
                                <a:pos x="T5" y="T7"/>
                              </a:cxn>
                              <a:cxn ang="0">
                                <a:pos x="T9" y="T11"/>
                              </a:cxn>
                            </a:cxnLst>
                            <a:rect l="0" t="0" r="r" b="b"/>
                            <a:pathLst>
                              <a:path w="53" h="197">
                                <a:moveTo>
                                  <a:pt x="0" y="1"/>
                                </a:moveTo>
                                <a:lnTo>
                                  <a:pt x="53" y="0"/>
                                </a:lnTo>
                                <a:lnTo>
                                  <a:pt x="53" y="19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Freeform 446"/>
                        <wps:cNvSpPr>
                          <a:spLocks/>
                        </wps:cNvSpPr>
                        <wps:spPr bwMode="auto">
                          <a:xfrm>
                            <a:off x="5995" y="1273"/>
                            <a:ext cx="53" cy="199"/>
                          </a:xfrm>
                          <a:custGeom>
                            <a:avLst/>
                            <a:gdLst>
                              <a:gd name="T0" fmla="+- 0 6048 5996"/>
                              <a:gd name="T1" fmla="*/ T0 w 53"/>
                              <a:gd name="T2" fmla="+- 0 1274 1273"/>
                              <a:gd name="T3" fmla="*/ 1274 h 199"/>
                              <a:gd name="T4" fmla="+- 0 5996 5996"/>
                              <a:gd name="T5" fmla="*/ T4 w 53"/>
                              <a:gd name="T6" fmla="+- 0 1273 1273"/>
                              <a:gd name="T7" fmla="*/ 1273 h 199"/>
                              <a:gd name="T8" fmla="+- 0 5996 5996"/>
                              <a:gd name="T9" fmla="*/ T8 w 53"/>
                              <a:gd name="T10" fmla="+- 0 1471 1273"/>
                              <a:gd name="T11" fmla="*/ 1471 h 199"/>
                            </a:gdLst>
                            <a:ahLst/>
                            <a:cxnLst>
                              <a:cxn ang="0">
                                <a:pos x="T1" y="T3"/>
                              </a:cxn>
                              <a:cxn ang="0">
                                <a:pos x="T5" y="T7"/>
                              </a:cxn>
                              <a:cxn ang="0">
                                <a:pos x="T9" y="T11"/>
                              </a:cxn>
                            </a:cxnLst>
                            <a:rect l="0" t="0" r="r" b="b"/>
                            <a:pathLst>
                              <a:path w="53" h="199">
                                <a:moveTo>
                                  <a:pt x="52" y="1"/>
                                </a:moveTo>
                                <a:lnTo>
                                  <a:pt x="0" y="0"/>
                                </a:lnTo>
                                <a:lnTo>
                                  <a:pt x="0" y="19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7335AA" id="Group 441" o:spid="_x0000_s1026" style="position:absolute;margin-left:284.15pt;margin-top:63.5pt;width:22.5pt;height:28.05pt;z-index:251652608;mso-position-horizontal-relative:page" coordorigin="5684,1271" coordsize="450,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">
                <v:shape id="Picture 442" o:spid="_x0000_s1027" type="#_x0000_t75" style="position:absolute;left:5740;top:1271;width:33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">
                  <v:imagedata r:id="rId150" o:title=""/>
                </v:shape>
                <v:shape id="Freeform 443" o:spid="_x0000_s1028" style="position:absolute;left:5686;top:1488;width:445;height:341;visibility:visible;mso-wrap-style:square;v-text-anchor:top" coordsize="44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" path="m56,l,275r3,4l11,289r65,34l164,338r56,2l271,339r82,-7l410,309r35,-25l384,e" filled="f" strokecolor="#231f20" strokeweight=".07619mm">
                  <v:path arrowok="t" o:connecttype="custom" o:connectlocs="56,1489;0,1764;3,1768;11,1778;76,1812;164,1827;220,1829;271,1828;353,1821;410,1798;445,1773;384,1489" o:connectangles="0,0,0,0,0,0,0,0,0,0,0,0"/>
                </v:shape>
                <v:shape id="Picture 444" o:spid="_x0000_s1029" type="#_x0000_t75" style="position:absolute;left:5796;top:1539;width:22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">
                  <v:imagedata r:id="rId151" o:title=""/>
                </v:shape>
                <v:shape id="Freeform 445" o:spid="_x0000_s1030" style="position:absolute;left:5764;top:1273;width:53;height:197;visibility:visible;mso-wrap-style:square;v-text-anchor:top" coordsize="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" path="m,1l53,r,196e" filled="f" strokecolor="#231f20" strokeweight=".07619mm">
                  <v:path arrowok="t" o:connecttype="custom" o:connectlocs="0,1274;53,1273;53,1469" o:connectangles="0,0,0"/>
                </v:shape>
                <v:shape id="Freeform 446" o:spid="_x0000_s1031" style="position:absolute;left:5995;top:1273;width:53;height:199;visibility:visible;mso-wrap-style:square;v-text-anchor:top" coordsize="5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" path="m52,1l,,,198e" filled="f" strokecolor="#231f20" strokeweight=".07619mm">
                  <v:path arrowok="t" o:connecttype="custom" o:connectlocs="52,1274;0,1273;0,1471" o:connectangles="0,0,0"/>
                </v:shape>
                <w10:wrap anchorx="page"/>
              </v:group>
            </w:pict>
          </mc:Fallback>
        </mc:AlternateContent>
      </w:r>
      <w:r>
        <w:rPr>
          <w:noProof/>
          <w:lang w:val="ru-RU" w:eastAsia="ru-RU"/>
        </w:rPr>
        <mc:AlternateContent>
          <mc:Choice Requires="wps">
            <w:drawing>
              <wp:anchor distT="0" distB="0" distL="114300" distR="114300" simplePos="0" relativeHeight="251653632" behindDoc="0" locked="0" layoutInCell="1" allowOverlap="1" wp14:anchorId="3CEE1C1D" wp14:editId="15B96798">
                <wp:simplePos x="0" y="0"/>
                <wp:positionH relativeFrom="page">
                  <wp:posOffset>4103370</wp:posOffset>
                </wp:positionH>
                <wp:positionV relativeFrom="paragraph">
                  <wp:posOffset>733425</wp:posOffset>
                </wp:positionV>
                <wp:extent cx="220345" cy="483235"/>
                <wp:effectExtent l="7620" t="8255" r="635" b="3810"/>
                <wp:wrapNone/>
                <wp:docPr id="1715"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483235"/>
                        </a:xfrm>
                        <a:custGeom>
                          <a:avLst/>
                          <a:gdLst>
                            <a:gd name="T0" fmla="+- 0 6719 6462"/>
                            <a:gd name="T1" fmla="*/ T0 w 347"/>
                            <a:gd name="T2" fmla="+- 0 1342 1156"/>
                            <a:gd name="T3" fmla="*/ 1342 h 761"/>
                            <a:gd name="T4" fmla="+- 0 6559 6462"/>
                            <a:gd name="T5" fmla="*/ T4 w 347"/>
                            <a:gd name="T6" fmla="+- 0 1342 1156"/>
                            <a:gd name="T7" fmla="*/ 1342 h 761"/>
                            <a:gd name="T8" fmla="+- 0 6559 6462"/>
                            <a:gd name="T9" fmla="*/ T8 w 347"/>
                            <a:gd name="T10" fmla="+- 0 1916 1156"/>
                            <a:gd name="T11" fmla="*/ 1916 h 761"/>
                            <a:gd name="T12" fmla="+- 0 6719 6462"/>
                            <a:gd name="T13" fmla="*/ T12 w 347"/>
                            <a:gd name="T14" fmla="+- 0 1894 1156"/>
                            <a:gd name="T15" fmla="*/ 1894 h 761"/>
                            <a:gd name="T16" fmla="+- 0 6719 6462"/>
                            <a:gd name="T17" fmla="*/ T16 w 347"/>
                            <a:gd name="T18" fmla="+- 0 1342 1156"/>
                            <a:gd name="T19" fmla="*/ 1342 h 761"/>
                            <a:gd name="T20" fmla="+- 0 6629 6462"/>
                            <a:gd name="T21" fmla="*/ T20 w 347"/>
                            <a:gd name="T22" fmla="+- 0 1156 1156"/>
                            <a:gd name="T23" fmla="*/ 1156 h 761"/>
                            <a:gd name="T24" fmla="+- 0 6462 6462"/>
                            <a:gd name="T25" fmla="*/ T24 w 347"/>
                            <a:gd name="T26" fmla="+- 0 1356 1156"/>
                            <a:gd name="T27" fmla="*/ 1356 h 761"/>
                            <a:gd name="T28" fmla="+- 0 6559 6462"/>
                            <a:gd name="T29" fmla="*/ T28 w 347"/>
                            <a:gd name="T30" fmla="+- 0 1342 1156"/>
                            <a:gd name="T31" fmla="*/ 1342 h 761"/>
                            <a:gd name="T32" fmla="+- 0 6719 6462"/>
                            <a:gd name="T33" fmla="*/ T32 w 347"/>
                            <a:gd name="T34" fmla="+- 0 1342 1156"/>
                            <a:gd name="T35" fmla="*/ 1342 h 761"/>
                            <a:gd name="T36" fmla="+- 0 6719 6462"/>
                            <a:gd name="T37" fmla="*/ T36 w 347"/>
                            <a:gd name="T38" fmla="+- 0 1329 1156"/>
                            <a:gd name="T39" fmla="*/ 1329 h 761"/>
                            <a:gd name="T40" fmla="+- 0 6809 6462"/>
                            <a:gd name="T41" fmla="*/ T40 w 347"/>
                            <a:gd name="T42" fmla="+- 0 1310 1156"/>
                            <a:gd name="T43" fmla="*/ 1310 h 761"/>
                            <a:gd name="T44" fmla="+- 0 6629 6462"/>
                            <a:gd name="T45" fmla="*/ T44 w 347"/>
                            <a:gd name="T46" fmla="+- 0 1156 1156"/>
                            <a:gd name="T47" fmla="*/ 1156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7" h="761">
                              <a:moveTo>
                                <a:pt x="257" y="186"/>
                              </a:moveTo>
                              <a:lnTo>
                                <a:pt x="97" y="186"/>
                              </a:lnTo>
                              <a:lnTo>
                                <a:pt x="97" y="760"/>
                              </a:lnTo>
                              <a:lnTo>
                                <a:pt x="257" y="738"/>
                              </a:lnTo>
                              <a:lnTo>
                                <a:pt x="257" y="186"/>
                              </a:lnTo>
                              <a:close/>
                              <a:moveTo>
                                <a:pt x="167" y="0"/>
                              </a:moveTo>
                              <a:lnTo>
                                <a:pt x="0" y="200"/>
                              </a:lnTo>
                              <a:lnTo>
                                <a:pt x="97" y="186"/>
                              </a:lnTo>
                              <a:lnTo>
                                <a:pt x="257" y="186"/>
                              </a:lnTo>
                              <a:lnTo>
                                <a:pt x="257" y="173"/>
                              </a:lnTo>
                              <a:lnTo>
                                <a:pt x="347" y="154"/>
                              </a:lnTo>
                              <a:lnTo>
                                <a:pt x="167"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8ADD49" id="AutoShape 447" o:spid="_x0000_s1026" style="position:absolute;margin-left:323.1pt;margin-top:57.75pt;width:17.35pt;height:38.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" path="m257,186r-160,l97,760,257,738r,-552xm167,l,200,97,186r160,l257,173r90,-19l167,xe" fillcolor="#a7a9ac" stroked="f">
                <v:path arrowok="t" o:connecttype="custom" o:connectlocs="163195,852170;61595,852170;61595,1216660;163195,1202690;163195,852170;106045,734060;0,861060;61595,852170;163195,852170;163195,843915;220345,831850;106045,734060" o:connectangles="0,0,0,0,0,0,0,0,0,0,0,0"/>
                <w10:wrap anchorx="page"/>
              </v:shape>
            </w:pict>
          </mc:Fallback>
        </mc:AlternateContent>
      </w:r>
      <w:r w:rsidR="00745D0F">
        <w:rPr>
          <w:color w:val="231F20"/>
        </w:rPr>
        <w:t>-G9</w:t>
      </w:r>
    </w:p>
    <w:p w14:paraId="19AA984D" w14:textId="77777777" w:rsidR="003A5AB6" w:rsidRDefault="003A5AB6">
      <w:pPr>
        <w:pStyle w:val="a3"/>
        <w:spacing w:before="5"/>
        <w:rPr>
          <w:sz w:val="11"/>
        </w:rPr>
      </w:pPr>
    </w:p>
    <w:p w14:paraId="40A18BED" w14:textId="77777777" w:rsidR="003A5AB6" w:rsidRDefault="009E35AF">
      <w:pPr>
        <w:pStyle w:val="a3"/>
        <w:ind w:left="1232"/>
        <w:rPr>
          <w:sz w:val="20"/>
        </w:rPr>
      </w:pPr>
      <w:r>
        <w:rPr>
          <w:noProof/>
          <w:sz w:val="20"/>
          <w:lang w:val="ru-RU" w:eastAsia="ru-RU"/>
        </w:rPr>
        <mc:AlternateContent>
          <mc:Choice Requires="wpg">
            <w:drawing>
              <wp:inline distT="0" distB="0" distL="0" distR="0" wp14:anchorId="04C7EAA5" wp14:editId="048166CE">
                <wp:extent cx="435610" cy="435610"/>
                <wp:effectExtent l="10160" t="13335" r="11430" b="8255"/>
                <wp:docPr id="1705"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435610"/>
                          <a:chOff x="0" y="0"/>
                          <a:chExt cx="686" cy="686"/>
                        </a:xfrm>
                      </wpg:grpSpPr>
                      <wps:wsp>
                        <wps:cNvPr id="1706" name="Freeform 449"/>
                        <wps:cNvSpPr>
                          <a:spLocks/>
                        </wps:cNvSpPr>
                        <wps:spPr bwMode="auto">
                          <a:xfrm>
                            <a:off x="115" y="2"/>
                            <a:ext cx="454" cy="199"/>
                          </a:xfrm>
                          <a:custGeom>
                            <a:avLst/>
                            <a:gdLst>
                              <a:gd name="T0" fmla="+- 0 343 116"/>
                              <a:gd name="T1" fmla="*/ T0 w 454"/>
                              <a:gd name="T2" fmla="+- 0 3 3"/>
                              <a:gd name="T3" fmla="*/ 3 h 199"/>
                              <a:gd name="T4" fmla="+- 0 431 116"/>
                              <a:gd name="T5" fmla="*/ T4 w 454"/>
                              <a:gd name="T6" fmla="+- 0 10 3"/>
                              <a:gd name="T7" fmla="*/ 10 h 199"/>
                              <a:gd name="T8" fmla="+- 0 503 116"/>
                              <a:gd name="T9" fmla="*/ T8 w 454"/>
                              <a:gd name="T10" fmla="+- 0 32 3"/>
                              <a:gd name="T11" fmla="*/ 32 h 199"/>
                              <a:gd name="T12" fmla="+- 0 552 116"/>
                              <a:gd name="T13" fmla="*/ T12 w 454"/>
                              <a:gd name="T14" fmla="+- 0 63 3"/>
                              <a:gd name="T15" fmla="*/ 63 h 199"/>
                              <a:gd name="T16" fmla="+- 0 569 116"/>
                              <a:gd name="T17" fmla="*/ T16 w 454"/>
                              <a:gd name="T18" fmla="+- 0 102 3"/>
                              <a:gd name="T19" fmla="*/ 102 h 199"/>
                              <a:gd name="T20" fmla="+- 0 552 116"/>
                              <a:gd name="T21" fmla="*/ T20 w 454"/>
                              <a:gd name="T22" fmla="+- 0 140 3"/>
                              <a:gd name="T23" fmla="*/ 140 h 199"/>
                              <a:gd name="T24" fmla="+- 0 503 116"/>
                              <a:gd name="T25" fmla="*/ T24 w 454"/>
                              <a:gd name="T26" fmla="+- 0 172 3"/>
                              <a:gd name="T27" fmla="*/ 172 h 199"/>
                              <a:gd name="T28" fmla="+- 0 431 116"/>
                              <a:gd name="T29" fmla="*/ T28 w 454"/>
                              <a:gd name="T30" fmla="+- 0 193 3"/>
                              <a:gd name="T31" fmla="*/ 193 h 199"/>
                              <a:gd name="T32" fmla="+- 0 343 116"/>
                              <a:gd name="T33" fmla="*/ T32 w 454"/>
                              <a:gd name="T34" fmla="+- 0 201 3"/>
                              <a:gd name="T35" fmla="*/ 201 h 199"/>
                              <a:gd name="T36" fmla="+- 0 254 116"/>
                              <a:gd name="T37" fmla="*/ T36 w 454"/>
                              <a:gd name="T38" fmla="+- 0 193 3"/>
                              <a:gd name="T39" fmla="*/ 193 h 199"/>
                              <a:gd name="T40" fmla="+- 0 182 116"/>
                              <a:gd name="T41" fmla="*/ T40 w 454"/>
                              <a:gd name="T42" fmla="+- 0 172 3"/>
                              <a:gd name="T43" fmla="*/ 172 h 199"/>
                              <a:gd name="T44" fmla="+- 0 134 116"/>
                              <a:gd name="T45" fmla="*/ T44 w 454"/>
                              <a:gd name="T46" fmla="+- 0 140 3"/>
                              <a:gd name="T47" fmla="*/ 140 h 199"/>
                              <a:gd name="T48" fmla="+- 0 116 116"/>
                              <a:gd name="T49" fmla="*/ T48 w 454"/>
                              <a:gd name="T50" fmla="+- 0 102 3"/>
                              <a:gd name="T51" fmla="*/ 102 h 199"/>
                              <a:gd name="T52" fmla="+- 0 134 116"/>
                              <a:gd name="T53" fmla="*/ T52 w 454"/>
                              <a:gd name="T54" fmla="+- 0 63 3"/>
                              <a:gd name="T55" fmla="*/ 63 h 199"/>
                              <a:gd name="T56" fmla="+- 0 182 116"/>
                              <a:gd name="T57" fmla="*/ T56 w 454"/>
                              <a:gd name="T58" fmla="+- 0 32 3"/>
                              <a:gd name="T59" fmla="*/ 32 h 199"/>
                              <a:gd name="T60" fmla="+- 0 254 116"/>
                              <a:gd name="T61" fmla="*/ T60 w 454"/>
                              <a:gd name="T62" fmla="+- 0 10 3"/>
                              <a:gd name="T63" fmla="*/ 10 h 199"/>
                              <a:gd name="T64" fmla="+- 0 343 116"/>
                              <a:gd name="T65" fmla="*/ T64 w 454"/>
                              <a:gd name="T66" fmla="+- 0 3 3"/>
                              <a:gd name="T67" fmla="*/ 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199">
                                <a:moveTo>
                                  <a:pt x="227" y="0"/>
                                </a:moveTo>
                                <a:lnTo>
                                  <a:pt x="315" y="7"/>
                                </a:lnTo>
                                <a:lnTo>
                                  <a:pt x="387" y="29"/>
                                </a:lnTo>
                                <a:lnTo>
                                  <a:pt x="436" y="60"/>
                                </a:lnTo>
                                <a:lnTo>
                                  <a:pt x="453" y="99"/>
                                </a:lnTo>
                                <a:lnTo>
                                  <a:pt x="436" y="137"/>
                                </a:lnTo>
                                <a:lnTo>
                                  <a:pt x="387" y="169"/>
                                </a:lnTo>
                                <a:lnTo>
                                  <a:pt x="315" y="190"/>
                                </a:lnTo>
                                <a:lnTo>
                                  <a:pt x="227" y="198"/>
                                </a:lnTo>
                                <a:lnTo>
                                  <a:pt x="138" y="190"/>
                                </a:lnTo>
                                <a:lnTo>
                                  <a:pt x="66" y="169"/>
                                </a:lnTo>
                                <a:lnTo>
                                  <a:pt x="18" y="137"/>
                                </a:lnTo>
                                <a:lnTo>
                                  <a:pt x="0" y="99"/>
                                </a:lnTo>
                                <a:lnTo>
                                  <a:pt x="18" y="60"/>
                                </a:lnTo>
                                <a:lnTo>
                                  <a:pt x="66" y="29"/>
                                </a:lnTo>
                                <a:lnTo>
                                  <a:pt x="138" y="7"/>
                                </a:lnTo>
                                <a:lnTo>
                                  <a:pt x="227"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450"/>
                        <wps:cNvSpPr>
                          <a:spLocks/>
                        </wps:cNvSpPr>
                        <wps:spPr bwMode="auto">
                          <a:xfrm>
                            <a:off x="2" y="336"/>
                            <a:ext cx="681" cy="347"/>
                          </a:xfrm>
                          <a:custGeom>
                            <a:avLst/>
                            <a:gdLst>
                              <a:gd name="T0" fmla="+- 0 569 3"/>
                              <a:gd name="T1" fmla="*/ T0 w 681"/>
                              <a:gd name="T2" fmla="+- 0 336 336"/>
                              <a:gd name="T3" fmla="*/ 336 h 347"/>
                              <a:gd name="T4" fmla="+- 0 652 3"/>
                              <a:gd name="T5" fmla="*/ T4 w 681"/>
                              <a:gd name="T6" fmla="+- 0 402 336"/>
                              <a:gd name="T7" fmla="*/ 402 h 347"/>
                              <a:gd name="T8" fmla="+- 0 683 3"/>
                              <a:gd name="T9" fmla="*/ T8 w 681"/>
                              <a:gd name="T10" fmla="+- 0 484 336"/>
                              <a:gd name="T11" fmla="*/ 484 h 347"/>
                              <a:gd name="T12" fmla="+- 0 683 3"/>
                              <a:gd name="T13" fmla="*/ T12 w 681"/>
                              <a:gd name="T14" fmla="+- 0 510 336"/>
                              <a:gd name="T15" fmla="*/ 510 h 347"/>
                              <a:gd name="T16" fmla="+- 0 682 3"/>
                              <a:gd name="T17" fmla="*/ T16 w 681"/>
                              <a:gd name="T18" fmla="+- 0 538 336"/>
                              <a:gd name="T19" fmla="*/ 538 h 347"/>
                              <a:gd name="T20" fmla="+- 0 607 3"/>
                              <a:gd name="T21" fmla="*/ T20 w 681"/>
                              <a:gd name="T22" fmla="+- 0 629 336"/>
                              <a:gd name="T23" fmla="*/ 629 h 347"/>
                              <a:gd name="T24" fmla="+- 0 531 3"/>
                              <a:gd name="T25" fmla="*/ T24 w 681"/>
                              <a:gd name="T26" fmla="+- 0 659 336"/>
                              <a:gd name="T27" fmla="*/ 659 h 347"/>
                              <a:gd name="T28" fmla="+- 0 440 3"/>
                              <a:gd name="T29" fmla="*/ T28 w 681"/>
                              <a:gd name="T30" fmla="+- 0 677 336"/>
                              <a:gd name="T31" fmla="*/ 677 h 347"/>
                              <a:gd name="T32" fmla="+- 0 343 3"/>
                              <a:gd name="T33" fmla="*/ T32 w 681"/>
                              <a:gd name="T34" fmla="+- 0 683 336"/>
                              <a:gd name="T35" fmla="*/ 683 h 347"/>
                              <a:gd name="T36" fmla="+- 0 242 3"/>
                              <a:gd name="T37" fmla="*/ T36 w 681"/>
                              <a:gd name="T38" fmla="+- 0 677 336"/>
                              <a:gd name="T39" fmla="*/ 677 h 347"/>
                              <a:gd name="T40" fmla="+- 0 151 3"/>
                              <a:gd name="T41" fmla="*/ T40 w 681"/>
                              <a:gd name="T42" fmla="+- 0 658 336"/>
                              <a:gd name="T43" fmla="*/ 658 h 347"/>
                              <a:gd name="T44" fmla="+- 0 76 3"/>
                              <a:gd name="T45" fmla="*/ T44 w 681"/>
                              <a:gd name="T46" fmla="+- 0 627 336"/>
                              <a:gd name="T47" fmla="*/ 627 h 347"/>
                              <a:gd name="T48" fmla="+- 0 23 3"/>
                              <a:gd name="T49" fmla="*/ T48 w 681"/>
                              <a:gd name="T50" fmla="+- 0 582 336"/>
                              <a:gd name="T51" fmla="*/ 582 h 347"/>
                              <a:gd name="T52" fmla="+- 0 3 3"/>
                              <a:gd name="T53" fmla="*/ T52 w 681"/>
                              <a:gd name="T54" fmla="+- 0 508 336"/>
                              <a:gd name="T55" fmla="*/ 508 h 347"/>
                              <a:gd name="T56" fmla="+- 0 3 3"/>
                              <a:gd name="T57" fmla="*/ T56 w 681"/>
                              <a:gd name="T58" fmla="+- 0 484 336"/>
                              <a:gd name="T59" fmla="*/ 484 h 347"/>
                              <a:gd name="T60" fmla="+- 0 10 3"/>
                              <a:gd name="T61" fmla="*/ T60 w 681"/>
                              <a:gd name="T62" fmla="+- 0 442 336"/>
                              <a:gd name="T63" fmla="*/ 442 h 347"/>
                              <a:gd name="T64" fmla="+- 0 33 3"/>
                              <a:gd name="T65" fmla="*/ T64 w 681"/>
                              <a:gd name="T66" fmla="+- 0 402 336"/>
                              <a:gd name="T67" fmla="*/ 402 h 347"/>
                              <a:gd name="T68" fmla="+- 0 69 3"/>
                              <a:gd name="T69" fmla="*/ T68 w 681"/>
                              <a:gd name="T70" fmla="+- 0 367 336"/>
                              <a:gd name="T71" fmla="*/ 367 h 347"/>
                              <a:gd name="T72" fmla="+- 0 116 3"/>
                              <a:gd name="T73" fmla="*/ T72 w 681"/>
                              <a:gd name="T74" fmla="+- 0 336 336"/>
                              <a:gd name="T75" fmla="*/ 336 h 347"/>
                              <a:gd name="T76" fmla="+- 0 135 3"/>
                              <a:gd name="T77" fmla="*/ T76 w 681"/>
                              <a:gd name="T78" fmla="+- 0 374 336"/>
                              <a:gd name="T79" fmla="*/ 374 h 347"/>
                              <a:gd name="T80" fmla="+- 0 184 3"/>
                              <a:gd name="T81" fmla="*/ T80 w 681"/>
                              <a:gd name="T82" fmla="+- 0 405 336"/>
                              <a:gd name="T83" fmla="*/ 405 h 347"/>
                              <a:gd name="T84" fmla="+- 0 255 3"/>
                              <a:gd name="T85" fmla="*/ T84 w 681"/>
                              <a:gd name="T86" fmla="+- 0 426 336"/>
                              <a:gd name="T87" fmla="*/ 426 h 347"/>
                              <a:gd name="T88" fmla="+- 0 343 3"/>
                              <a:gd name="T89" fmla="*/ T88 w 681"/>
                              <a:gd name="T90" fmla="+- 0 434 336"/>
                              <a:gd name="T91" fmla="*/ 434 h 347"/>
                              <a:gd name="T92" fmla="+- 0 430 3"/>
                              <a:gd name="T93" fmla="*/ T92 w 681"/>
                              <a:gd name="T94" fmla="+- 0 426 336"/>
                              <a:gd name="T95" fmla="*/ 426 h 347"/>
                              <a:gd name="T96" fmla="+- 0 502 3"/>
                              <a:gd name="T97" fmla="*/ T96 w 681"/>
                              <a:gd name="T98" fmla="+- 0 405 336"/>
                              <a:gd name="T99" fmla="*/ 405 h 347"/>
                              <a:gd name="T100" fmla="+- 0 550 3"/>
                              <a:gd name="T101" fmla="*/ T100 w 681"/>
                              <a:gd name="T102" fmla="+- 0 374 336"/>
                              <a:gd name="T103" fmla="*/ 374 h 347"/>
                              <a:gd name="T104" fmla="+- 0 569 3"/>
                              <a:gd name="T105" fmla="*/ T104 w 681"/>
                              <a:gd name="T106" fmla="+- 0 336 336"/>
                              <a:gd name="T107" fmla="*/ 33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1" h="347">
                                <a:moveTo>
                                  <a:pt x="566" y="0"/>
                                </a:moveTo>
                                <a:lnTo>
                                  <a:pt x="649" y="66"/>
                                </a:lnTo>
                                <a:lnTo>
                                  <a:pt x="680" y="148"/>
                                </a:lnTo>
                                <a:lnTo>
                                  <a:pt x="680" y="174"/>
                                </a:lnTo>
                                <a:lnTo>
                                  <a:pt x="679" y="202"/>
                                </a:lnTo>
                                <a:lnTo>
                                  <a:pt x="604" y="293"/>
                                </a:lnTo>
                                <a:lnTo>
                                  <a:pt x="528" y="323"/>
                                </a:lnTo>
                                <a:lnTo>
                                  <a:pt x="437" y="341"/>
                                </a:lnTo>
                                <a:lnTo>
                                  <a:pt x="340" y="347"/>
                                </a:lnTo>
                                <a:lnTo>
                                  <a:pt x="239" y="341"/>
                                </a:lnTo>
                                <a:lnTo>
                                  <a:pt x="148" y="322"/>
                                </a:lnTo>
                                <a:lnTo>
                                  <a:pt x="73" y="291"/>
                                </a:lnTo>
                                <a:lnTo>
                                  <a:pt x="20" y="246"/>
                                </a:lnTo>
                                <a:lnTo>
                                  <a:pt x="0" y="172"/>
                                </a:lnTo>
                                <a:lnTo>
                                  <a:pt x="0" y="148"/>
                                </a:lnTo>
                                <a:lnTo>
                                  <a:pt x="7" y="106"/>
                                </a:lnTo>
                                <a:lnTo>
                                  <a:pt x="30" y="66"/>
                                </a:lnTo>
                                <a:lnTo>
                                  <a:pt x="66" y="31"/>
                                </a:lnTo>
                                <a:lnTo>
                                  <a:pt x="113" y="0"/>
                                </a:lnTo>
                                <a:lnTo>
                                  <a:pt x="132" y="38"/>
                                </a:lnTo>
                                <a:lnTo>
                                  <a:pt x="181" y="69"/>
                                </a:lnTo>
                                <a:lnTo>
                                  <a:pt x="252" y="90"/>
                                </a:lnTo>
                                <a:lnTo>
                                  <a:pt x="340" y="98"/>
                                </a:lnTo>
                                <a:lnTo>
                                  <a:pt x="427" y="90"/>
                                </a:lnTo>
                                <a:lnTo>
                                  <a:pt x="499" y="69"/>
                                </a:lnTo>
                                <a:lnTo>
                                  <a:pt x="547" y="38"/>
                                </a:lnTo>
                                <a:lnTo>
                                  <a:pt x="566"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Line 451"/>
                        <wps:cNvCnPr>
                          <a:cxnSpLocks noChangeShapeType="1"/>
                        </wps:cNvCnPr>
                        <wps:spPr bwMode="auto">
                          <a:xfrm flipV="1">
                            <a:off x="116" y="102"/>
                            <a:ext cx="0" cy="23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09" name="Line 452"/>
                        <wps:cNvCnPr>
                          <a:cxnSpLocks noChangeShapeType="1"/>
                        </wps:cNvCnPr>
                        <wps:spPr bwMode="auto">
                          <a:xfrm flipV="1">
                            <a:off x="569" y="102"/>
                            <a:ext cx="0" cy="23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10" name="Freeform 453"/>
                        <wps:cNvSpPr>
                          <a:spLocks/>
                        </wps:cNvSpPr>
                        <wps:spPr bwMode="auto">
                          <a:xfrm>
                            <a:off x="125" y="394"/>
                            <a:ext cx="464" cy="86"/>
                          </a:xfrm>
                          <a:custGeom>
                            <a:avLst/>
                            <a:gdLst>
                              <a:gd name="T0" fmla="+- 0 125 125"/>
                              <a:gd name="T1" fmla="*/ T0 w 464"/>
                              <a:gd name="T2" fmla="+- 0 422 395"/>
                              <a:gd name="T3" fmla="*/ 422 h 86"/>
                              <a:gd name="T4" fmla="+- 0 145 125"/>
                              <a:gd name="T5" fmla="*/ T4 w 464"/>
                              <a:gd name="T6" fmla="+- 0 432 395"/>
                              <a:gd name="T7" fmla="*/ 432 h 86"/>
                              <a:gd name="T8" fmla="+- 0 195 125"/>
                              <a:gd name="T9" fmla="*/ T8 w 464"/>
                              <a:gd name="T10" fmla="+- 0 453 395"/>
                              <a:gd name="T11" fmla="*/ 453 h 86"/>
                              <a:gd name="T12" fmla="+- 0 264 125"/>
                              <a:gd name="T13" fmla="*/ T12 w 464"/>
                              <a:gd name="T14" fmla="+- 0 473 395"/>
                              <a:gd name="T15" fmla="*/ 473 h 86"/>
                              <a:gd name="T16" fmla="+- 0 339 125"/>
                              <a:gd name="T17" fmla="*/ T16 w 464"/>
                              <a:gd name="T18" fmla="+- 0 480 395"/>
                              <a:gd name="T19" fmla="*/ 480 h 86"/>
                              <a:gd name="T20" fmla="+- 0 410 125"/>
                              <a:gd name="T21" fmla="*/ T20 w 464"/>
                              <a:gd name="T22" fmla="+- 0 473 395"/>
                              <a:gd name="T23" fmla="*/ 473 h 86"/>
                              <a:gd name="T24" fmla="+- 0 475 125"/>
                              <a:gd name="T25" fmla="*/ T24 w 464"/>
                              <a:gd name="T26" fmla="+- 0 456 395"/>
                              <a:gd name="T27" fmla="*/ 456 h 86"/>
                              <a:gd name="T28" fmla="+- 0 534 125"/>
                              <a:gd name="T29" fmla="*/ T28 w 464"/>
                              <a:gd name="T30" fmla="+- 0 430 395"/>
                              <a:gd name="T31" fmla="*/ 430 h 86"/>
                              <a:gd name="T32" fmla="+- 0 589 125"/>
                              <a:gd name="T33" fmla="*/ T32 w 464"/>
                              <a:gd name="T34" fmla="+- 0 395 395"/>
                              <a:gd name="T35" fmla="*/ 39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4" h="86">
                                <a:moveTo>
                                  <a:pt x="0" y="27"/>
                                </a:moveTo>
                                <a:lnTo>
                                  <a:pt x="20" y="37"/>
                                </a:lnTo>
                                <a:lnTo>
                                  <a:pt x="70" y="58"/>
                                </a:lnTo>
                                <a:lnTo>
                                  <a:pt x="139" y="78"/>
                                </a:lnTo>
                                <a:lnTo>
                                  <a:pt x="214" y="85"/>
                                </a:lnTo>
                                <a:lnTo>
                                  <a:pt x="285" y="78"/>
                                </a:lnTo>
                                <a:lnTo>
                                  <a:pt x="350" y="61"/>
                                </a:lnTo>
                                <a:lnTo>
                                  <a:pt x="409" y="35"/>
                                </a:lnTo>
                                <a:lnTo>
                                  <a:pt x="46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Freeform 454"/>
                        <wps:cNvSpPr>
                          <a:spLocks/>
                        </wps:cNvSpPr>
                        <wps:spPr bwMode="auto">
                          <a:xfrm>
                            <a:off x="53" y="379"/>
                            <a:ext cx="585" cy="149"/>
                          </a:xfrm>
                          <a:custGeom>
                            <a:avLst/>
                            <a:gdLst>
                              <a:gd name="T0" fmla="+- 0 54 53"/>
                              <a:gd name="T1" fmla="*/ T0 w 585"/>
                              <a:gd name="T2" fmla="+- 0 379 379"/>
                              <a:gd name="T3" fmla="*/ 379 h 149"/>
                              <a:gd name="T4" fmla="+- 0 53 53"/>
                              <a:gd name="T5" fmla="*/ T4 w 585"/>
                              <a:gd name="T6" fmla="+- 0 387 379"/>
                              <a:gd name="T7" fmla="*/ 387 h 149"/>
                              <a:gd name="T8" fmla="+- 0 54 53"/>
                              <a:gd name="T9" fmla="*/ T8 w 585"/>
                              <a:gd name="T10" fmla="+- 0 407 379"/>
                              <a:gd name="T11" fmla="*/ 407 h 149"/>
                              <a:gd name="T12" fmla="+- 0 60 53"/>
                              <a:gd name="T13" fmla="*/ T12 w 585"/>
                              <a:gd name="T14" fmla="+- 0 431 379"/>
                              <a:gd name="T15" fmla="*/ 431 h 149"/>
                              <a:gd name="T16" fmla="+- 0 115 53"/>
                              <a:gd name="T17" fmla="*/ T16 w 585"/>
                              <a:gd name="T18" fmla="+- 0 473 379"/>
                              <a:gd name="T19" fmla="*/ 473 h 149"/>
                              <a:gd name="T20" fmla="+- 0 181 53"/>
                              <a:gd name="T21" fmla="*/ T20 w 585"/>
                              <a:gd name="T22" fmla="+- 0 499 379"/>
                              <a:gd name="T23" fmla="*/ 499 h 149"/>
                              <a:gd name="T24" fmla="+- 0 261 53"/>
                              <a:gd name="T25" fmla="*/ T24 w 585"/>
                              <a:gd name="T26" fmla="+- 0 520 379"/>
                              <a:gd name="T27" fmla="*/ 520 h 149"/>
                              <a:gd name="T28" fmla="+- 0 345 53"/>
                              <a:gd name="T29" fmla="*/ T28 w 585"/>
                              <a:gd name="T30" fmla="+- 0 528 379"/>
                              <a:gd name="T31" fmla="*/ 528 h 149"/>
                              <a:gd name="T32" fmla="+- 0 429 53"/>
                              <a:gd name="T33" fmla="*/ T32 w 585"/>
                              <a:gd name="T34" fmla="+- 0 516 379"/>
                              <a:gd name="T35" fmla="*/ 516 h 149"/>
                              <a:gd name="T36" fmla="+- 0 508 53"/>
                              <a:gd name="T37" fmla="*/ T36 w 585"/>
                              <a:gd name="T38" fmla="+- 0 492 379"/>
                              <a:gd name="T39" fmla="*/ 492 h 149"/>
                              <a:gd name="T40" fmla="+- 0 571 53"/>
                              <a:gd name="T41" fmla="*/ T40 w 585"/>
                              <a:gd name="T42" fmla="+- 0 465 379"/>
                              <a:gd name="T43" fmla="*/ 465 h 149"/>
                              <a:gd name="T44" fmla="+- 0 621 53"/>
                              <a:gd name="T45" fmla="*/ T44 w 585"/>
                              <a:gd name="T46" fmla="+- 0 423 379"/>
                              <a:gd name="T47" fmla="*/ 423 h 149"/>
                              <a:gd name="T48" fmla="+- 0 637 53"/>
                              <a:gd name="T49" fmla="*/ T48 w 585"/>
                              <a:gd name="T50" fmla="+- 0 392 379"/>
                              <a:gd name="T51" fmla="*/ 392 h 149"/>
                              <a:gd name="T52" fmla="+- 0 638 53"/>
                              <a:gd name="T53" fmla="*/ T52 w 585"/>
                              <a:gd name="T54" fmla="+- 0 386 379"/>
                              <a:gd name="T55" fmla="*/ 38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5" h="149">
                                <a:moveTo>
                                  <a:pt x="1" y="0"/>
                                </a:moveTo>
                                <a:lnTo>
                                  <a:pt x="0" y="8"/>
                                </a:lnTo>
                                <a:lnTo>
                                  <a:pt x="1" y="28"/>
                                </a:lnTo>
                                <a:lnTo>
                                  <a:pt x="7" y="52"/>
                                </a:lnTo>
                                <a:lnTo>
                                  <a:pt x="62" y="94"/>
                                </a:lnTo>
                                <a:lnTo>
                                  <a:pt x="128" y="120"/>
                                </a:lnTo>
                                <a:lnTo>
                                  <a:pt x="208" y="141"/>
                                </a:lnTo>
                                <a:lnTo>
                                  <a:pt x="292" y="149"/>
                                </a:lnTo>
                                <a:lnTo>
                                  <a:pt x="376" y="137"/>
                                </a:lnTo>
                                <a:lnTo>
                                  <a:pt x="455" y="113"/>
                                </a:lnTo>
                                <a:lnTo>
                                  <a:pt x="518" y="86"/>
                                </a:lnTo>
                                <a:lnTo>
                                  <a:pt x="568" y="44"/>
                                </a:lnTo>
                                <a:lnTo>
                                  <a:pt x="584" y="13"/>
                                </a:lnTo>
                                <a:lnTo>
                                  <a:pt x="585"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Freeform 455"/>
                        <wps:cNvSpPr>
                          <a:spLocks/>
                        </wps:cNvSpPr>
                        <wps:spPr bwMode="auto">
                          <a:xfrm>
                            <a:off x="82" y="493"/>
                            <a:ext cx="520" cy="80"/>
                          </a:xfrm>
                          <a:custGeom>
                            <a:avLst/>
                            <a:gdLst>
                              <a:gd name="T0" fmla="+- 0 82 82"/>
                              <a:gd name="T1" fmla="*/ T0 w 520"/>
                              <a:gd name="T2" fmla="+- 0 495 493"/>
                              <a:gd name="T3" fmla="*/ 495 h 80"/>
                              <a:gd name="T4" fmla="+- 0 103 82"/>
                              <a:gd name="T5" fmla="*/ T4 w 520"/>
                              <a:gd name="T6" fmla="+- 0 508 493"/>
                              <a:gd name="T7" fmla="*/ 508 h 80"/>
                              <a:gd name="T8" fmla="+- 0 158 82"/>
                              <a:gd name="T9" fmla="*/ T8 w 520"/>
                              <a:gd name="T10" fmla="+- 0 535 493"/>
                              <a:gd name="T11" fmla="*/ 535 h 80"/>
                              <a:gd name="T12" fmla="+- 0 232 82"/>
                              <a:gd name="T13" fmla="*/ T12 w 520"/>
                              <a:gd name="T14" fmla="+- 0 562 493"/>
                              <a:gd name="T15" fmla="*/ 562 h 80"/>
                              <a:gd name="T16" fmla="+- 0 314 82"/>
                              <a:gd name="T17" fmla="*/ T16 w 520"/>
                              <a:gd name="T18" fmla="+- 0 573 493"/>
                              <a:gd name="T19" fmla="*/ 573 h 80"/>
                              <a:gd name="T20" fmla="+- 0 398 82"/>
                              <a:gd name="T21" fmla="*/ T20 w 520"/>
                              <a:gd name="T22" fmla="+- 0 566 493"/>
                              <a:gd name="T23" fmla="*/ 566 h 80"/>
                              <a:gd name="T24" fmla="+- 0 480 82"/>
                              <a:gd name="T25" fmla="*/ T24 w 520"/>
                              <a:gd name="T26" fmla="+- 0 550 493"/>
                              <a:gd name="T27" fmla="*/ 550 h 80"/>
                              <a:gd name="T28" fmla="+- 0 551 82"/>
                              <a:gd name="T29" fmla="*/ T28 w 520"/>
                              <a:gd name="T30" fmla="+- 0 526 493"/>
                              <a:gd name="T31" fmla="*/ 526 h 80"/>
                              <a:gd name="T32" fmla="+- 0 602 82"/>
                              <a:gd name="T33" fmla="*/ T32 w 520"/>
                              <a:gd name="T34" fmla="+- 0 493 493"/>
                              <a:gd name="T35" fmla="*/ 49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0" h="80">
                                <a:moveTo>
                                  <a:pt x="0" y="2"/>
                                </a:moveTo>
                                <a:lnTo>
                                  <a:pt x="21" y="15"/>
                                </a:lnTo>
                                <a:lnTo>
                                  <a:pt x="76" y="42"/>
                                </a:lnTo>
                                <a:lnTo>
                                  <a:pt x="150" y="69"/>
                                </a:lnTo>
                                <a:lnTo>
                                  <a:pt x="232" y="80"/>
                                </a:lnTo>
                                <a:lnTo>
                                  <a:pt x="316" y="73"/>
                                </a:lnTo>
                                <a:lnTo>
                                  <a:pt x="398" y="57"/>
                                </a:lnTo>
                                <a:lnTo>
                                  <a:pt x="469" y="33"/>
                                </a:lnTo>
                                <a:lnTo>
                                  <a:pt x="5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Freeform 456"/>
                        <wps:cNvSpPr>
                          <a:spLocks/>
                        </wps:cNvSpPr>
                        <wps:spPr bwMode="auto">
                          <a:xfrm>
                            <a:off x="11" y="439"/>
                            <a:ext cx="669" cy="176"/>
                          </a:xfrm>
                          <a:custGeom>
                            <a:avLst/>
                            <a:gdLst>
                              <a:gd name="T0" fmla="+- 0 11 11"/>
                              <a:gd name="T1" fmla="*/ T0 w 669"/>
                              <a:gd name="T2" fmla="+- 0 439 439"/>
                              <a:gd name="T3" fmla="*/ 439 h 176"/>
                              <a:gd name="T4" fmla="+- 0 54 11"/>
                              <a:gd name="T5" fmla="*/ T4 w 669"/>
                              <a:gd name="T6" fmla="+- 0 526 439"/>
                              <a:gd name="T7" fmla="*/ 526 h 176"/>
                              <a:gd name="T8" fmla="+- 0 136 11"/>
                              <a:gd name="T9" fmla="*/ T8 w 669"/>
                              <a:gd name="T10" fmla="+- 0 584 439"/>
                              <a:gd name="T11" fmla="*/ 584 h 176"/>
                              <a:gd name="T12" fmla="+- 0 267 11"/>
                              <a:gd name="T13" fmla="*/ T12 w 669"/>
                              <a:gd name="T14" fmla="+- 0 614 439"/>
                              <a:gd name="T15" fmla="*/ 614 h 176"/>
                              <a:gd name="T16" fmla="+- 0 373 11"/>
                              <a:gd name="T17" fmla="*/ T16 w 669"/>
                              <a:gd name="T18" fmla="+- 0 615 439"/>
                              <a:gd name="T19" fmla="*/ 615 h 176"/>
                              <a:gd name="T20" fmla="+- 0 483 11"/>
                              <a:gd name="T21" fmla="*/ T20 w 669"/>
                              <a:gd name="T22" fmla="+- 0 598 439"/>
                              <a:gd name="T23" fmla="*/ 598 h 176"/>
                              <a:gd name="T24" fmla="+- 0 564 11"/>
                              <a:gd name="T25" fmla="*/ T24 w 669"/>
                              <a:gd name="T26" fmla="+- 0 569 439"/>
                              <a:gd name="T27" fmla="*/ 569 h 176"/>
                              <a:gd name="T28" fmla="+- 0 615 11"/>
                              <a:gd name="T29" fmla="*/ T28 w 669"/>
                              <a:gd name="T30" fmla="+- 0 540 439"/>
                              <a:gd name="T31" fmla="*/ 540 h 176"/>
                              <a:gd name="T32" fmla="+- 0 632 11"/>
                              <a:gd name="T33" fmla="*/ T32 w 669"/>
                              <a:gd name="T34" fmla="+- 0 527 439"/>
                              <a:gd name="T35" fmla="*/ 527 h 176"/>
                              <a:gd name="T36" fmla="+- 0 680 11"/>
                              <a:gd name="T37" fmla="*/ T36 w 669"/>
                              <a:gd name="T38" fmla="+- 0 457 439"/>
                              <a:gd name="T39" fmla="*/ 45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176">
                                <a:moveTo>
                                  <a:pt x="0" y="0"/>
                                </a:moveTo>
                                <a:lnTo>
                                  <a:pt x="43" y="87"/>
                                </a:lnTo>
                                <a:lnTo>
                                  <a:pt x="125" y="145"/>
                                </a:lnTo>
                                <a:lnTo>
                                  <a:pt x="256" y="175"/>
                                </a:lnTo>
                                <a:lnTo>
                                  <a:pt x="362" y="176"/>
                                </a:lnTo>
                                <a:lnTo>
                                  <a:pt x="472" y="159"/>
                                </a:lnTo>
                                <a:lnTo>
                                  <a:pt x="553" y="130"/>
                                </a:lnTo>
                                <a:lnTo>
                                  <a:pt x="604" y="101"/>
                                </a:lnTo>
                                <a:lnTo>
                                  <a:pt x="621" y="88"/>
                                </a:lnTo>
                                <a:lnTo>
                                  <a:pt x="669"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457"/>
                        <wps:cNvSpPr>
                          <a:spLocks/>
                        </wps:cNvSpPr>
                        <wps:spPr bwMode="auto">
                          <a:xfrm>
                            <a:off x="167" y="597"/>
                            <a:ext cx="394" cy="52"/>
                          </a:xfrm>
                          <a:custGeom>
                            <a:avLst/>
                            <a:gdLst>
                              <a:gd name="T0" fmla="+- 0 168 168"/>
                              <a:gd name="T1" fmla="*/ T0 w 394"/>
                              <a:gd name="T2" fmla="+- 0 625 598"/>
                              <a:gd name="T3" fmla="*/ 625 h 52"/>
                              <a:gd name="T4" fmla="+- 0 179 168"/>
                              <a:gd name="T5" fmla="*/ T4 w 394"/>
                              <a:gd name="T6" fmla="+- 0 630 598"/>
                              <a:gd name="T7" fmla="*/ 630 h 52"/>
                              <a:gd name="T8" fmla="+- 0 211 168"/>
                              <a:gd name="T9" fmla="*/ T8 w 394"/>
                              <a:gd name="T10" fmla="+- 0 639 598"/>
                              <a:gd name="T11" fmla="*/ 639 h 52"/>
                              <a:gd name="T12" fmla="+- 0 265 168"/>
                              <a:gd name="T13" fmla="*/ T12 w 394"/>
                              <a:gd name="T14" fmla="+- 0 648 598"/>
                              <a:gd name="T15" fmla="*/ 648 h 52"/>
                              <a:gd name="T16" fmla="+- 0 341 168"/>
                              <a:gd name="T17" fmla="*/ T16 w 394"/>
                              <a:gd name="T18" fmla="+- 0 649 598"/>
                              <a:gd name="T19" fmla="*/ 649 h 52"/>
                              <a:gd name="T20" fmla="+- 0 413 168"/>
                              <a:gd name="T21" fmla="*/ T20 w 394"/>
                              <a:gd name="T22" fmla="+- 0 643 598"/>
                              <a:gd name="T23" fmla="*/ 643 h 52"/>
                              <a:gd name="T24" fmla="+- 0 466 168"/>
                              <a:gd name="T25" fmla="*/ T24 w 394"/>
                              <a:gd name="T26" fmla="+- 0 635 598"/>
                              <a:gd name="T27" fmla="*/ 635 h 52"/>
                              <a:gd name="T28" fmla="+- 0 511 168"/>
                              <a:gd name="T29" fmla="*/ T28 w 394"/>
                              <a:gd name="T30" fmla="+- 0 620 598"/>
                              <a:gd name="T31" fmla="*/ 620 h 52"/>
                              <a:gd name="T32" fmla="+- 0 561 168"/>
                              <a:gd name="T33" fmla="*/ T32 w 394"/>
                              <a:gd name="T34" fmla="+- 0 598 598"/>
                              <a:gd name="T35" fmla="*/ 59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4" h="52">
                                <a:moveTo>
                                  <a:pt x="0" y="27"/>
                                </a:moveTo>
                                <a:lnTo>
                                  <a:pt x="11" y="32"/>
                                </a:lnTo>
                                <a:lnTo>
                                  <a:pt x="43" y="41"/>
                                </a:lnTo>
                                <a:lnTo>
                                  <a:pt x="97" y="50"/>
                                </a:lnTo>
                                <a:lnTo>
                                  <a:pt x="173" y="51"/>
                                </a:lnTo>
                                <a:lnTo>
                                  <a:pt x="245" y="45"/>
                                </a:lnTo>
                                <a:lnTo>
                                  <a:pt x="298" y="37"/>
                                </a:lnTo>
                                <a:lnTo>
                                  <a:pt x="343" y="22"/>
                                </a:lnTo>
                                <a:lnTo>
                                  <a:pt x="39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F31AB5" id="Group 448" o:spid="_x0000_s1026" style="width:34.3pt;height:34.3pt;mso-position-horizontal-relative:char;mso-position-vertical-relative:line" coordsize="68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">
                <v:shape id="Freeform 449" o:spid="_x0000_s1027" style="position:absolute;left:115;top:2;width:454;height:199;visibility:visible;mso-wrap-style:square;v-text-anchor:top" coordsize="45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" path="m227,r88,7l387,29r49,31l453,99r-17,38l387,169r-72,21l227,198r-89,-8l66,169,18,137,,99,18,60,66,29,138,7,227,xe" filled="f" strokecolor="#231f20" strokeweight=".07619mm">
                  <v:path arrowok="t" o:connecttype="custom" o:connectlocs="227,3;315,10;387,32;436,63;453,102;436,140;387,172;315,193;227,201;138,193;66,172;18,140;0,102;18,63;66,32;138,10;227,3" o:connectangles="0,0,0,0,0,0,0,0,0,0,0,0,0,0,0,0,0"/>
                </v:shape>
                <v:shape id="Freeform 450" o:spid="_x0000_s1028" style="position:absolute;left:2;top:336;width:681;height:347;visibility:visible;mso-wrap-style:square;v-text-anchor:top" coordsize="68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" path="m566,r83,66l680,148r,26l679,202r-75,91l528,323r-91,18l340,347,239,341,148,322,73,291,20,246,,172,,148,7,106,30,66,66,31,113,r19,38l181,69r71,21l340,98r87,-8l499,69,547,38,566,xe" filled="f" strokecolor="#231f20" strokeweight=".07619mm">
                  <v:path arrowok="t" o:connecttype="custom" o:connectlocs="566,336;649,402;680,484;680,510;679,538;604,629;528,659;437,677;340,683;239,677;148,658;73,627;20,582;0,508;0,484;7,442;30,402;66,367;113,336;132,374;181,405;252,426;340,434;427,426;499,405;547,374;566,336" o:connectangles="0,0,0,0,0,0,0,0,0,0,0,0,0,0,0,0,0,0,0,0,0,0,0,0,0,0,0"/>
                </v:shape>
                <v:line id="Line 451" o:spid="_x0000_s1029" style="position:absolute;flip:y;visibility:visible;mso-wrap-style:square" from="116,102" to="11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" strokecolor="#231f20" strokeweight=".07619mm"/>
                <v:line id="Line 452" o:spid="_x0000_s1030" style="position:absolute;flip:y;visibility:visible;mso-wrap-style:square" from="569,102" to="56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" strokecolor="#231f20" strokeweight=".07619mm"/>
                <v:shape id="Freeform 453" o:spid="_x0000_s1031" style="position:absolute;left:125;top:394;width:464;height:86;visibility:visible;mso-wrap-style:square;v-text-anchor:top" coordsize="4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" path="m,27l20,37,70,58r69,20l214,85r71,-7l350,61,409,35,464,e" filled="f" strokecolor="#231f20" strokeweight=".07619mm">
                  <v:path arrowok="t" o:connecttype="custom" o:connectlocs="0,422;20,432;70,453;139,473;214,480;285,473;350,456;409,430;464,395" o:connectangles="0,0,0,0,0,0,0,0,0"/>
                </v:shape>
                <v:shape id="Freeform 454" o:spid="_x0000_s1032" style="position:absolute;left:53;top:379;width:585;height:149;visibility:visible;mso-wrap-style:square;v-text-anchor:top" coordsize="58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" path="m1,l,8,1,28,7,52,62,94r66,26l208,141r84,8l376,137r79,-24l518,86,568,44,584,13r1,-6e" filled="f" strokecolor="#231f20" strokeweight=".07619mm">
                  <v:path arrowok="t" o:connecttype="custom" o:connectlocs="1,379;0,387;1,407;7,431;62,473;128,499;208,520;292,528;376,516;455,492;518,465;568,423;584,392;585,386" o:connectangles="0,0,0,0,0,0,0,0,0,0,0,0,0,0"/>
                </v:shape>
                <v:shape id="Freeform 455" o:spid="_x0000_s1033" style="position:absolute;left:82;top:493;width:520;height:80;visibility:visible;mso-wrap-style:square;v-text-anchor:top" coordsize="5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" path="m,2l21,15,76,42r74,27l232,80r84,-7l398,57,469,33,520,e" filled="f" strokecolor="#231f20" strokeweight=".07619mm">
                  <v:path arrowok="t" o:connecttype="custom" o:connectlocs="0,495;21,508;76,535;150,562;232,573;316,566;398,550;469,526;520,493" o:connectangles="0,0,0,0,0,0,0,0,0"/>
                </v:shape>
                <v:shape id="Freeform 456" o:spid="_x0000_s1034" style="position:absolute;left:11;top:439;width:669;height:176;visibility:visible;mso-wrap-style:square;v-text-anchor:top" coordsize="66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" path="m,l43,87r82,58l256,175r106,1l472,159r81,-29l604,101,621,88,669,18e" filled="f" strokecolor="#231f20" strokeweight=".07619mm">
                  <v:path arrowok="t" o:connecttype="custom" o:connectlocs="0,439;43,526;125,584;256,614;362,615;472,598;553,569;604,540;621,527;669,457" o:connectangles="0,0,0,0,0,0,0,0,0,0"/>
                </v:shape>
                <v:shape id="Freeform 457" o:spid="_x0000_s1035" style="position:absolute;left:167;top:597;width:394;height:52;visibility:visible;mso-wrap-style:square;v-text-anchor:top" coordsize="3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" path="m,27r11,5l43,41r54,9l173,51r72,-6l298,37,343,22,393,e" filled="f" strokecolor="#231f20" strokeweight=".07619mm">
                  <v:path arrowok="t" o:connecttype="custom" o:connectlocs="0,625;11,630;43,639;97,648;173,649;245,643;298,635;343,620;393,598" o:connectangles="0,0,0,0,0,0,0,0,0"/>
                </v:shape>
                <w10:anchorlock/>
              </v:group>
            </w:pict>
          </mc:Fallback>
        </mc:AlternateContent>
      </w:r>
    </w:p>
    <w:p w14:paraId="1081E7A8" w14:textId="77777777" w:rsidR="003A5AB6" w:rsidRDefault="003A5AB6">
      <w:pPr>
        <w:rPr>
          <w:sz w:val="20"/>
        </w:rPr>
        <w:sectPr w:rsidR="003A5AB6">
          <w:type w:val="continuous"/>
          <w:pgSz w:w="8400" w:h="11910"/>
          <w:pgMar w:top="1100" w:right="420" w:bottom="280" w:left="420" w:header="720" w:footer="720" w:gutter="0"/>
          <w:cols w:num="2" w:space="720" w:equalWidth="0">
            <w:col w:w="3859" w:space="40"/>
            <w:col w:w="3661"/>
          </w:cols>
        </w:sectPr>
      </w:pPr>
    </w:p>
    <w:p w14:paraId="62A0C25D" w14:textId="77777777" w:rsidR="003A5AB6" w:rsidRDefault="003A5AB6">
      <w:pPr>
        <w:pStyle w:val="a3"/>
        <w:spacing w:before="9"/>
        <w:rPr>
          <w:sz w:val="24"/>
        </w:rPr>
      </w:pPr>
    </w:p>
    <w:p w14:paraId="4C4D5BAD" w14:textId="77777777" w:rsidR="003A5AB6" w:rsidRDefault="009E35AF">
      <w:pPr>
        <w:pStyle w:val="a3"/>
        <w:ind w:left="5086"/>
        <w:rPr>
          <w:sz w:val="20"/>
        </w:rPr>
      </w:pPr>
      <w:r>
        <w:rPr>
          <w:noProof/>
          <w:sz w:val="20"/>
          <w:lang w:val="ru-RU" w:eastAsia="ru-RU"/>
        </w:rPr>
        <mc:AlternateContent>
          <mc:Choice Requires="wpg">
            <w:drawing>
              <wp:inline distT="0" distB="0" distL="0" distR="0" wp14:anchorId="73519C6A" wp14:editId="1CEA7576">
                <wp:extent cx="507365" cy="377825"/>
                <wp:effectExtent l="10160" t="10795" r="15875" b="11430"/>
                <wp:docPr id="1696"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 cy="377825"/>
                          <a:chOff x="0" y="0"/>
                          <a:chExt cx="799" cy="595"/>
                        </a:xfrm>
                      </wpg:grpSpPr>
                      <pic:pic xmlns:pic="http://schemas.openxmlformats.org/drawingml/2006/picture">
                        <pic:nvPicPr>
                          <pic:cNvPr id="1697" name="Picture 45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30" y="0"/>
                            <a:ext cx="5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8" name="Freeform 460"/>
                        <wps:cNvSpPr>
                          <a:spLocks/>
                        </wps:cNvSpPr>
                        <wps:spPr bwMode="auto">
                          <a:xfrm>
                            <a:off x="191" y="2"/>
                            <a:ext cx="422" cy="129"/>
                          </a:xfrm>
                          <a:custGeom>
                            <a:avLst/>
                            <a:gdLst>
                              <a:gd name="T0" fmla="+- 0 402 191"/>
                              <a:gd name="T1" fmla="*/ T0 w 422"/>
                              <a:gd name="T2" fmla="+- 0 2 3"/>
                              <a:gd name="T3" fmla="*/ 2 h 129"/>
                              <a:gd name="T4" fmla="+- 0 484 191"/>
                              <a:gd name="T5" fmla="*/ T4 w 422"/>
                              <a:gd name="T6" fmla="+- 0 8 3"/>
                              <a:gd name="T7" fmla="*/ 8 h 129"/>
                              <a:gd name="T8" fmla="+- 0 551 191"/>
                              <a:gd name="T9" fmla="*/ T8 w 422"/>
                              <a:gd name="T10" fmla="+- 0 21 3"/>
                              <a:gd name="T11" fmla="*/ 21 h 129"/>
                              <a:gd name="T12" fmla="+- 0 596 191"/>
                              <a:gd name="T13" fmla="*/ T12 w 422"/>
                              <a:gd name="T14" fmla="+- 0 42 3"/>
                              <a:gd name="T15" fmla="*/ 42 h 129"/>
                              <a:gd name="T16" fmla="+- 0 612 191"/>
                              <a:gd name="T17" fmla="*/ T16 w 422"/>
                              <a:gd name="T18" fmla="+- 0 67 3"/>
                              <a:gd name="T19" fmla="*/ 67 h 129"/>
                              <a:gd name="T20" fmla="+- 0 596 191"/>
                              <a:gd name="T21" fmla="*/ T20 w 422"/>
                              <a:gd name="T22" fmla="+- 0 92 3"/>
                              <a:gd name="T23" fmla="*/ 92 h 129"/>
                              <a:gd name="T24" fmla="+- 0 551 191"/>
                              <a:gd name="T25" fmla="*/ T24 w 422"/>
                              <a:gd name="T26" fmla="+- 0 113 3"/>
                              <a:gd name="T27" fmla="*/ 113 h 129"/>
                              <a:gd name="T28" fmla="+- 0 484 191"/>
                              <a:gd name="T29" fmla="*/ T28 w 422"/>
                              <a:gd name="T30" fmla="+- 0 126 3"/>
                              <a:gd name="T31" fmla="*/ 126 h 129"/>
                              <a:gd name="T32" fmla="+- 0 402 191"/>
                              <a:gd name="T33" fmla="*/ T32 w 422"/>
                              <a:gd name="T34" fmla="+- 0 131 3"/>
                              <a:gd name="T35" fmla="*/ 131 h 129"/>
                              <a:gd name="T36" fmla="+- 0 320 191"/>
                              <a:gd name="T37" fmla="*/ T36 w 422"/>
                              <a:gd name="T38" fmla="+- 0 126 3"/>
                              <a:gd name="T39" fmla="*/ 126 h 129"/>
                              <a:gd name="T40" fmla="+- 0 253 191"/>
                              <a:gd name="T41" fmla="*/ T40 w 422"/>
                              <a:gd name="T42" fmla="+- 0 113 3"/>
                              <a:gd name="T43" fmla="*/ 113 h 129"/>
                              <a:gd name="T44" fmla="+- 0 208 191"/>
                              <a:gd name="T45" fmla="*/ T44 w 422"/>
                              <a:gd name="T46" fmla="+- 0 92 3"/>
                              <a:gd name="T47" fmla="*/ 92 h 129"/>
                              <a:gd name="T48" fmla="+- 0 191 191"/>
                              <a:gd name="T49" fmla="*/ T48 w 422"/>
                              <a:gd name="T50" fmla="+- 0 67 3"/>
                              <a:gd name="T51" fmla="*/ 67 h 129"/>
                              <a:gd name="T52" fmla="+- 0 208 191"/>
                              <a:gd name="T53" fmla="*/ T52 w 422"/>
                              <a:gd name="T54" fmla="+- 0 42 3"/>
                              <a:gd name="T55" fmla="*/ 42 h 129"/>
                              <a:gd name="T56" fmla="+- 0 253 191"/>
                              <a:gd name="T57" fmla="*/ T56 w 422"/>
                              <a:gd name="T58" fmla="+- 0 21 3"/>
                              <a:gd name="T59" fmla="*/ 21 h 129"/>
                              <a:gd name="T60" fmla="+- 0 320 191"/>
                              <a:gd name="T61" fmla="*/ T60 w 422"/>
                              <a:gd name="T62" fmla="+- 0 8 3"/>
                              <a:gd name="T63" fmla="*/ 8 h 129"/>
                              <a:gd name="T64" fmla="+- 0 402 191"/>
                              <a:gd name="T65" fmla="*/ T64 w 422"/>
                              <a:gd name="T66" fmla="+- 0 2 3"/>
                              <a:gd name="T67" fmla="*/ 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2" h="129">
                                <a:moveTo>
                                  <a:pt x="211" y="-1"/>
                                </a:moveTo>
                                <a:lnTo>
                                  <a:pt x="293" y="5"/>
                                </a:lnTo>
                                <a:lnTo>
                                  <a:pt x="360" y="18"/>
                                </a:lnTo>
                                <a:lnTo>
                                  <a:pt x="405" y="39"/>
                                </a:lnTo>
                                <a:lnTo>
                                  <a:pt x="421" y="64"/>
                                </a:lnTo>
                                <a:lnTo>
                                  <a:pt x="405" y="89"/>
                                </a:lnTo>
                                <a:lnTo>
                                  <a:pt x="360" y="110"/>
                                </a:lnTo>
                                <a:lnTo>
                                  <a:pt x="293" y="123"/>
                                </a:lnTo>
                                <a:lnTo>
                                  <a:pt x="211" y="128"/>
                                </a:lnTo>
                                <a:lnTo>
                                  <a:pt x="129" y="123"/>
                                </a:lnTo>
                                <a:lnTo>
                                  <a:pt x="62" y="110"/>
                                </a:lnTo>
                                <a:lnTo>
                                  <a:pt x="17" y="89"/>
                                </a:lnTo>
                                <a:lnTo>
                                  <a:pt x="0" y="64"/>
                                </a:lnTo>
                                <a:lnTo>
                                  <a:pt x="17" y="39"/>
                                </a:lnTo>
                                <a:lnTo>
                                  <a:pt x="62" y="18"/>
                                </a:lnTo>
                                <a:lnTo>
                                  <a:pt x="129" y="5"/>
                                </a:lnTo>
                                <a:lnTo>
                                  <a:pt x="211"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Freeform 461"/>
                        <wps:cNvSpPr>
                          <a:spLocks/>
                        </wps:cNvSpPr>
                        <wps:spPr bwMode="auto">
                          <a:xfrm>
                            <a:off x="2" y="133"/>
                            <a:ext cx="794" cy="296"/>
                          </a:xfrm>
                          <a:custGeom>
                            <a:avLst/>
                            <a:gdLst>
                              <a:gd name="T0" fmla="+- 0 673 3"/>
                              <a:gd name="T1" fmla="*/ T0 w 794"/>
                              <a:gd name="T2" fmla="+- 0 136 133"/>
                              <a:gd name="T3" fmla="*/ 136 h 296"/>
                              <a:gd name="T4" fmla="+- 0 724 3"/>
                              <a:gd name="T5" fmla="*/ T4 w 794"/>
                              <a:gd name="T6" fmla="+- 0 162 133"/>
                              <a:gd name="T7" fmla="*/ 162 h 296"/>
                              <a:gd name="T8" fmla="+- 0 763 3"/>
                              <a:gd name="T9" fmla="*/ T8 w 794"/>
                              <a:gd name="T10" fmla="+- 0 191 133"/>
                              <a:gd name="T11" fmla="*/ 191 h 296"/>
                              <a:gd name="T12" fmla="+- 0 788 3"/>
                              <a:gd name="T13" fmla="*/ T12 w 794"/>
                              <a:gd name="T14" fmla="+- 0 224 133"/>
                              <a:gd name="T15" fmla="*/ 224 h 296"/>
                              <a:gd name="T16" fmla="+- 0 796 3"/>
                              <a:gd name="T17" fmla="*/ T16 w 794"/>
                              <a:gd name="T18" fmla="+- 0 259 133"/>
                              <a:gd name="T19" fmla="*/ 259 h 296"/>
                              <a:gd name="T20" fmla="+- 0 782 3"/>
                              <a:gd name="T21" fmla="*/ T20 w 794"/>
                              <a:gd name="T22" fmla="+- 0 304 133"/>
                              <a:gd name="T23" fmla="*/ 304 h 296"/>
                              <a:gd name="T24" fmla="+- 0 680 3"/>
                              <a:gd name="T25" fmla="*/ T24 w 794"/>
                              <a:gd name="T26" fmla="+- 0 379 133"/>
                              <a:gd name="T27" fmla="*/ 379 h 296"/>
                              <a:gd name="T28" fmla="+- 0 600 3"/>
                              <a:gd name="T29" fmla="*/ T28 w 794"/>
                              <a:gd name="T30" fmla="+- 0 406 133"/>
                              <a:gd name="T31" fmla="*/ 406 h 296"/>
                              <a:gd name="T32" fmla="+- 0 505 3"/>
                              <a:gd name="T33" fmla="*/ T32 w 794"/>
                              <a:gd name="T34" fmla="+- 0 423 133"/>
                              <a:gd name="T35" fmla="*/ 423 h 296"/>
                              <a:gd name="T36" fmla="+- 0 399 3"/>
                              <a:gd name="T37" fmla="*/ T36 w 794"/>
                              <a:gd name="T38" fmla="+- 0 429 133"/>
                              <a:gd name="T39" fmla="*/ 429 h 296"/>
                              <a:gd name="T40" fmla="+- 0 294 3"/>
                              <a:gd name="T41" fmla="*/ T40 w 794"/>
                              <a:gd name="T42" fmla="+- 0 423 133"/>
                              <a:gd name="T43" fmla="*/ 423 h 296"/>
                              <a:gd name="T44" fmla="+- 0 199 3"/>
                              <a:gd name="T45" fmla="*/ T44 w 794"/>
                              <a:gd name="T46" fmla="+- 0 406 133"/>
                              <a:gd name="T47" fmla="*/ 406 h 296"/>
                              <a:gd name="T48" fmla="+- 0 119 3"/>
                              <a:gd name="T49" fmla="*/ T48 w 794"/>
                              <a:gd name="T50" fmla="+- 0 379 133"/>
                              <a:gd name="T51" fmla="*/ 379 h 296"/>
                              <a:gd name="T52" fmla="+- 0 57 3"/>
                              <a:gd name="T53" fmla="*/ T52 w 794"/>
                              <a:gd name="T54" fmla="+- 0 345 133"/>
                              <a:gd name="T55" fmla="*/ 345 h 296"/>
                              <a:gd name="T56" fmla="+- 0 2 3"/>
                              <a:gd name="T57" fmla="*/ T56 w 794"/>
                              <a:gd name="T58" fmla="+- 0 259 133"/>
                              <a:gd name="T59" fmla="*/ 259 h 296"/>
                              <a:gd name="T60" fmla="+- 0 12 3"/>
                              <a:gd name="T61" fmla="*/ T60 w 794"/>
                              <a:gd name="T62" fmla="+- 0 223 133"/>
                              <a:gd name="T63" fmla="*/ 223 h 296"/>
                              <a:gd name="T64" fmla="+- 0 38 3"/>
                              <a:gd name="T65" fmla="*/ T64 w 794"/>
                              <a:gd name="T66" fmla="+- 0 189 133"/>
                              <a:gd name="T67" fmla="*/ 189 h 296"/>
                              <a:gd name="T68" fmla="+- 0 79 3"/>
                              <a:gd name="T69" fmla="*/ T68 w 794"/>
                              <a:gd name="T70" fmla="+- 0 159 133"/>
                              <a:gd name="T71" fmla="*/ 159 h 296"/>
                              <a:gd name="T72" fmla="+- 0 133 3"/>
                              <a:gd name="T73" fmla="*/ T72 w 794"/>
                              <a:gd name="T74" fmla="+- 0 133 133"/>
                              <a:gd name="T75" fmla="*/ 133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4" h="296">
                                <a:moveTo>
                                  <a:pt x="670" y="3"/>
                                </a:moveTo>
                                <a:lnTo>
                                  <a:pt x="721" y="29"/>
                                </a:lnTo>
                                <a:lnTo>
                                  <a:pt x="760" y="58"/>
                                </a:lnTo>
                                <a:lnTo>
                                  <a:pt x="785" y="91"/>
                                </a:lnTo>
                                <a:lnTo>
                                  <a:pt x="793" y="126"/>
                                </a:lnTo>
                                <a:lnTo>
                                  <a:pt x="779" y="171"/>
                                </a:lnTo>
                                <a:lnTo>
                                  <a:pt x="677" y="246"/>
                                </a:lnTo>
                                <a:lnTo>
                                  <a:pt x="597" y="273"/>
                                </a:lnTo>
                                <a:lnTo>
                                  <a:pt x="502" y="290"/>
                                </a:lnTo>
                                <a:lnTo>
                                  <a:pt x="396" y="296"/>
                                </a:lnTo>
                                <a:lnTo>
                                  <a:pt x="291" y="290"/>
                                </a:lnTo>
                                <a:lnTo>
                                  <a:pt x="196" y="273"/>
                                </a:lnTo>
                                <a:lnTo>
                                  <a:pt x="116" y="246"/>
                                </a:lnTo>
                                <a:lnTo>
                                  <a:pt x="54" y="212"/>
                                </a:lnTo>
                                <a:lnTo>
                                  <a:pt x="-1" y="126"/>
                                </a:lnTo>
                                <a:lnTo>
                                  <a:pt x="9" y="90"/>
                                </a:lnTo>
                                <a:lnTo>
                                  <a:pt x="35" y="56"/>
                                </a:lnTo>
                                <a:lnTo>
                                  <a:pt x="76" y="26"/>
                                </a:lnTo>
                                <a:lnTo>
                                  <a:pt x="13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Freeform 462"/>
                        <wps:cNvSpPr>
                          <a:spLocks/>
                        </wps:cNvSpPr>
                        <wps:spPr bwMode="auto">
                          <a:xfrm>
                            <a:off x="2" y="259"/>
                            <a:ext cx="794" cy="334"/>
                          </a:xfrm>
                          <a:custGeom>
                            <a:avLst/>
                            <a:gdLst>
                              <a:gd name="T0" fmla="+- 0 3 3"/>
                              <a:gd name="T1" fmla="*/ T0 w 794"/>
                              <a:gd name="T2" fmla="+- 0 259 259"/>
                              <a:gd name="T3" fmla="*/ 259 h 334"/>
                              <a:gd name="T4" fmla="+- 0 3 3"/>
                              <a:gd name="T5" fmla="*/ T4 w 794"/>
                              <a:gd name="T6" fmla="+- 0 358 259"/>
                              <a:gd name="T7" fmla="*/ 358 h 334"/>
                              <a:gd name="T8" fmla="+- 0 5 3"/>
                              <a:gd name="T9" fmla="*/ T8 w 794"/>
                              <a:gd name="T10" fmla="+- 0 512 259"/>
                              <a:gd name="T11" fmla="*/ 512 h 334"/>
                              <a:gd name="T12" fmla="+- 0 50 3"/>
                              <a:gd name="T13" fmla="*/ T12 w 794"/>
                              <a:gd name="T14" fmla="+- 0 554 259"/>
                              <a:gd name="T15" fmla="*/ 554 h 334"/>
                              <a:gd name="T16" fmla="+- 0 85 3"/>
                              <a:gd name="T17" fmla="*/ T16 w 794"/>
                              <a:gd name="T18" fmla="+- 0 561 259"/>
                              <a:gd name="T19" fmla="*/ 561 h 334"/>
                              <a:gd name="T20" fmla="+- 0 124 3"/>
                              <a:gd name="T21" fmla="*/ T20 w 794"/>
                              <a:gd name="T22" fmla="+- 0 557 259"/>
                              <a:gd name="T23" fmla="*/ 557 h 334"/>
                              <a:gd name="T24" fmla="+- 0 156 3"/>
                              <a:gd name="T25" fmla="*/ T24 w 794"/>
                              <a:gd name="T26" fmla="+- 0 549 259"/>
                              <a:gd name="T27" fmla="*/ 549 h 334"/>
                              <a:gd name="T28" fmla="+- 0 179 3"/>
                              <a:gd name="T29" fmla="*/ T28 w 794"/>
                              <a:gd name="T30" fmla="+- 0 542 259"/>
                              <a:gd name="T31" fmla="*/ 542 h 334"/>
                              <a:gd name="T32" fmla="+- 0 188 3"/>
                              <a:gd name="T33" fmla="*/ T32 w 794"/>
                              <a:gd name="T34" fmla="+- 0 539 259"/>
                              <a:gd name="T35" fmla="*/ 539 h 334"/>
                              <a:gd name="T36" fmla="+- 0 192 3"/>
                              <a:gd name="T37" fmla="*/ T36 w 794"/>
                              <a:gd name="T38" fmla="+- 0 548 259"/>
                              <a:gd name="T39" fmla="*/ 548 h 334"/>
                              <a:gd name="T40" fmla="+- 0 208 3"/>
                              <a:gd name="T41" fmla="*/ T40 w 794"/>
                              <a:gd name="T42" fmla="+- 0 568 259"/>
                              <a:gd name="T43" fmla="*/ 568 h 334"/>
                              <a:gd name="T44" fmla="+- 0 241 3"/>
                              <a:gd name="T45" fmla="*/ T44 w 794"/>
                              <a:gd name="T46" fmla="+- 0 587 259"/>
                              <a:gd name="T47" fmla="*/ 587 h 334"/>
                              <a:gd name="T48" fmla="+- 0 295 3"/>
                              <a:gd name="T49" fmla="*/ T48 w 794"/>
                              <a:gd name="T50" fmla="+- 0 592 259"/>
                              <a:gd name="T51" fmla="*/ 592 h 334"/>
                              <a:gd name="T52" fmla="+- 0 349 3"/>
                              <a:gd name="T53" fmla="*/ T52 w 794"/>
                              <a:gd name="T54" fmla="+- 0 580 259"/>
                              <a:gd name="T55" fmla="*/ 580 h 334"/>
                              <a:gd name="T56" fmla="+- 0 389 3"/>
                              <a:gd name="T57" fmla="*/ T56 w 794"/>
                              <a:gd name="T58" fmla="+- 0 561 259"/>
                              <a:gd name="T59" fmla="*/ 561 h 334"/>
                              <a:gd name="T60" fmla="+- 0 425 3"/>
                              <a:gd name="T61" fmla="*/ T60 w 794"/>
                              <a:gd name="T62" fmla="+- 0 545 259"/>
                              <a:gd name="T63" fmla="*/ 545 h 334"/>
                              <a:gd name="T64" fmla="+- 0 466 3"/>
                              <a:gd name="T65" fmla="*/ T64 w 794"/>
                              <a:gd name="T66" fmla="+- 0 543 259"/>
                              <a:gd name="T67" fmla="*/ 543 h 334"/>
                              <a:gd name="T68" fmla="+- 0 508 3"/>
                              <a:gd name="T69" fmla="*/ T68 w 794"/>
                              <a:gd name="T70" fmla="+- 0 556 259"/>
                              <a:gd name="T71" fmla="*/ 556 h 334"/>
                              <a:gd name="T72" fmla="+- 0 542 3"/>
                              <a:gd name="T73" fmla="*/ T72 w 794"/>
                              <a:gd name="T74" fmla="+- 0 573 259"/>
                              <a:gd name="T75" fmla="*/ 573 h 334"/>
                              <a:gd name="T76" fmla="+- 0 576 3"/>
                              <a:gd name="T77" fmla="*/ T76 w 794"/>
                              <a:gd name="T78" fmla="+- 0 586 259"/>
                              <a:gd name="T79" fmla="*/ 586 h 334"/>
                              <a:gd name="T80" fmla="+- 0 615 3"/>
                              <a:gd name="T81" fmla="*/ T80 w 794"/>
                              <a:gd name="T82" fmla="+- 0 588 259"/>
                              <a:gd name="T83" fmla="*/ 588 h 334"/>
                              <a:gd name="T84" fmla="+- 0 648 3"/>
                              <a:gd name="T85" fmla="*/ T84 w 794"/>
                              <a:gd name="T86" fmla="+- 0 576 259"/>
                              <a:gd name="T87" fmla="*/ 576 h 334"/>
                              <a:gd name="T88" fmla="+- 0 668 3"/>
                              <a:gd name="T89" fmla="*/ T88 w 794"/>
                              <a:gd name="T90" fmla="+- 0 557 259"/>
                              <a:gd name="T91" fmla="*/ 557 h 334"/>
                              <a:gd name="T92" fmla="+- 0 689 3"/>
                              <a:gd name="T93" fmla="*/ T92 w 794"/>
                              <a:gd name="T94" fmla="+- 0 539 259"/>
                              <a:gd name="T95" fmla="*/ 539 h 334"/>
                              <a:gd name="T96" fmla="+- 0 725 3"/>
                              <a:gd name="T97" fmla="*/ T96 w 794"/>
                              <a:gd name="T98" fmla="+- 0 528 259"/>
                              <a:gd name="T99" fmla="*/ 528 h 334"/>
                              <a:gd name="T100" fmla="+- 0 762 3"/>
                              <a:gd name="T101" fmla="*/ T100 w 794"/>
                              <a:gd name="T102" fmla="+- 0 527 259"/>
                              <a:gd name="T103" fmla="*/ 527 h 334"/>
                              <a:gd name="T104" fmla="+- 0 782 3"/>
                              <a:gd name="T105" fmla="*/ T104 w 794"/>
                              <a:gd name="T106" fmla="+- 0 533 259"/>
                              <a:gd name="T107" fmla="*/ 533 h 334"/>
                              <a:gd name="T108" fmla="+- 0 792 3"/>
                              <a:gd name="T109" fmla="*/ T108 w 794"/>
                              <a:gd name="T110" fmla="+- 0 540 259"/>
                              <a:gd name="T111" fmla="*/ 540 h 334"/>
                              <a:gd name="T112" fmla="+- 0 794 3"/>
                              <a:gd name="T113" fmla="*/ T112 w 794"/>
                              <a:gd name="T114" fmla="+- 0 543 259"/>
                              <a:gd name="T115" fmla="*/ 543 h 334"/>
                              <a:gd name="T116" fmla="+- 0 796 3"/>
                              <a:gd name="T117" fmla="*/ T116 w 794"/>
                              <a:gd name="T118" fmla="+- 0 260 259"/>
                              <a:gd name="T119" fmla="*/ 260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4" h="334">
                                <a:moveTo>
                                  <a:pt x="0" y="0"/>
                                </a:moveTo>
                                <a:lnTo>
                                  <a:pt x="0" y="99"/>
                                </a:lnTo>
                                <a:lnTo>
                                  <a:pt x="2" y="253"/>
                                </a:lnTo>
                                <a:lnTo>
                                  <a:pt x="47" y="295"/>
                                </a:lnTo>
                                <a:lnTo>
                                  <a:pt x="82" y="302"/>
                                </a:lnTo>
                                <a:lnTo>
                                  <a:pt x="121" y="298"/>
                                </a:lnTo>
                                <a:lnTo>
                                  <a:pt x="153" y="290"/>
                                </a:lnTo>
                                <a:lnTo>
                                  <a:pt x="176" y="283"/>
                                </a:lnTo>
                                <a:lnTo>
                                  <a:pt x="185" y="280"/>
                                </a:lnTo>
                                <a:lnTo>
                                  <a:pt x="189" y="289"/>
                                </a:lnTo>
                                <a:lnTo>
                                  <a:pt x="205" y="309"/>
                                </a:lnTo>
                                <a:lnTo>
                                  <a:pt x="238" y="328"/>
                                </a:lnTo>
                                <a:lnTo>
                                  <a:pt x="292" y="333"/>
                                </a:lnTo>
                                <a:lnTo>
                                  <a:pt x="346" y="321"/>
                                </a:lnTo>
                                <a:lnTo>
                                  <a:pt x="386" y="302"/>
                                </a:lnTo>
                                <a:lnTo>
                                  <a:pt x="422" y="286"/>
                                </a:lnTo>
                                <a:lnTo>
                                  <a:pt x="463" y="284"/>
                                </a:lnTo>
                                <a:lnTo>
                                  <a:pt x="505" y="297"/>
                                </a:lnTo>
                                <a:lnTo>
                                  <a:pt x="539" y="314"/>
                                </a:lnTo>
                                <a:lnTo>
                                  <a:pt x="573" y="327"/>
                                </a:lnTo>
                                <a:lnTo>
                                  <a:pt x="612" y="329"/>
                                </a:lnTo>
                                <a:lnTo>
                                  <a:pt x="645" y="317"/>
                                </a:lnTo>
                                <a:lnTo>
                                  <a:pt x="665" y="298"/>
                                </a:lnTo>
                                <a:lnTo>
                                  <a:pt x="686" y="280"/>
                                </a:lnTo>
                                <a:lnTo>
                                  <a:pt x="722" y="269"/>
                                </a:lnTo>
                                <a:lnTo>
                                  <a:pt x="759" y="268"/>
                                </a:lnTo>
                                <a:lnTo>
                                  <a:pt x="779" y="274"/>
                                </a:lnTo>
                                <a:lnTo>
                                  <a:pt x="789" y="281"/>
                                </a:lnTo>
                                <a:lnTo>
                                  <a:pt x="791" y="284"/>
                                </a:lnTo>
                                <a:lnTo>
                                  <a:pt x="793"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463"/>
                        <wps:cNvSpPr>
                          <a:spLocks/>
                        </wps:cNvSpPr>
                        <wps:spPr bwMode="auto">
                          <a:xfrm>
                            <a:off x="3" y="350"/>
                            <a:ext cx="792" cy="123"/>
                          </a:xfrm>
                          <a:custGeom>
                            <a:avLst/>
                            <a:gdLst>
                              <a:gd name="T0" fmla="+- 0 3 3"/>
                              <a:gd name="T1" fmla="*/ T0 w 792"/>
                              <a:gd name="T2" fmla="+- 0 358 351"/>
                              <a:gd name="T3" fmla="*/ 358 h 123"/>
                              <a:gd name="T4" fmla="+- 0 79 3"/>
                              <a:gd name="T5" fmla="*/ T4 w 792"/>
                              <a:gd name="T6" fmla="+- 0 413 351"/>
                              <a:gd name="T7" fmla="*/ 413 h 123"/>
                              <a:gd name="T8" fmla="+- 0 166 3"/>
                              <a:gd name="T9" fmla="*/ T8 w 792"/>
                              <a:gd name="T10" fmla="+- 0 447 351"/>
                              <a:gd name="T11" fmla="*/ 447 h 123"/>
                              <a:gd name="T12" fmla="+- 0 253 3"/>
                              <a:gd name="T13" fmla="*/ T12 w 792"/>
                              <a:gd name="T14" fmla="+- 0 465 351"/>
                              <a:gd name="T15" fmla="*/ 465 h 123"/>
                              <a:gd name="T16" fmla="+- 0 332 3"/>
                              <a:gd name="T17" fmla="*/ T16 w 792"/>
                              <a:gd name="T18" fmla="+- 0 472 351"/>
                              <a:gd name="T19" fmla="*/ 472 h 123"/>
                              <a:gd name="T20" fmla="+- 0 392 3"/>
                              <a:gd name="T21" fmla="*/ T20 w 792"/>
                              <a:gd name="T22" fmla="+- 0 473 351"/>
                              <a:gd name="T23" fmla="*/ 473 h 123"/>
                              <a:gd name="T24" fmla="+- 0 464 3"/>
                              <a:gd name="T25" fmla="*/ T24 w 792"/>
                              <a:gd name="T26" fmla="+- 0 470 351"/>
                              <a:gd name="T27" fmla="*/ 470 h 123"/>
                              <a:gd name="T28" fmla="+- 0 529 3"/>
                              <a:gd name="T29" fmla="*/ T28 w 792"/>
                              <a:gd name="T30" fmla="+- 0 460 351"/>
                              <a:gd name="T31" fmla="*/ 460 h 123"/>
                              <a:gd name="T32" fmla="+- 0 591 3"/>
                              <a:gd name="T33" fmla="*/ T32 w 792"/>
                              <a:gd name="T34" fmla="+- 0 446 351"/>
                              <a:gd name="T35" fmla="*/ 446 h 123"/>
                              <a:gd name="T36" fmla="+- 0 654 3"/>
                              <a:gd name="T37" fmla="*/ T36 w 792"/>
                              <a:gd name="T38" fmla="+- 0 429 351"/>
                              <a:gd name="T39" fmla="*/ 429 h 123"/>
                              <a:gd name="T40" fmla="+- 0 712 3"/>
                              <a:gd name="T41" fmla="*/ T40 w 792"/>
                              <a:gd name="T42" fmla="+- 0 406 351"/>
                              <a:gd name="T43" fmla="*/ 406 h 123"/>
                              <a:gd name="T44" fmla="+- 0 785 3"/>
                              <a:gd name="T45" fmla="*/ T44 w 792"/>
                              <a:gd name="T46" fmla="+- 0 359 351"/>
                              <a:gd name="T47" fmla="*/ 359 h 123"/>
                              <a:gd name="T48" fmla="+- 0 795 3"/>
                              <a:gd name="T49" fmla="*/ T48 w 792"/>
                              <a:gd name="T50" fmla="+- 0 351 351"/>
                              <a:gd name="T51" fmla="*/ 35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 h="123">
                                <a:moveTo>
                                  <a:pt x="0" y="7"/>
                                </a:moveTo>
                                <a:lnTo>
                                  <a:pt x="76" y="62"/>
                                </a:lnTo>
                                <a:lnTo>
                                  <a:pt x="163" y="96"/>
                                </a:lnTo>
                                <a:lnTo>
                                  <a:pt x="250" y="114"/>
                                </a:lnTo>
                                <a:lnTo>
                                  <a:pt x="329" y="121"/>
                                </a:lnTo>
                                <a:lnTo>
                                  <a:pt x="389" y="122"/>
                                </a:lnTo>
                                <a:lnTo>
                                  <a:pt x="461" y="119"/>
                                </a:lnTo>
                                <a:lnTo>
                                  <a:pt x="526" y="109"/>
                                </a:lnTo>
                                <a:lnTo>
                                  <a:pt x="588" y="95"/>
                                </a:lnTo>
                                <a:lnTo>
                                  <a:pt x="651" y="78"/>
                                </a:lnTo>
                                <a:lnTo>
                                  <a:pt x="709" y="55"/>
                                </a:lnTo>
                                <a:lnTo>
                                  <a:pt x="782" y="8"/>
                                </a:lnTo>
                                <a:lnTo>
                                  <a:pt x="79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2" name="Picture 46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569" y="413"/>
                            <a:ext cx="13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3" name="Picture 46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29" y="469"/>
                            <a:ext cx="11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4" name="Picture 46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8" y="371"/>
                            <a:ext cx="13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D5B870" id="Group 458" o:spid="_x0000_s1026" style="width:39.95pt;height:29.75pt;mso-position-horizontal-relative:char;mso-position-vertical-relative:line" coordsize="799,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">
                <v:shape id="Picture 459" o:spid="_x0000_s1027" type="#_x0000_t75" style="position:absolute;left:130;width:54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">
                  <v:imagedata r:id="rId156" o:title=""/>
                </v:shape>
                <v:shape id="Freeform 460" o:spid="_x0000_s1028" style="position:absolute;left:191;top:2;width:422;height:129;visibility:visible;mso-wrap-style:square;v-text-anchor:top" coordsize="42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" path="m211,-1r82,6l360,18r45,21l421,64,405,89r-45,21l293,123r-82,5l129,123,62,110,17,89,,64,17,39,62,18,129,5r82,-6xe" filled="f" strokecolor="#231f20" strokeweight=".07619mm">
                  <v:path arrowok="t" o:connecttype="custom" o:connectlocs="211,2;293,8;360,21;405,42;421,67;405,92;360,113;293,126;211,131;129,126;62,113;17,92;0,67;17,42;62,21;129,8;211,2" o:connectangles="0,0,0,0,0,0,0,0,0,0,0,0,0,0,0,0,0"/>
                </v:shape>
                <v:shape id="Freeform 461" o:spid="_x0000_s1029" style="position:absolute;left:2;top:133;width:794;height:296;visibility:visible;mso-wrap-style:square;v-text-anchor:top" coordsize="79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" path="m670,3r51,26l760,58r25,33l793,126r-14,45l677,246r-80,27l502,290r-106,6l291,290,196,273,116,246,54,212,-1,126,9,90,35,56,76,26,130,e" filled="f" strokecolor="#231f20" strokeweight=".07619mm">
                  <v:path arrowok="t" o:connecttype="custom" o:connectlocs="670,136;721,162;760,191;785,224;793,259;779,304;677,379;597,406;502,423;396,429;291,423;196,406;116,379;54,345;-1,259;9,223;35,189;76,159;130,133" o:connectangles="0,0,0,0,0,0,0,0,0,0,0,0,0,0,0,0,0,0,0"/>
                </v:shape>
                <v:shape id="Freeform 462" o:spid="_x0000_s1030" style="position:absolute;left:2;top:259;width:794;height:334;visibility:visible;mso-wrap-style:square;v-text-anchor:top" coordsize="7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" path="m,l,99,2,253r45,42l82,302r39,-4l153,290r23,-7l185,280r4,9l205,309r33,19l292,333r54,-12l386,302r36,-16l463,284r42,13l539,314r34,13l612,329r33,-12l665,298r21,-18l722,269r37,-1l779,274r10,7l791,284,793,1e" filled="f" strokecolor="#231f20" strokeweight=".07619mm">
                  <v:path arrowok="t" o:connecttype="custom" o:connectlocs="0,259;0,358;2,512;47,554;82,561;121,557;153,549;176,542;185,539;189,548;205,568;238,587;292,592;346,580;386,561;422,545;463,543;505,556;539,573;573,586;612,588;645,576;665,557;686,539;722,528;759,527;779,533;789,540;791,543;793,260" o:connectangles="0,0,0,0,0,0,0,0,0,0,0,0,0,0,0,0,0,0,0,0,0,0,0,0,0,0,0,0,0,0"/>
                </v:shape>
                <v:shape id="Freeform 463" o:spid="_x0000_s1031" style="position:absolute;left:3;top:350;width:792;height:123;visibility:visible;mso-wrap-style:square;v-text-anchor:top" coordsize="79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" path="m,7l76,62r87,34l250,114r79,7l389,122r72,-3l526,109,588,95,651,78,709,55,782,8,792,e" filled="f" strokecolor="#231f20" strokeweight=".07619mm">
                  <v:path arrowok="t" o:connecttype="custom" o:connectlocs="0,358;76,413;163,447;250,465;329,472;389,473;461,470;526,460;588,446;651,429;709,406;782,359;792,351" o:connectangles="0,0,0,0,0,0,0,0,0,0,0,0,0"/>
                </v:shape>
                <v:shape id="Picture 464" o:spid="_x0000_s1032" type="#_x0000_t75" style="position:absolute;left:569;top:413;width:132;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">
                  <v:imagedata r:id="rId157" o:title=""/>
                </v:shape>
                <v:shape id="Picture 465" o:spid="_x0000_s1033" type="#_x0000_t75" style="position:absolute;left:329;top:469;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">
                  <v:imagedata r:id="rId158" o:title=""/>
                </v:shape>
                <v:shape id="Picture 466" o:spid="_x0000_s1034" type="#_x0000_t75" style="position:absolute;left:18;top:371;width:136;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">
                  <v:imagedata r:id="rId159" o:title=""/>
                </v:shape>
                <w10:anchorlock/>
              </v:group>
            </w:pict>
          </mc:Fallback>
        </mc:AlternateContent>
      </w:r>
    </w:p>
    <w:p w14:paraId="4EC2D948" w14:textId="77777777" w:rsidR="003A5AB6" w:rsidRDefault="009E35AF">
      <w:pPr>
        <w:pStyle w:val="a3"/>
        <w:spacing w:before="4"/>
        <w:rPr>
          <w:sz w:val="5"/>
        </w:rPr>
      </w:pPr>
      <w:r>
        <w:rPr>
          <w:noProof/>
          <w:lang w:val="ru-RU" w:eastAsia="ru-RU"/>
        </w:rPr>
        <mc:AlternateContent>
          <mc:Choice Requires="wps">
            <w:drawing>
              <wp:anchor distT="0" distB="0" distL="114300" distR="114300" simplePos="0" relativeHeight="251654656" behindDoc="0" locked="0" layoutInCell="1" allowOverlap="1" wp14:anchorId="69A8F985" wp14:editId="1279525D">
                <wp:simplePos x="0" y="0"/>
                <wp:positionH relativeFrom="page">
                  <wp:posOffset>3505835</wp:posOffset>
                </wp:positionH>
                <wp:positionV relativeFrom="paragraph">
                  <wp:posOffset>63500</wp:posOffset>
                </wp:positionV>
                <wp:extent cx="615950" cy="204470"/>
                <wp:effectExtent l="635" t="7620" r="2540" b="6985"/>
                <wp:wrapTopAndBottom/>
                <wp:docPr id="1695"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 cy="204470"/>
                        </a:xfrm>
                        <a:custGeom>
                          <a:avLst/>
                          <a:gdLst>
                            <a:gd name="T0" fmla="+- 0 6407 5522"/>
                            <a:gd name="T1" fmla="*/ T0 w 970"/>
                            <a:gd name="T2" fmla="+- 0 341 101"/>
                            <a:gd name="T3" fmla="*/ 341 h 322"/>
                            <a:gd name="T4" fmla="+- 0 6325 5522"/>
                            <a:gd name="T5" fmla="*/ T4 w 970"/>
                            <a:gd name="T6" fmla="+- 0 341 101"/>
                            <a:gd name="T7" fmla="*/ 341 h 322"/>
                            <a:gd name="T8" fmla="+- 0 6372 5522"/>
                            <a:gd name="T9" fmla="*/ T8 w 970"/>
                            <a:gd name="T10" fmla="+- 0 422 101"/>
                            <a:gd name="T11" fmla="*/ 422 h 322"/>
                            <a:gd name="T12" fmla="+- 0 6407 5522"/>
                            <a:gd name="T13" fmla="*/ T12 w 970"/>
                            <a:gd name="T14" fmla="+- 0 341 101"/>
                            <a:gd name="T15" fmla="*/ 341 h 322"/>
                            <a:gd name="T16" fmla="+- 0 5554 5522"/>
                            <a:gd name="T17" fmla="*/ T16 w 970"/>
                            <a:gd name="T18" fmla="+- 0 164 101"/>
                            <a:gd name="T19" fmla="*/ 164 h 322"/>
                            <a:gd name="T20" fmla="+- 0 5522 5522"/>
                            <a:gd name="T21" fmla="*/ T20 w 970"/>
                            <a:gd name="T22" fmla="+- 0 299 101"/>
                            <a:gd name="T23" fmla="*/ 299 h 322"/>
                            <a:gd name="T24" fmla="+- 0 5573 5522"/>
                            <a:gd name="T25" fmla="*/ T24 w 970"/>
                            <a:gd name="T26" fmla="+- 0 322 101"/>
                            <a:gd name="T27" fmla="*/ 322 h 322"/>
                            <a:gd name="T28" fmla="+- 0 5642 5522"/>
                            <a:gd name="T29" fmla="*/ T28 w 970"/>
                            <a:gd name="T30" fmla="+- 0 349 101"/>
                            <a:gd name="T31" fmla="*/ 349 h 322"/>
                            <a:gd name="T32" fmla="+- 0 5726 5522"/>
                            <a:gd name="T33" fmla="*/ T32 w 970"/>
                            <a:gd name="T34" fmla="+- 0 374 101"/>
                            <a:gd name="T35" fmla="*/ 374 h 322"/>
                            <a:gd name="T36" fmla="+- 0 5820 5522"/>
                            <a:gd name="T37" fmla="*/ T36 w 970"/>
                            <a:gd name="T38" fmla="+- 0 393 101"/>
                            <a:gd name="T39" fmla="*/ 393 h 322"/>
                            <a:gd name="T40" fmla="+- 0 5923 5522"/>
                            <a:gd name="T41" fmla="*/ T40 w 970"/>
                            <a:gd name="T42" fmla="+- 0 401 101"/>
                            <a:gd name="T43" fmla="*/ 401 h 322"/>
                            <a:gd name="T44" fmla="+- 0 6006 5522"/>
                            <a:gd name="T45" fmla="*/ T44 w 970"/>
                            <a:gd name="T46" fmla="+- 0 398 101"/>
                            <a:gd name="T47" fmla="*/ 398 h 322"/>
                            <a:gd name="T48" fmla="+- 0 6092 5522"/>
                            <a:gd name="T49" fmla="*/ T48 w 970"/>
                            <a:gd name="T50" fmla="+- 0 389 101"/>
                            <a:gd name="T51" fmla="*/ 389 h 322"/>
                            <a:gd name="T52" fmla="+- 0 6176 5522"/>
                            <a:gd name="T53" fmla="*/ T52 w 970"/>
                            <a:gd name="T54" fmla="+- 0 374 101"/>
                            <a:gd name="T55" fmla="*/ 374 h 322"/>
                            <a:gd name="T56" fmla="+- 0 6255 5522"/>
                            <a:gd name="T57" fmla="*/ T56 w 970"/>
                            <a:gd name="T58" fmla="+- 0 358 101"/>
                            <a:gd name="T59" fmla="*/ 358 h 322"/>
                            <a:gd name="T60" fmla="+- 0 6325 5522"/>
                            <a:gd name="T61" fmla="*/ T60 w 970"/>
                            <a:gd name="T62" fmla="+- 0 341 101"/>
                            <a:gd name="T63" fmla="*/ 341 h 322"/>
                            <a:gd name="T64" fmla="+- 0 6407 5522"/>
                            <a:gd name="T65" fmla="*/ T64 w 970"/>
                            <a:gd name="T66" fmla="+- 0 341 101"/>
                            <a:gd name="T67" fmla="*/ 341 h 322"/>
                            <a:gd name="T68" fmla="+- 0 6447 5522"/>
                            <a:gd name="T69" fmla="*/ T68 w 970"/>
                            <a:gd name="T70" fmla="+- 0 248 101"/>
                            <a:gd name="T71" fmla="*/ 248 h 322"/>
                            <a:gd name="T72" fmla="+- 0 5952 5522"/>
                            <a:gd name="T73" fmla="*/ T72 w 970"/>
                            <a:gd name="T74" fmla="+- 0 248 101"/>
                            <a:gd name="T75" fmla="*/ 248 h 322"/>
                            <a:gd name="T76" fmla="+- 0 5866 5522"/>
                            <a:gd name="T77" fmla="*/ T76 w 970"/>
                            <a:gd name="T78" fmla="+- 0 245 101"/>
                            <a:gd name="T79" fmla="*/ 245 h 322"/>
                            <a:gd name="T80" fmla="+- 0 5781 5522"/>
                            <a:gd name="T81" fmla="*/ T80 w 970"/>
                            <a:gd name="T82" fmla="+- 0 231 101"/>
                            <a:gd name="T83" fmla="*/ 231 h 322"/>
                            <a:gd name="T84" fmla="+- 0 5700 5522"/>
                            <a:gd name="T85" fmla="*/ T84 w 970"/>
                            <a:gd name="T86" fmla="+- 0 210 101"/>
                            <a:gd name="T87" fmla="*/ 210 h 322"/>
                            <a:gd name="T88" fmla="+- 0 5554 5522"/>
                            <a:gd name="T89" fmla="*/ T88 w 970"/>
                            <a:gd name="T90" fmla="+- 0 164 101"/>
                            <a:gd name="T91" fmla="*/ 164 h 322"/>
                            <a:gd name="T92" fmla="+- 0 6227 5522"/>
                            <a:gd name="T93" fmla="*/ T92 w 970"/>
                            <a:gd name="T94" fmla="+- 0 101 101"/>
                            <a:gd name="T95" fmla="*/ 101 h 322"/>
                            <a:gd name="T96" fmla="+- 0 6269 5522"/>
                            <a:gd name="T97" fmla="*/ T96 w 970"/>
                            <a:gd name="T98" fmla="+- 0 190 101"/>
                            <a:gd name="T99" fmla="*/ 190 h 322"/>
                            <a:gd name="T100" fmla="+- 0 6189 5522"/>
                            <a:gd name="T101" fmla="*/ T100 w 970"/>
                            <a:gd name="T102" fmla="+- 0 220 101"/>
                            <a:gd name="T103" fmla="*/ 220 h 322"/>
                            <a:gd name="T104" fmla="+- 0 6114 5522"/>
                            <a:gd name="T105" fmla="*/ T104 w 970"/>
                            <a:gd name="T106" fmla="+- 0 236 101"/>
                            <a:gd name="T107" fmla="*/ 236 h 322"/>
                            <a:gd name="T108" fmla="+- 0 6037 5522"/>
                            <a:gd name="T109" fmla="*/ T108 w 970"/>
                            <a:gd name="T110" fmla="+- 0 244 101"/>
                            <a:gd name="T111" fmla="*/ 244 h 322"/>
                            <a:gd name="T112" fmla="+- 0 5952 5522"/>
                            <a:gd name="T113" fmla="*/ T112 w 970"/>
                            <a:gd name="T114" fmla="+- 0 248 101"/>
                            <a:gd name="T115" fmla="*/ 248 h 322"/>
                            <a:gd name="T116" fmla="+- 0 6447 5522"/>
                            <a:gd name="T117" fmla="*/ T116 w 970"/>
                            <a:gd name="T118" fmla="+- 0 248 101"/>
                            <a:gd name="T119" fmla="*/ 248 h 322"/>
                            <a:gd name="T120" fmla="+- 0 6491 5522"/>
                            <a:gd name="T121" fmla="*/ T120 w 970"/>
                            <a:gd name="T122" fmla="+- 0 147 101"/>
                            <a:gd name="T123" fmla="*/ 147 h 322"/>
                            <a:gd name="T124" fmla="+- 0 6227 5522"/>
                            <a:gd name="T125" fmla="*/ T124 w 970"/>
                            <a:gd name="T126" fmla="+- 0 101 101"/>
                            <a:gd name="T127" fmla="*/ 10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70" h="322">
                              <a:moveTo>
                                <a:pt x="885" y="240"/>
                              </a:moveTo>
                              <a:lnTo>
                                <a:pt x="803" y="240"/>
                              </a:lnTo>
                              <a:lnTo>
                                <a:pt x="850" y="321"/>
                              </a:lnTo>
                              <a:lnTo>
                                <a:pt x="885" y="240"/>
                              </a:lnTo>
                              <a:close/>
                              <a:moveTo>
                                <a:pt x="32" y="63"/>
                              </a:moveTo>
                              <a:lnTo>
                                <a:pt x="0" y="198"/>
                              </a:lnTo>
                              <a:lnTo>
                                <a:pt x="51" y="221"/>
                              </a:lnTo>
                              <a:lnTo>
                                <a:pt x="120" y="248"/>
                              </a:lnTo>
                              <a:lnTo>
                                <a:pt x="204" y="273"/>
                              </a:lnTo>
                              <a:lnTo>
                                <a:pt x="298" y="292"/>
                              </a:lnTo>
                              <a:lnTo>
                                <a:pt x="401" y="300"/>
                              </a:lnTo>
                              <a:lnTo>
                                <a:pt x="484" y="297"/>
                              </a:lnTo>
                              <a:lnTo>
                                <a:pt x="570" y="288"/>
                              </a:lnTo>
                              <a:lnTo>
                                <a:pt x="654" y="273"/>
                              </a:lnTo>
                              <a:lnTo>
                                <a:pt x="733" y="257"/>
                              </a:lnTo>
                              <a:lnTo>
                                <a:pt x="803" y="240"/>
                              </a:lnTo>
                              <a:lnTo>
                                <a:pt x="885" y="240"/>
                              </a:lnTo>
                              <a:lnTo>
                                <a:pt x="925" y="147"/>
                              </a:lnTo>
                              <a:lnTo>
                                <a:pt x="430" y="147"/>
                              </a:lnTo>
                              <a:lnTo>
                                <a:pt x="344" y="144"/>
                              </a:lnTo>
                              <a:lnTo>
                                <a:pt x="259" y="130"/>
                              </a:lnTo>
                              <a:lnTo>
                                <a:pt x="178" y="109"/>
                              </a:lnTo>
                              <a:lnTo>
                                <a:pt x="32" y="63"/>
                              </a:lnTo>
                              <a:close/>
                              <a:moveTo>
                                <a:pt x="705" y="0"/>
                              </a:moveTo>
                              <a:lnTo>
                                <a:pt x="747" y="89"/>
                              </a:lnTo>
                              <a:lnTo>
                                <a:pt x="667" y="119"/>
                              </a:lnTo>
                              <a:lnTo>
                                <a:pt x="592" y="135"/>
                              </a:lnTo>
                              <a:lnTo>
                                <a:pt x="515" y="143"/>
                              </a:lnTo>
                              <a:lnTo>
                                <a:pt x="430" y="147"/>
                              </a:lnTo>
                              <a:lnTo>
                                <a:pt x="925" y="147"/>
                              </a:lnTo>
                              <a:lnTo>
                                <a:pt x="969" y="46"/>
                              </a:lnTo>
                              <a:lnTo>
                                <a:pt x="705"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46A04C" id="AutoShape 467" o:spid="_x0000_s1026" style="position:absolute;margin-left:276.05pt;margin-top:5pt;width:48.5pt;height:16.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" path="m885,240r-82,l850,321r35,-81xm32,63l,198r51,23l120,248r84,25l298,292r103,8l484,297r86,-9l654,273r79,-16l803,240r82,l925,147r-495,l344,144,259,130,178,109,32,63xm705,r42,89l667,119r-75,16l515,143r-85,4l925,147,969,46,705,xe" fillcolor="#a7a9ac" stroked="f">
                <v:path arrowok="t" o:connecttype="custom" o:connectlocs="561975,216535;509905,216535;539750,267970;561975,216535;20320,104140;0,189865;32385,204470;76200,221615;129540,237490;189230,249555;254635,254635;307340,252730;361950,247015;415290,237490;465455,227330;509905,216535;561975,216535;587375,157480;273050,157480;218440,155575;164465,146685;113030,133350;20320,104140;447675,64135;474345,120650;423545,139700;375920,149860;327025,154940;273050,157480;587375,157480;615315,93345;447675,64135" o:connectangles="0,0,0,0,0,0,0,0,0,0,0,0,0,0,0,0,0,0,0,0,0,0,0,0,0,0,0,0,0,0,0,0"/>
                <w10:wrap type="topAndBottom" anchorx="page"/>
              </v:shape>
            </w:pict>
          </mc:Fallback>
        </mc:AlternateContent>
      </w:r>
    </w:p>
    <w:p w14:paraId="24168C67" w14:textId="77777777" w:rsidR="003A5AB6" w:rsidRPr="00900307" w:rsidRDefault="00745D0F">
      <w:pPr>
        <w:spacing w:before="170"/>
        <w:ind w:left="4949"/>
        <w:rPr>
          <w:i/>
          <w:sz w:val="15"/>
          <w:lang w:val="ru-RU"/>
        </w:rPr>
      </w:pPr>
      <w:r>
        <w:rPr>
          <w:i/>
          <w:color w:val="231F20"/>
          <w:w w:val="105"/>
          <w:sz w:val="15"/>
        </w:rPr>
        <w:t>Oven</w:t>
      </w:r>
      <w:r w:rsidRPr="00900307">
        <w:rPr>
          <w:i/>
          <w:color w:val="231F20"/>
          <w:w w:val="105"/>
          <w:sz w:val="15"/>
          <w:lang w:val="ru-RU"/>
        </w:rPr>
        <w:t xml:space="preserve"> </w:t>
      </w:r>
      <w:r>
        <w:rPr>
          <w:i/>
          <w:color w:val="231F20"/>
          <w:w w:val="105"/>
          <w:sz w:val="15"/>
        </w:rPr>
        <w:t>light</w:t>
      </w:r>
      <w:r w:rsidRPr="00900307">
        <w:rPr>
          <w:i/>
          <w:color w:val="231F20"/>
          <w:w w:val="105"/>
          <w:sz w:val="15"/>
          <w:lang w:val="ru-RU"/>
        </w:rPr>
        <w:t xml:space="preserve"> </w:t>
      </w:r>
      <w:r>
        <w:rPr>
          <w:i/>
          <w:color w:val="231F20"/>
          <w:w w:val="105"/>
          <w:sz w:val="15"/>
        </w:rPr>
        <w:t>bulb</w:t>
      </w:r>
    </w:p>
    <w:p w14:paraId="10151ED1" w14:textId="77777777" w:rsidR="003A5AB6" w:rsidRPr="00900307" w:rsidRDefault="003A5AB6">
      <w:pPr>
        <w:pStyle w:val="a3"/>
        <w:spacing w:before="8"/>
        <w:rPr>
          <w:i/>
          <w:sz w:val="19"/>
          <w:lang w:val="ru-RU"/>
        </w:rPr>
      </w:pPr>
    </w:p>
    <w:p w14:paraId="154BF1C6" w14:textId="77777777" w:rsidR="00900307" w:rsidRPr="00900307" w:rsidRDefault="00900307" w:rsidP="00900307">
      <w:pPr>
        <w:rPr>
          <w:color w:val="231F20"/>
          <w:sz w:val="16"/>
          <w:szCs w:val="16"/>
          <w:lang w:val="ru-RU"/>
        </w:rPr>
      </w:pPr>
      <w:r w:rsidRPr="00900307">
        <w:rPr>
          <w:color w:val="231F20"/>
          <w:sz w:val="16"/>
          <w:szCs w:val="16"/>
          <w:lang w:val="ru-RU"/>
        </w:rPr>
        <w:t>Вверните лампочку, убедившись, что она правильно вставлена ​​в керамический патрон.</w:t>
      </w:r>
    </w:p>
    <w:p w14:paraId="1D86F519" w14:textId="77777777" w:rsidR="003A5AB6" w:rsidRPr="00900307" w:rsidRDefault="00900307" w:rsidP="00900307">
      <w:pPr>
        <w:rPr>
          <w:color w:val="231F20"/>
          <w:sz w:val="16"/>
          <w:szCs w:val="16"/>
        </w:rPr>
        <w:sectPr w:rsidR="003A5AB6" w:rsidRPr="00900307">
          <w:type w:val="continuous"/>
          <w:pgSz w:w="8400" w:h="11910"/>
          <w:pgMar w:top="1100" w:right="420" w:bottom="280" w:left="420" w:header="720" w:footer="720" w:gutter="0"/>
          <w:cols w:space="720"/>
        </w:sectPr>
      </w:pPr>
      <w:r w:rsidRPr="00900307">
        <w:rPr>
          <w:color w:val="231F20"/>
          <w:sz w:val="16"/>
          <w:szCs w:val="16"/>
        </w:rPr>
        <w:t xml:space="preserve">! </w:t>
      </w:r>
      <w:proofErr w:type="spellStart"/>
      <w:r w:rsidRPr="00900307">
        <w:rPr>
          <w:color w:val="231F20"/>
          <w:sz w:val="16"/>
          <w:szCs w:val="16"/>
        </w:rPr>
        <w:t>Закрутите</w:t>
      </w:r>
      <w:proofErr w:type="spellEnd"/>
      <w:r w:rsidRPr="00900307">
        <w:rPr>
          <w:color w:val="231F20"/>
          <w:sz w:val="16"/>
          <w:szCs w:val="16"/>
        </w:rPr>
        <w:t xml:space="preserve"> </w:t>
      </w:r>
      <w:proofErr w:type="spellStart"/>
      <w:r w:rsidRPr="00900307">
        <w:rPr>
          <w:color w:val="231F20"/>
          <w:sz w:val="16"/>
          <w:szCs w:val="16"/>
        </w:rPr>
        <w:t>крышку</w:t>
      </w:r>
      <w:proofErr w:type="spellEnd"/>
      <w:r w:rsidRPr="00900307">
        <w:rPr>
          <w:color w:val="231F20"/>
          <w:sz w:val="16"/>
          <w:szCs w:val="16"/>
        </w:rPr>
        <w:t xml:space="preserve"> </w:t>
      </w:r>
      <w:proofErr w:type="spellStart"/>
      <w:r w:rsidRPr="00900307">
        <w:rPr>
          <w:color w:val="231F20"/>
          <w:sz w:val="16"/>
          <w:szCs w:val="16"/>
        </w:rPr>
        <w:t>лампы</w:t>
      </w:r>
      <w:proofErr w:type="spellEnd"/>
      <w:r w:rsidRPr="00900307">
        <w:rPr>
          <w:color w:val="231F20"/>
          <w:sz w:val="16"/>
          <w:szCs w:val="16"/>
        </w:rPr>
        <w:t>.</w:t>
      </w:r>
    </w:p>
    <w:p w14:paraId="5D759473" w14:textId="77777777" w:rsidR="003A5AB6" w:rsidRDefault="003A5AB6">
      <w:pPr>
        <w:pStyle w:val="a3"/>
        <w:spacing w:before="10"/>
        <w:rPr>
          <w:sz w:val="2"/>
        </w:rPr>
      </w:pPr>
    </w:p>
    <w:p w14:paraId="02CCEDDA" w14:textId="77777777" w:rsidR="003A5AB6" w:rsidRDefault="009E35AF">
      <w:pPr>
        <w:pStyle w:val="a3"/>
        <w:spacing w:line="113" w:lineRule="exact"/>
        <w:ind w:left="170"/>
        <w:rPr>
          <w:sz w:val="11"/>
        </w:rPr>
      </w:pPr>
      <w:r>
        <w:rPr>
          <w:noProof/>
          <w:position w:val="-1"/>
          <w:sz w:val="11"/>
          <w:lang w:val="ru-RU" w:eastAsia="ru-RU"/>
        </w:rPr>
        <mc:AlternateContent>
          <mc:Choice Requires="wpg">
            <w:drawing>
              <wp:inline distT="0" distB="0" distL="0" distR="0" wp14:anchorId="5359749A" wp14:editId="29DB2857">
                <wp:extent cx="4608195" cy="72390"/>
                <wp:effectExtent l="0" t="0" r="1905" b="0"/>
                <wp:docPr id="1693"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72390"/>
                          <a:chOff x="0" y="0"/>
                          <a:chExt cx="7257" cy="114"/>
                        </a:xfrm>
                      </wpg:grpSpPr>
                      <wps:wsp>
                        <wps:cNvPr id="1694" name="Rectangle 469"/>
                        <wps:cNvSpPr>
                          <a:spLocks noChangeArrowheads="1"/>
                        </wps:cNvSpPr>
                        <wps:spPr bwMode="auto">
                          <a:xfrm>
                            <a:off x="0" y="0"/>
                            <a:ext cx="7257" cy="114"/>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CFFF31" id="Group 468" o:spid="_x0000_s1026" style="width:362.85pt;height:5.7pt;mso-position-horizontal-relative:char;mso-position-vertical-relative:line" coordsize="725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">
                <v:rect id="Rectangle 469" o:spid="_x0000_s1027" style="position:absolute;width:72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" fillcolor="#d1d3d4" stroked="f"/>
                <w10:anchorlock/>
              </v:group>
            </w:pict>
          </mc:Fallback>
        </mc:AlternateContent>
      </w:r>
    </w:p>
    <w:p w14:paraId="0ACD7128" w14:textId="77777777" w:rsidR="003A5AB6" w:rsidRDefault="003A5AB6">
      <w:pPr>
        <w:pStyle w:val="a3"/>
        <w:spacing w:before="1"/>
        <w:rPr>
          <w:sz w:val="6"/>
        </w:rPr>
      </w:pPr>
    </w:p>
    <w:p w14:paraId="067ABE6A" w14:textId="77777777" w:rsidR="003A5AB6" w:rsidRDefault="003A5AB6">
      <w:pPr>
        <w:rPr>
          <w:sz w:val="6"/>
        </w:rPr>
        <w:sectPr w:rsidR="003A5AB6">
          <w:headerReference w:type="default" r:id="rId160"/>
          <w:pgSz w:w="8400" w:h="11910"/>
          <w:pgMar w:top="700" w:right="420" w:bottom="760" w:left="400" w:header="371" w:footer="559" w:gutter="0"/>
          <w:cols w:space="720"/>
        </w:sectPr>
      </w:pPr>
    </w:p>
    <w:p w14:paraId="2DE7996E" w14:textId="77777777" w:rsidR="00A81655" w:rsidRPr="002004CD" w:rsidRDefault="00A81655" w:rsidP="00A81655">
      <w:pPr>
        <w:pStyle w:val="4"/>
        <w:spacing w:before="77"/>
        <w:ind w:left="504"/>
        <w:rPr>
          <w:color w:val="231F20"/>
          <w:lang w:val="ru-RU"/>
        </w:rPr>
      </w:pPr>
      <w:r>
        <w:rPr>
          <w:noProof/>
          <w:lang w:val="ru-RU" w:eastAsia="ru-RU"/>
        </w:rPr>
        <w:lastRenderedPageBreak/>
        <mc:AlternateContent>
          <mc:Choice Requires="wps">
            <w:drawing>
              <wp:anchor distT="0" distB="0" distL="114300" distR="114300" simplePos="0" relativeHeight="251707904" behindDoc="1" locked="0" layoutInCell="1" allowOverlap="1" wp14:anchorId="57A756C3" wp14:editId="49B869C8">
                <wp:simplePos x="0" y="0"/>
                <wp:positionH relativeFrom="page">
                  <wp:posOffset>426720</wp:posOffset>
                </wp:positionH>
                <wp:positionV relativeFrom="paragraph">
                  <wp:posOffset>15875</wp:posOffset>
                </wp:positionV>
                <wp:extent cx="214630" cy="213995"/>
                <wp:effectExtent l="0" t="0" r="0" b="0"/>
                <wp:wrapNone/>
                <wp:docPr id="450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9254B" w14:textId="77777777" w:rsidR="00FC79D1" w:rsidRDefault="00FC79D1" w:rsidP="00A81655">
                            <w:pPr>
                              <w:spacing w:line="315" w:lineRule="exact"/>
                              <w:ind w:left="20"/>
                              <w:rPr>
                                <w:rFonts w:ascii="SimSun" w:hAnsi="SimSun"/>
                                <w:sz w:val="29"/>
                              </w:rPr>
                            </w:pPr>
                            <w:r>
                              <w:rPr>
                                <w:rFonts w:ascii="SimSun" w:hAnsi="SimSun"/>
                                <w:color w:val="D1D3D4"/>
                                <w:w w:val="102"/>
                                <w:sz w:val="2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A756C3" id="Text Box 584" o:spid="_x0000_s1045" type="#_x0000_t202" style="position:absolute;left:0;text-align:left;margin-left:33.6pt;margin-top:1.25pt;width:16.9pt;height:16.8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" filled="f" stroked="f">
                <v:textbox style="layout-flow:vertical" inset="0,0,0,0">
                  <w:txbxContent>
                    <w:p w14:paraId="2799254B" w14:textId="77777777" w:rsidR="00FC79D1" w:rsidRDefault="00FC79D1" w:rsidP="00A81655">
                      <w:pPr>
                        <w:spacing w:line="315" w:lineRule="exact"/>
                        <w:ind w:left="20"/>
                        <w:rPr>
                          <w:rFonts w:ascii="SimSun" w:hAnsi="SimSun"/>
                          <w:sz w:val="29"/>
                        </w:rPr>
                      </w:pPr>
                      <w:r>
                        <w:rPr>
                          <w:rFonts w:ascii="SimSun" w:hAnsi="SimSun"/>
                          <w:color w:val="D1D3D4"/>
                          <w:w w:val="102"/>
                          <w:sz w:val="29"/>
                        </w:rPr>
                        <w:t>▲</w:t>
                      </w:r>
                    </w:p>
                  </w:txbxContent>
                </v:textbox>
                <w10:wrap anchorx="page"/>
              </v:shape>
            </w:pict>
          </mc:Fallback>
        </mc:AlternateContent>
      </w:r>
      <w:bookmarkStart w:id="14" w:name="页_21"/>
      <w:bookmarkEnd w:id="14"/>
      <w:r w:rsidRPr="002004CD">
        <w:rPr>
          <w:color w:val="231F20"/>
          <w:lang w:val="ru-RU"/>
        </w:rPr>
        <w:t>Снятие дверей</w:t>
      </w:r>
    </w:p>
    <w:p w14:paraId="28F5CCA2" w14:textId="77777777" w:rsidR="00A81655" w:rsidRPr="00C341A0" w:rsidRDefault="00A81655" w:rsidP="00A81655">
      <w:pPr>
        <w:pStyle w:val="4"/>
        <w:spacing w:before="77"/>
        <w:ind w:left="504"/>
        <w:rPr>
          <w:color w:val="231916"/>
          <w:sz w:val="15"/>
          <w:lang w:val="ru-RU"/>
        </w:rPr>
      </w:pPr>
      <w:r w:rsidRPr="00C341A0">
        <w:rPr>
          <w:color w:val="231F20"/>
          <w:lang w:val="ru-RU"/>
        </w:rPr>
        <w:t xml:space="preserve">а. </w:t>
      </w:r>
      <w:r w:rsidRPr="007E6418">
        <w:rPr>
          <w:rFonts w:eastAsia="Calibri" w:hAnsi="Calibri" w:cs="Calibri"/>
          <w:color w:val="231F20"/>
          <w:sz w:val="15"/>
          <w:szCs w:val="22"/>
          <w:lang w:val="ru-RU"/>
        </w:rPr>
        <w:t>Дверца</w:t>
      </w:r>
      <w:r w:rsidRPr="007E6418">
        <w:rPr>
          <w:rFonts w:eastAsia="Calibri" w:hAnsi="Calibri" w:cs="Calibri"/>
          <w:color w:val="231F20"/>
          <w:sz w:val="15"/>
          <w:szCs w:val="22"/>
          <w:lang w:val="ru-RU"/>
        </w:rPr>
        <w:t xml:space="preserve"> </w:t>
      </w:r>
      <w:r w:rsidRPr="007E6418">
        <w:rPr>
          <w:rFonts w:eastAsia="Calibri" w:hAnsi="Calibri" w:cs="Calibri"/>
          <w:color w:val="231F20"/>
          <w:sz w:val="15"/>
          <w:szCs w:val="22"/>
          <w:lang w:val="ru-RU"/>
        </w:rPr>
        <w:t>духовки</w:t>
      </w:r>
      <w:r w:rsidRPr="007E6418">
        <w:rPr>
          <w:rFonts w:eastAsia="Calibri" w:hAnsi="Calibri" w:cs="Calibri"/>
          <w:color w:val="231F20"/>
          <w:sz w:val="15"/>
          <w:szCs w:val="22"/>
          <w:lang w:val="ru-RU"/>
        </w:rPr>
        <w:t xml:space="preserve"> </w:t>
      </w:r>
      <w:r w:rsidRPr="007E6418">
        <w:rPr>
          <w:rFonts w:eastAsia="Calibri" w:hAnsi="Calibri" w:cs="Calibri"/>
          <w:color w:val="231F20"/>
          <w:sz w:val="15"/>
          <w:szCs w:val="22"/>
          <w:lang w:val="ru-RU"/>
        </w:rPr>
        <w:t>полностью</w:t>
      </w:r>
      <w:r w:rsidRPr="007E6418">
        <w:rPr>
          <w:rFonts w:eastAsia="Calibri" w:hAnsi="Calibri" w:cs="Calibri"/>
          <w:color w:val="231F20"/>
          <w:sz w:val="15"/>
          <w:szCs w:val="22"/>
          <w:lang w:val="ru-RU"/>
        </w:rPr>
        <w:t xml:space="preserve"> </w:t>
      </w:r>
      <w:proofErr w:type="gramStart"/>
      <w:r w:rsidRPr="007E6418">
        <w:rPr>
          <w:rFonts w:eastAsia="Calibri" w:hAnsi="Calibri" w:cs="Calibri"/>
          <w:color w:val="231F20"/>
          <w:sz w:val="15"/>
          <w:szCs w:val="22"/>
          <w:lang w:val="ru-RU"/>
        </w:rPr>
        <w:t>открыта</w:t>
      </w:r>
      <w:r w:rsidRPr="007E6418">
        <w:rPr>
          <w:rFonts w:eastAsia="Calibri" w:hAnsi="Calibri" w:cs="Calibri"/>
          <w:color w:val="231F20"/>
          <w:sz w:val="15"/>
          <w:szCs w:val="22"/>
          <w:lang w:val="ru-RU"/>
        </w:rPr>
        <w:t>.</w:t>
      </w:r>
      <w:r w:rsidRPr="007E6418">
        <w:rPr>
          <w:rFonts w:ascii="MS Gothic" w:eastAsia="MS Gothic" w:hAnsi="MS Gothic" w:cs="MS Gothic" w:hint="eastAsia"/>
          <w:color w:val="231F20"/>
          <w:sz w:val="15"/>
          <w:szCs w:val="22"/>
          <w:lang w:val="ru-RU"/>
        </w:rPr>
        <w:t>。</w:t>
      </w:r>
      <w:proofErr w:type="gramEnd"/>
    </w:p>
    <w:p w14:paraId="78B83438" w14:textId="77777777" w:rsidR="00A81655" w:rsidRPr="00412CD3" w:rsidRDefault="00A81655" w:rsidP="00A81655">
      <w:pPr>
        <w:pStyle w:val="a3"/>
        <w:spacing w:before="2"/>
        <w:rPr>
          <w:rFonts w:ascii="SimSun"/>
          <w:sz w:val="7"/>
          <w:lang w:val="ru-RU"/>
        </w:rPr>
      </w:pPr>
    </w:p>
    <w:p w14:paraId="4DB85296" w14:textId="77777777" w:rsidR="00A81655" w:rsidRDefault="00A81655" w:rsidP="00A81655">
      <w:pPr>
        <w:pStyle w:val="a3"/>
        <w:ind w:left="213"/>
        <w:rPr>
          <w:rFonts w:ascii="SimSun"/>
          <w:sz w:val="20"/>
        </w:rPr>
      </w:pPr>
      <w:r>
        <w:rPr>
          <w:rFonts w:ascii="SimSun"/>
          <w:noProof/>
          <w:sz w:val="20"/>
          <w:lang w:val="ru-RU" w:eastAsia="ru-RU"/>
        </w:rPr>
        <mc:AlternateContent>
          <mc:Choice Requires="wpg">
            <w:drawing>
              <wp:inline distT="0" distB="0" distL="0" distR="0" wp14:anchorId="42BEE98F" wp14:editId="3112ECDD">
                <wp:extent cx="1623695" cy="1049655"/>
                <wp:effectExtent l="0" t="0" r="0" b="635"/>
                <wp:docPr id="446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695" cy="1049655"/>
                          <a:chOff x="0" y="0"/>
                          <a:chExt cx="2557" cy="1653"/>
                        </a:xfrm>
                      </wpg:grpSpPr>
                      <wps:wsp>
                        <wps:cNvPr id="4466" name="Line 586"/>
                        <wps:cNvCnPr>
                          <a:cxnSpLocks noChangeShapeType="1"/>
                        </wps:cNvCnPr>
                        <wps:spPr bwMode="auto">
                          <a:xfrm>
                            <a:off x="397" y="1363"/>
                            <a:ext cx="5" cy="0"/>
                          </a:xfrm>
                          <a:prstGeom prst="line">
                            <a:avLst/>
                          </a:prstGeom>
                          <a:noFill/>
                          <a:ln w="2934">
                            <a:solidFill>
                              <a:srgbClr val="231F20"/>
                            </a:solidFill>
                            <a:round/>
                            <a:headEnd/>
                            <a:tailEnd/>
                          </a:ln>
                          <a:extLst>
                            <a:ext uri="{909E8E84-426E-40DD-AFC4-6F175D3DCCD1}">
                              <a14:hiddenFill xmlns:a14="http://schemas.microsoft.com/office/drawing/2010/main">
                                <a:noFill/>
                              </a14:hiddenFill>
                            </a:ext>
                          </a:extLst>
                        </wps:spPr>
                        <wps:bodyPr/>
                      </wps:wsp>
                      <wps:wsp>
                        <wps:cNvPr id="4467" name="Line 587"/>
                        <wps:cNvCnPr>
                          <a:cxnSpLocks noChangeShapeType="1"/>
                        </wps:cNvCnPr>
                        <wps:spPr bwMode="auto">
                          <a:xfrm>
                            <a:off x="2292" y="1410"/>
                            <a:ext cx="5" cy="0"/>
                          </a:xfrm>
                          <a:prstGeom prst="line">
                            <a:avLst/>
                          </a:prstGeom>
                          <a:noFill/>
                          <a:ln w="2692">
                            <a:solidFill>
                              <a:srgbClr val="231F20"/>
                            </a:solidFill>
                            <a:round/>
                            <a:headEnd/>
                            <a:tailEnd/>
                          </a:ln>
                          <a:extLst>
                            <a:ext uri="{909E8E84-426E-40DD-AFC4-6F175D3DCCD1}">
                              <a14:hiddenFill xmlns:a14="http://schemas.microsoft.com/office/drawing/2010/main">
                                <a:noFill/>
                              </a14:hiddenFill>
                            </a:ext>
                          </a:extLst>
                        </wps:spPr>
                        <wps:bodyPr/>
                      </wps:wsp>
                      <wps:wsp>
                        <wps:cNvPr id="4468" name="Line 588"/>
                        <wps:cNvCnPr>
                          <a:cxnSpLocks noChangeShapeType="1"/>
                        </wps:cNvCnPr>
                        <wps:spPr bwMode="auto">
                          <a:xfrm>
                            <a:off x="2289" y="1416"/>
                            <a:ext cx="5" cy="0"/>
                          </a:xfrm>
                          <a:prstGeom prst="line">
                            <a:avLst/>
                          </a:prstGeom>
                          <a:noFill/>
                          <a:ln w="1067">
                            <a:solidFill>
                              <a:srgbClr val="231F20"/>
                            </a:solidFill>
                            <a:round/>
                            <a:headEnd/>
                            <a:tailEnd/>
                          </a:ln>
                          <a:extLst>
                            <a:ext uri="{909E8E84-426E-40DD-AFC4-6F175D3DCCD1}">
                              <a14:hiddenFill xmlns:a14="http://schemas.microsoft.com/office/drawing/2010/main">
                                <a:noFill/>
                              </a14:hiddenFill>
                            </a:ext>
                          </a:extLst>
                        </wps:spPr>
                        <wps:bodyPr/>
                      </wps:wsp>
                      <wps:wsp>
                        <wps:cNvPr id="4469" name="Line 589"/>
                        <wps:cNvCnPr>
                          <a:cxnSpLocks noChangeShapeType="1"/>
                        </wps:cNvCnPr>
                        <wps:spPr bwMode="auto">
                          <a:xfrm>
                            <a:off x="2291" y="1410"/>
                            <a:ext cx="5" cy="0"/>
                          </a:xfrm>
                          <a:prstGeom prst="line">
                            <a:avLst/>
                          </a:prstGeom>
                          <a:noFill/>
                          <a:ln w="2718">
                            <a:solidFill>
                              <a:srgbClr val="231F20"/>
                            </a:solidFill>
                            <a:round/>
                            <a:headEnd/>
                            <a:tailEnd/>
                          </a:ln>
                          <a:extLst>
                            <a:ext uri="{909E8E84-426E-40DD-AFC4-6F175D3DCCD1}">
                              <a14:hiddenFill xmlns:a14="http://schemas.microsoft.com/office/drawing/2010/main">
                                <a:noFill/>
                              </a14:hiddenFill>
                            </a:ext>
                          </a:extLst>
                        </wps:spPr>
                        <wps:bodyPr/>
                      </wps:wsp>
                      <wps:wsp>
                        <wps:cNvPr id="4470" name="Freeform 590"/>
                        <wps:cNvSpPr>
                          <a:spLocks/>
                        </wps:cNvSpPr>
                        <wps:spPr bwMode="auto">
                          <a:xfrm>
                            <a:off x="2297" y="1367"/>
                            <a:ext cx="225" cy="37"/>
                          </a:xfrm>
                          <a:custGeom>
                            <a:avLst/>
                            <a:gdLst>
                              <a:gd name="T0" fmla="+- 0 2521 2297"/>
                              <a:gd name="T1" fmla="*/ T0 w 225"/>
                              <a:gd name="T2" fmla="+- 0 1367 1367"/>
                              <a:gd name="T3" fmla="*/ 1367 h 37"/>
                              <a:gd name="T4" fmla="+- 0 2297 2297"/>
                              <a:gd name="T5" fmla="*/ T4 w 225"/>
                              <a:gd name="T6" fmla="+- 0 1399 1367"/>
                              <a:gd name="T7" fmla="*/ 1399 h 37"/>
                              <a:gd name="T8" fmla="+- 0 2298 2297"/>
                              <a:gd name="T9" fmla="*/ T8 w 225"/>
                              <a:gd name="T10" fmla="+- 0 1404 1367"/>
                              <a:gd name="T11" fmla="*/ 1404 h 37"/>
                              <a:gd name="T12" fmla="+- 0 2522 2297"/>
                              <a:gd name="T13" fmla="*/ T12 w 225"/>
                              <a:gd name="T14" fmla="+- 0 1372 1367"/>
                              <a:gd name="T15" fmla="*/ 1372 h 37"/>
                              <a:gd name="T16" fmla="+- 0 2521 2297"/>
                              <a:gd name="T17" fmla="*/ T16 w 225"/>
                              <a:gd name="T18" fmla="+- 0 1367 1367"/>
                              <a:gd name="T19" fmla="*/ 1367 h 37"/>
                            </a:gdLst>
                            <a:ahLst/>
                            <a:cxnLst>
                              <a:cxn ang="0">
                                <a:pos x="T1" y="T3"/>
                              </a:cxn>
                              <a:cxn ang="0">
                                <a:pos x="T5" y="T7"/>
                              </a:cxn>
                              <a:cxn ang="0">
                                <a:pos x="T9" y="T11"/>
                              </a:cxn>
                              <a:cxn ang="0">
                                <a:pos x="T13" y="T15"/>
                              </a:cxn>
                              <a:cxn ang="0">
                                <a:pos x="T17" y="T19"/>
                              </a:cxn>
                            </a:cxnLst>
                            <a:rect l="0" t="0" r="r" b="b"/>
                            <a:pathLst>
                              <a:path w="225" h="37">
                                <a:moveTo>
                                  <a:pt x="224" y="0"/>
                                </a:moveTo>
                                <a:lnTo>
                                  <a:pt x="0" y="32"/>
                                </a:lnTo>
                                <a:lnTo>
                                  <a:pt x="1" y="37"/>
                                </a:lnTo>
                                <a:lnTo>
                                  <a:pt x="225" y="5"/>
                                </a:lnTo>
                                <a:lnTo>
                                  <a:pt x="2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1" name="Freeform 591"/>
                        <wps:cNvSpPr>
                          <a:spLocks/>
                        </wps:cNvSpPr>
                        <wps:spPr bwMode="auto">
                          <a:xfrm>
                            <a:off x="2291" y="1381"/>
                            <a:ext cx="229" cy="37"/>
                          </a:xfrm>
                          <a:custGeom>
                            <a:avLst/>
                            <a:gdLst>
                              <a:gd name="T0" fmla="+- 0 2520 2292"/>
                              <a:gd name="T1" fmla="*/ T0 w 229"/>
                              <a:gd name="T2" fmla="+- 0 1382 1382"/>
                              <a:gd name="T3" fmla="*/ 1382 h 37"/>
                              <a:gd name="T4" fmla="+- 0 2292 2292"/>
                              <a:gd name="T5" fmla="*/ T4 w 229"/>
                              <a:gd name="T6" fmla="+- 0 1414 1382"/>
                              <a:gd name="T7" fmla="*/ 1414 h 37"/>
                              <a:gd name="T8" fmla="+- 0 2292 2292"/>
                              <a:gd name="T9" fmla="*/ T8 w 229"/>
                              <a:gd name="T10" fmla="+- 0 1419 1382"/>
                              <a:gd name="T11" fmla="*/ 1419 h 37"/>
                              <a:gd name="T12" fmla="+- 0 2520 2292"/>
                              <a:gd name="T13" fmla="*/ T12 w 229"/>
                              <a:gd name="T14" fmla="+- 0 1387 1382"/>
                              <a:gd name="T15" fmla="*/ 1387 h 37"/>
                              <a:gd name="T16" fmla="+- 0 2520 2292"/>
                              <a:gd name="T17" fmla="*/ T16 w 229"/>
                              <a:gd name="T18" fmla="+- 0 1382 1382"/>
                              <a:gd name="T19" fmla="*/ 1382 h 37"/>
                            </a:gdLst>
                            <a:ahLst/>
                            <a:cxnLst>
                              <a:cxn ang="0">
                                <a:pos x="T1" y="T3"/>
                              </a:cxn>
                              <a:cxn ang="0">
                                <a:pos x="T5" y="T7"/>
                              </a:cxn>
                              <a:cxn ang="0">
                                <a:pos x="T9" y="T11"/>
                              </a:cxn>
                              <a:cxn ang="0">
                                <a:pos x="T13" y="T15"/>
                              </a:cxn>
                              <a:cxn ang="0">
                                <a:pos x="T17" y="T19"/>
                              </a:cxn>
                            </a:cxnLst>
                            <a:rect l="0" t="0" r="r" b="b"/>
                            <a:pathLst>
                              <a:path w="229" h="37">
                                <a:moveTo>
                                  <a:pt x="228" y="0"/>
                                </a:moveTo>
                                <a:lnTo>
                                  <a:pt x="0" y="32"/>
                                </a:lnTo>
                                <a:lnTo>
                                  <a:pt x="0" y="37"/>
                                </a:lnTo>
                                <a:lnTo>
                                  <a:pt x="228" y="5"/>
                                </a:lnTo>
                                <a:lnTo>
                                  <a:pt x="2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2" name="Freeform 592"/>
                        <wps:cNvSpPr>
                          <a:spLocks/>
                        </wps:cNvSpPr>
                        <wps:spPr bwMode="auto">
                          <a:xfrm>
                            <a:off x="2470" y="1350"/>
                            <a:ext cx="54" cy="18"/>
                          </a:xfrm>
                          <a:custGeom>
                            <a:avLst/>
                            <a:gdLst>
                              <a:gd name="T0" fmla="+- 0 2472 2471"/>
                              <a:gd name="T1" fmla="*/ T0 w 54"/>
                              <a:gd name="T2" fmla="+- 0 1350 1350"/>
                              <a:gd name="T3" fmla="*/ 1350 h 18"/>
                              <a:gd name="T4" fmla="+- 0 2471 2471"/>
                              <a:gd name="T5" fmla="*/ T4 w 54"/>
                              <a:gd name="T6" fmla="+- 0 1355 1350"/>
                              <a:gd name="T7" fmla="*/ 1355 h 18"/>
                              <a:gd name="T8" fmla="+- 0 2523 2471"/>
                              <a:gd name="T9" fmla="*/ T8 w 54"/>
                              <a:gd name="T10" fmla="+- 0 1368 1350"/>
                              <a:gd name="T11" fmla="*/ 1368 h 18"/>
                              <a:gd name="T12" fmla="+- 0 2524 2471"/>
                              <a:gd name="T13" fmla="*/ T12 w 54"/>
                              <a:gd name="T14" fmla="+- 0 1363 1350"/>
                              <a:gd name="T15" fmla="*/ 1363 h 18"/>
                              <a:gd name="T16" fmla="+- 0 2472 2471"/>
                              <a:gd name="T17" fmla="*/ T16 w 54"/>
                              <a:gd name="T18" fmla="+- 0 1350 1350"/>
                              <a:gd name="T19" fmla="*/ 1350 h 18"/>
                            </a:gdLst>
                            <a:ahLst/>
                            <a:cxnLst>
                              <a:cxn ang="0">
                                <a:pos x="T1" y="T3"/>
                              </a:cxn>
                              <a:cxn ang="0">
                                <a:pos x="T5" y="T7"/>
                              </a:cxn>
                              <a:cxn ang="0">
                                <a:pos x="T9" y="T11"/>
                              </a:cxn>
                              <a:cxn ang="0">
                                <a:pos x="T13" y="T15"/>
                              </a:cxn>
                              <a:cxn ang="0">
                                <a:pos x="T17" y="T19"/>
                              </a:cxn>
                            </a:cxnLst>
                            <a:rect l="0" t="0" r="r" b="b"/>
                            <a:pathLst>
                              <a:path w="54" h="18">
                                <a:moveTo>
                                  <a:pt x="1" y="0"/>
                                </a:moveTo>
                                <a:lnTo>
                                  <a:pt x="0" y="5"/>
                                </a:lnTo>
                                <a:lnTo>
                                  <a:pt x="52" y="18"/>
                                </a:lnTo>
                                <a:lnTo>
                                  <a:pt x="53" y="13"/>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3" name="Freeform 593"/>
                        <wps:cNvSpPr>
                          <a:spLocks/>
                        </wps:cNvSpPr>
                        <wps:spPr bwMode="auto">
                          <a:xfrm>
                            <a:off x="2472" y="1350"/>
                            <a:ext cx="54" cy="18"/>
                          </a:xfrm>
                          <a:custGeom>
                            <a:avLst/>
                            <a:gdLst>
                              <a:gd name="T0" fmla="+- 0 2473 2472"/>
                              <a:gd name="T1" fmla="*/ T0 w 54"/>
                              <a:gd name="T2" fmla="+- 0 1350 1350"/>
                              <a:gd name="T3" fmla="*/ 1350 h 18"/>
                              <a:gd name="T4" fmla="+- 0 2472 2472"/>
                              <a:gd name="T5" fmla="*/ T4 w 54"/>
                              <a:gd name="T6" fmla="+- 0 1355 1350"/>
                              <a:gd name="T7" fmla="*/ 1355 h 18"/>
                              <a:gd name="T8" fmla="+- 0 2524 2472"/>
                              <a:gd name="T9" fmla="*/ T8 w 54"/>
                              <a:gd name="T10" fmla="+- 0 1368 1350"/>
                              <a:gd name="T11" fmla="*/ 1368 h 18"/>
                              <a:gd name="T12" fmla="+- 0 2526 2472"/>
                              <a:gd name="T13" fmla="*/ T12 w 54"/>
                              <a:gd name="T14" fmla="+- 0 1363 1350"/>
                              <a:gd name="T15" fmla="*/ 1363 h 18"/>
                              <a:gd name="T16" fmla="+- 0 2473 2472"/>
                              <a:gd name="T17" fmla="*/ T16 w 54"/>
                              <a:gd name="T18" fmla="+- 0 1350 1350"/>
                              <a:gd name="T19" fmla="*/ 1350 h 18"/>
                            </a:gdLst>
                            <a:ahLst/>
                            <a:cxnLst>
                              <a:cxn ang="0">
                                <a:pos x="T1" y="T3"/>
                              </a:cxn>
                              <a:cxn ang="0">
                                <a:pos x="T5" y="T7"/>
                              </a:cxn>
                              <a:cxn ang="0">
                                <a:pos x="T9" y="T11"/>
                              </a:cxn>
                              <a:cxn ang="0">
                                <a:pos x="T13" y="T15"/>
                              </a:cxn>
                              <a:cxn ang="0">
                                <a:pos x="T17" y="T19"/>
                              </a:cxn>
                            </a:cxnLst>
                            <a:rect l="0" t="0" r="r" b="b"/>
                            <a:pathLst>
                              <a:path w="54" h="18">
                                <a:moveTo>
                                  <a:pt x="1" y="0"/>
                                </a:moveTo>
                                <a:lnTo>
                                  <a:pt x="0" y="5"/>
                                </a:lnTo>
                                <a:lnTo>
                                  <a:pt x="52" y="18"/>
                                </a:lnTo>
                                <a:lnTo>
                                  <a:pt x="54" y="13"/>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4" name="Freeform 594"/>
                        <wps:cNvSpPr>
                          <a:spLocks/>
                        </wps:cNvSpPr>
                        <wps:spPr bwMode="auto">
                          <a:xfrm>
                            <a:off x="2296" y="1367"/>
                            <a:ext cx="225" cy="37"/>
                          </a:xfrm>
                          <a:custGeom>
                            <a:avLst/>
                            <a:gdLst>
                              <a:gd name="T0" fmla="+- 0 2520 2296"/>
                              <a:gd name="T1" fmla="*/ T0 w 225"/>
                              <a:gd name="T2" fmla="+- 0 1367 1367"/>
                              <a:gd name="T3" fmla="*/ 1367 h 37"/>
                              <a:gd name="T4" fmla="+- 0 2296 2296"/>
                              <a:gd name="T5" fmla="*/ T4 w 225"/>
                              <a:gd name="T6" fmla="+- 0 1399 1367"/>
                              <a:gd name="T7" fmla="*/ 1399 h 37"/>
                              <a:gd name="T8" fmla="+- 0 2297 2296"/>
                              <a:gd name="T9" fmla="*/ T8 w 225"/>
                              <a:gd name="T10" fmla="+- 0 1404 1367"/>
                              <a:gd name="T11" fmla="*/ 1404 h 37"/>
                              <a:gd name="T12" fmla="+- 0 2521 2296"/>
                              <a:gd name="T13" fmla="*/ T12 w 225"/>
                              <a:gd name="T14" fmla="+- 0 1372 1367"/>
                              <a:gd name="T15" fmla="*/ 1372 h 37"/>
                              <a:gd name="T16" fmla="+- 0 2520 2296"/>
                              <a:gd name="T17" fmla="*/ T16 w 225"/>
                              <a:gd name="T18" fmla="+- 0 1367 1367"/>
                              <a:gd name="T19" fmla="*/ 1367 h 37"/>
                            </a:gdLst>
                            <a:ahLst/>
                            <a:cxnLst>
                              <a:cxn ang="0">
                                <a:pos x="T1" y="T3"/>
                              </a:cxn>
                              <a:cxn ang="0">
                                <a:pos x="T5" y="T7"/>
                              </a:cxn>
                              <a:cxn ang="0">
                                <a:pos x="T9" y="T11"/>
                              </a:cxn>
                              <a:cxn ang="0">
                                <a:pos x="T13" y="T15"/>
                              </a:cxn>
                              <a:cxn ang="0">
                                <a:pos x="T17" y="T19"/>
                              </a:cxn>
                            </a:cxnLst>
                            <a:rect l="0" t="0" r="r" b="b"/>
                            <a:pathLst>
                              <a:path w="225" h="37">
                                <a:moveTo>
                                  <a:pt x="224" y="0"/>
                                </a:moveTo>
                                <a:lnTo>
                                  <a:pt x="0" y="32"/>
                                </a:lnTo>
                                <a:lnTo>
                                  <a:pt x="1" y="37"/>
                                </a:lnTo>
                                <a:lnTo>
                                  <a:pt x="225" y="5"/>
                                </a:lnTo>
                                <a:lnTo>
                                  <a:pt x="2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5" name="Line 595"/>
                        <wps:cNvCnPr>
                          <a:cxnSpLocks noChangeShapeType="1"/>
                        </wps:cNvCnPr>
                        <wps:spPr bwMode="auto">
                          <a:xfrm>
                            <a:off x="2290" y="1415"/>
                            <a:ext cx="2" cy="0"/>
                          </a:xfrm>
                          <a:prstGeom prst="line">
                            <a:avLst/>
                          </a:prstGeom>
                          <a:noFill/>
                          <a:ln w="3251">
                            <a:solidFill>
                              <a:srgbClr val="231F20"/>
                            </a:solidFill>
                            <a:round/>
                            <a:headEnd/>
                            <a:tailEnd/>
                          </a:ln>
                          <a:extLst>
                            <a:ext uri="{909E8E84-426E-40DD-AFC4-6F175D3DCCD1}">
                              <a14:hiddenFill xmlns:a14="http://schemas.microsoft.com/office/drawing/2010/main">
                                <a:noFill/>
                              </a14:hiddenFill>
                            </a:ext>
                          </a:extLst>
                        </wps:spPr>
                        <wps:bodyPr/>
                      </wps:wsp>
                      <wps:wsp>
                        <wps:cNvPr id="4476" name="Line 596"/>
                        <wps:cNvCnPr>
                          <a:cxnSpLocks noChangeShapeType="1"/>
                        </wps:cNvCnPr>
                        <wps:spPr bwMode="auto">
                          <a:xfrm>
                            <a:off x="2290" y="1416"/>
                            <a:ext cx="2" cy="0"/>
                          </a:xfrm>
                          <a:prstGeom prst="line">
                            <a:avLst/>
                          </a:prstGeom>
                          <a:noFill/>
                          <a:ln w="3251">
                            <a:solidFill>
                              <a:srgbClr val="231F20"/>
                            </a:solidFill>
                            <a:round/>
                            <a:headEnd/>
                            <a:tailEnd/>
                          </a:ln>
                          <a:extLst>
                            <a:ext uri="{909E8E84-426E-40DD-AFC4-6F175D3DCCD1}">
                              <a14:hiddenFill xmlns:a14="http://schemas.microsoft.com/office/drawing/2010/main">
                                <a:noFill/>
                              </a14:hiddenFill>
                            </a:ext>
                          </a:extLst>
                        </wps:spPr>
                        <wps:bodyPr/>
                      </wps:wsp>
                      <wps:wsp>
                        <wps:cNvPr id="4477" name="Line 597"/>
                        <wps:cNvCnPr>
                          <a:cxnSpLocks noChangeShapeType="1"/>
                        </wps:cNvCnPr>
                        <wps:spPr bwMode="auto">
                          <a:xfrm>
                            <a:off x="2279" y="1415"/>
                            <a:ext cx="4" cy="0"/>
                          </a:xfrm>
                          <a:prstGeom prst="line">
                            <a:avLst/>
                          </a:prstGeom>
                          <a:noFill/>
                          <a:ln w="3543">
                            <a:solidFill>
                              <a:srgbClr val="231F20"/>
                            </a:solidFill>
                            <a:round/>
                            <a:headEnd/>
                            <a:tailEnd/>
                          </a:ln>
                          <a:extLst>
                            <a:ext uri="{909E8E84-426E-40DD-AFC4-6F175D3DCCD1}">
                              <a14:hiddenFill xmlns:a14="http://schemas.microsoft.com/office/drawing/2010/main">
                                <a:noFill/>
                              </a14:hiddenFill>
                            </a:ext>
                          </a:extLst>
                        </wps:spPr>
                        <wps:bodyPr/>
                      </wps:wsp>
                      <wps:wsp>
                        <wps:cNvPr id="4478" name="Line 598"/>
                        <wps:cNvCnPr>
                          <a:cxnSpLocks noChangeShapeType="1"/>
                        </wps:cNvCnPr>
                        <wps:spPr bwMode="auto">
                          <a:xfrm>
                            <a:off x="2526" y="1368"/>
                            <a:ext cx="5" cy="0"/>
                          </a:xfrm>
                          <a:prstGeom prst="line">
                            <a:avLst/>
                          </a:prstGeom>
                          <a:noFill/>
                          <a:ln w="1562">
                            <a:solidFill>
                              <a:srgbClr val="231F20"/>
                            </a:solidFill>
                            <a:round/>
                            <a:headEnd/>
                            <a:tailEnd/>
                          </a:ln>
                          <a:extLst>
                            <a:ext uri="{909E8E84-426E-40DD-AFC4-6F175D3DCCD1}">
                              <a14:hiddenFill xmlns:a14="http://schemas.microsoft.com/office/drawing/2010/main">
                                <a:noFill/>
                              </a14:hiddenFill>
                            </a:ext>
                          </a:extLst>
                        </wps:spPr>
                        <wps:bodyPr/>
                      </wps:wsp>
                      <wps:wsp>
                        <wps:cNvPr id="4479" name="Line 599"/>
                        <wps:cNvCnPr>
                          <a:cxnSpLocks noChangeShapeType="1"/>
                        </wps:cNvCnPr>
                        <wps:spPr bwMode="auto">
                          <a:xfrm>
                            <a:off x="2527" y="1375"/>
                            <a:ext cx="5" cy="0"/>
                          </a:xfrm>
                          <a:prstGeom prst="line">
                            <a:avLst/>
                          </a:prstGeom>
                          <a:noFill/>
                          <a:ln w="2692">
                            <a:solidFill>
                              <a:srgbClr val="231F20"/>
                            </a:solidFill>
                            <a:round/>
                            <a:headEnd/>
                            <a:tailEnd/>
                          </a:ln>
                          <a:extLst>
                            <a:ext uri="{909E8E84-426E-40DD-AFC4-6F175D3DCCD1}">
                              <a14:hiddenFill xmlns:a14="http://schemas.microsoft.com/office/drawing/2010/main">
                                <a:noFill/>
                              </a14:hiddenFill>
                            </a:ext>
                          </a:extLst>
                        </wps:spPr>
                        <wps:bodyPr/>
                      </wps:wsp>
                      <wps:wsp>
                        <wps:cNvPr id="4480" name="Line 600"/>
                        <wps:cNvCnPr>
                          <a:cxnSpLocks noChangeShapeType="1"/>
                        </wps:cNvCnPr>
                        <wps:spPr bwMode="auto">
                          <a:xfrm>
                            <a:off x="2357" y="1277"/>
                            <a:ext cx="5" cy="0"/>
                          </a:xfrm>
                          <a:prstGeom prst="line">
                            <a:avLst/>
                          </a:prstGeom>
                          <a:noFill/>
                          <a:ln w="724">
                            <a:solidFill>
                              <a:srgbClr val="231F20"/>
                            </a:solidFill>
                            <a:round/>
                            <a:headEnd/>
                            <a:tailEnd/>
                          </a:ln>
                          <a:extLst>
                            <a:ext uri="{909E8E84-426E-40DD-AFC4-6F175D3DCCD1}">
                              <a14:hiddenFill xmlns:a14="http://schemas.microsoft.com/office/drawing/2010/main">
                                <a:noFill/>
                              </a14:hiddenFill>
                            </a:ext>
                          </a:extLst>
                        </wps:spPr>
                        <wps:bodyPr/>
                      </wps:wsp>
                      <wps:wsp>
                        <wps:cNvPr id="4481" name="Line 601"/>
                        <wps:cNvCnPr>
                          <a:cxnSpLocks noChangeShapeType="1"/>
                        </wps:cNvCnPr>
                        <wps:spPr bwMode="auto">
                          <a:xfrm>
                            <a:off x="2317" y="1282"/>
                            <a:ext cx="2" cy="0"/>
                          </a:xfrm>
                          <a:prstGeom prst="line">
                            <a:avLst/>
                          </a:prstGeom>
                          <a:noFill/>
                          <a:ln w="3302">
                            <a:solidFill>
                              <a:srgbClr val="231F20"/>
                            </a:solidFill>
                            <a:round/>
                            <a:headEnd/>
                            <a:tailEnd/>
                          </a:ln>
                          <a:extLst>
                            <a:ext uri="{909E8E84-426E-40DD-AFC4-6F175D3DCCD1}">
                              <a14:hiddenFill xmlns:a14="http://schemas.microsoft.com/office/drawing/2010/main">
                                <a:noFill/>
                              </a14:hiddenFill>
                            </a:ext>
                          </a:extLst>
                        </wps:spPr>
                        <wps:bodyPr/>
                      </wps:wsp>
                      <wps:wsp>
                        <wps:cNvPr id="4482" name="Line 602"/>
                        <wps:cNvCnPr>
                          <a:cxnSpLocks noChangeShapeType="1"/>
                        </wps:cNvCnPr>
                        <wps:spPr bwMode="auto">
                          <a:xfrm>
                            <a:off x="2374" y="1274"/>
                            <a:ext cx="7" cy="0"/>
                          </a:xfrm>
                          <a:prstGeom prst="line">
                            <a:avLst/>
                          </a:prstGeom>
                          <a:noFill/>
                          <a:ln w="3823">
                            <a:solidFill>
                              <a:srgbClr val="231F20"/>
                            </a:solidFill>
                            <a:round/>
                            <a:headEnd/>
                            <a:tailEnd/>
                          </a:ln>
                          <a:extLst>
                            <a:ext uri="{909E8E84-426E-40DD-AFC4-6F175D3DCCD1}">
                              <a14:hiddenFill xmlns:a14="http://schemas.microsoft.com/office/drawing/2010/main">
                                <a:noFill/>
                              </a14:hiddenFill>
                            </a:ext>
                          </a:extLst>
                        </wps:spPr>
                        <wps:bodyPr/>
                      </wps:wsp>
                      <wps:wsp>
                        <wps:cNvPr id="4483" name="Line 603"/>
                        <wps:cNvCnPr>
                          <a:cxnSpLocks noChangeShapeType="1"/>
                        </wps:cNvCnPr>
                        <wps:spPr bwMode="auto">
                          <a:xfrm>
                            <a:off x="2380" y="1273"/>
                            <a:ext cx="3" cy="0"/>
                          </a:xfrm>
                          <a:prstGeom prst="line">
                            <a:avLst/>
                          </a:prstGeom>
                          <a:noFill/>
                          <a:ln w="3467">
                            <a:solidFill>
                              <a:srgbClr val="231F20"/>
                            </a:solidFill>
                            <a:round/>
                            <a:headEnd/>
                            <a:tailEnd/>
                          </a:ln>
                          <a:extLst>
                            <a:ext uri="{909E8E84-426E-40DD-AFC4-6F175D3DCCD1}">
                              <a14:hiddenFill xmlns:a14="http://schemas.microsoft.com/office/drawing/2010/main">
                                <a:noFill/>
                              </a14:hiddenFill>
                            </a:ext>
                          </a:extLst>
                        </wps:spPr>
                        <wps:bodyPr/>
                      </wps:wsp>
                      <wps:wsp>
                        <wps:cNvPr id="4484" name="Line 604"/>
                        <wps:cNvCnPr>
                          <a:cxnSpLocks noChangeShapeType="1"/>
                        </wps:cNvCnPr>
                        <wps:spPr bwMode="auto">
                          <a:xfrm>
                            <a:off x="2456" y="1264"/>
                            <a:ext cx="5" cy="0"/>
                          </a:xfrm>
                          <a:prstGeom prst="line">
                            <a:avLst/>
                          </a:prstGeom>
                          <a:noFill/>
                          <a:ln w="2934">
                            <a:solidFill>
                              <a:srgbClr val="231F20"/>
                            </a:solidFill>
                            <a:round/>
                            <a:headEnd/>
                            <a:tailEnd/>
                          </a:ln>
                          <a:extLst>
                            <a:ext uri="{909E8E84-426E-40DD-AFC4-6F175D3DCCD1}">
                              <a14:hiddenFill xmlns:a14="http://schemas.microsoft.com/office/drawing/2010/main">
                                <a:noFill/>
                              </a14:hiddenFill>
                            </a:ext>
                          </a:extLst>
                        </wps:spPr>
                        <wps:bodyPr/>
                      </wps:wsp>
                      <wps:wsp>
                        <wps:cNvPr id="4485" name="Freeform 605"/>
                        <wps:cNvSpPr>
                          <a:spLocks/>
                        </wps:cNvSpPr>
                        <wps:spPr bwMode="auto">
                          <a:xfrm>
                            <a:off x="2408" y="1258"/>
                            <a:ext cx="20" cy="15"/>
                          </a:xfrm>
                          <a:custGeom>
                            <a:avLst/>
                            <a:gdLst>
                              <a:gd name="T0" fmla="+- 0 2425 2408"/>
                              <a:gd name="T1" fmla="*/ T0 w 20"/>
                              <a:gd name="T2" fmla="+- 0 1258 1258"/>
                              <a:gd name="T3" fmla="*/ 1258 h 15"/>
                              <a:gd name="T4" fmla="+- 0 2408 2408"/>
                              <a:gd name="T5" fmla="*/ T4 w 20"/>
                              <a:gd name="T6" fmla="+- 0 1268 1258"/>
                              <a:gd name="T7" fmla="*/ 1268 h 15"/>
                              <a:gd name="T8" fmla="+- 0 2411 2408"/>
                              <a:gd name="T9" fmla="*/ T8 w 20"/>
                              <a:gd name="T10" fmla="+- 0 1272 1258"/>
                              <a:gd name="T11" fmla="*/ 1272 h 15"/>
                              <a:gd name="T12" fmla="+- 0 2428 2408"/>
                              <a:gd name="T13" fmla="*/ T12 w 20"/>
                              <a:gd name="T14" fmla="+- 0 1262 1258"/>
                              <a:gd name="T15" fmla="*/ 1262 h 15"/>
                              <a:gd name="T16" fmla="+- 0 2425 2408"/>
                              <a:gd name="T17" fmla="*/ T16 w 20"/>
                              <a:gd name="T18" fmla="+- 0 1258 1258"/>
                              <a:gd name="T19" fmla="*/ 1258 h 15"/>
                            </a:gdLst>
                            <a:ahLst/>
                            <a:cxnLst>
                              <a:cxn ang="0">
                                <a:pos x="T1" y="T3"/>
                              </a:cxn>
                              <a:cxn ang="0">
                                <a:pos x="T5" y="T7"/>
                              </a:cxn>
                              <a:cxn ang="0">
                                <a:pos x="T9" y="T11"/>
                              </a:cxn>
                              <a:cxn ang="0">
                                <a:pos x="T13" y="T15"/>
                              </a:cxn>
                              <a:cxn ang="0">
                                <a:pos x="T17" y="T19"/>
                              </a:cxn>
                            </a:cxnLst>
                            <a:rect l="0" t="0" r="r" b="b"/>
                            <a:pathLst>
                              <a:path w="20" h="15">
                                <a:moveTo>
                                  <a:pt x="17" y="0"/>
                                </a:moveTo>
                                <a:lnTo>
                                  <a:pt x="0" y="10"/>
                                </a:lnTo>
                                <a:lnTo>
                                  <a:pt x="3" y="14"/>
                                </a:lnTo>
                                <a:lnTo>
                                  <a:pt x="20" y="4"/>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6" name="Freeform 606"/>
                        <wps:cNvSpPr>
                          <a:spLocks/>
                        </wps:cNvSpPr>
                        <wps:spPr bwMode="auto">
                          <a:xfrm>
                            <a:off x="2426" y="1253"/>
                            <a:ext cx="28" cy="10"/>
                          </a:xfrm>
                          <a:custGeom>
                            <a:avLst/>
                            <a:gdLst>
                              <a:gd name="T0" fmla="+- 0 2453 2426"/>
                              <a:gd name="T1" fmla="*/ T0 w 28"/>
                              <a:gd name="T2" fmla="+- 0 1253 1253"/>
                              <a:gd name="T3" fmla="*/ 1253 h 10"/>
                              <a:gd name="T4" fmla="+- 0 2426 2426"/>
                              <a:gd name="T5" fmla="*/ T4 w 28"/>
                              <a:gd name="T6" fmla="+- 0 1258 1253"/>
                              <a:gd name="T7" fmla="*/ 1258 h 10"/>
                              <a:gd name="T8" fmla="+- 0 2427 2426"/>
                              <a:gd name="T9" fmla="*/ T8 w 28"/>
                              <a:gd name="T10" fmla="+- 0 1263 1253"/>
                              <a:gd name="T11" fmla="*/ 1263 h 10"/>
                              <a:gd name="T12" fmla="+- 0 2454 2426"/>
                              <a:gd name="T13" fmla="*/ T12 w 28"/>
                              <a:gd name="T14" fmla="+- 0 1258 1253"/>
                              <a:gd name="T15" fmla="*/ 1258 h 10"/>
                              <a:gd name="T16" fmla="+- 0 2453 2426"/>
                              <a:gd name="T17" fmla="*/ T16 w 28"/>
                              <a:gd name="T18" fmla="+- 0 1253 1253"/>
                              <a:gd name="T19" fmla="*/ 1253 h 10"/>
                            </a:gdLst>
                            <a:ahLst/>
                            <a:cxnLst>
                              <a:cxn ang="0">
                                <a:pos x="T1" y="T3"/>
                              </a:cxn>
                              <a:cxn ang="0">
                                <a:pos x="T5" y="T7"/>
                              </a:cxn>
                              <a:cxn ang="0">
                                <a:pos x="T9" y="T11"/>
                              </a:cxn>
                              <a:cxn ang="0">
                                <a:pos x="T13" y="T15"/>
                              </a:cxn>
                              <a:cxn ang="0">
                                <a:pos x="T17" y="T19"/>
                              </a:cxn>
                            </a:cxnLst>
                            <a:rect l="0" t="0" r="r" b="b"/>
                            <a:pathLst>
                              <a:path w="28" h="10">
                                <a:moveTo>
                                  <a:pt x="27" y="0"/>
                                </a:moveTo>
                                <a:lnTo>
                                  <a:pt x="0" y="5"/>
                                </a:lnTo>
                                <a:lnTo>
                                  <a:pt x="1" y="10"/>
                                </a:lnTo>
                                <a:lnTo>
                                  <a:pt x="28" y="5"/>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7" name="Line 607"/>
                        <wps:cNvCnPr>
                          <a:cxnSpLocks noChangeShapeType="1"/>
                        </wps:cNvCnPr>
                        <wps:spPr bwMode="auto">
                          <a:xfrm>
                            <a:off x="2423" y="1260"/>
                            <a:ext cx="4" cy="0"/>
                          </a:xfrm>
                          <a:prstGeom prst="line">
                            <a:avLst/>
                          </a:prstGeom>
                          <a:noFill/>
                          <a:ln w="3480">
                            <a:solidFill>
                              <a:srgbClr val="231F20"/>
                            </a:solidFill>
                            <a:round/>
                            <a:headEnd/>
                            <a:tailEnd/>
                          </a:ln>
                          <a:extLst>
                            <a:ext uri="{909E8E84-426E-40DD-AFC4-6F175D3DCCD1}">
                              <a14:hiddenFill xmlns:a14="http://schemas.microsoft.com/office/drawing/2010/main">
                                <a:noFill/>
                              </a14:hiddenFill>
                            </a:ext>
                          </a:extLst>
                        </wps:spPr>
                        <wps:bodyPr/>
                      </wps:wsp>
                      <wps:wsp>
                        <wps:cNvPr id="4488" name="Freeform 608"/>
                        <wps:cNvSpPr>
                          <a:spLocks/>
                        </wps:cNvSpPr>
                        <wps:spPr bwMode="auto">
                          <a:xfrm>
                            <a:off x="2403" y="1257"/>
                            <a:ext cx="22" cy="16"/>
                          </a:xfrm>
                          <a:custGeom>
                            <a:avLst/>
                            <a:gdLst>
                              <a:gd name="T0" fmla="+- 0 2423 2403"/>
                              <a:gd name="T1" fmla="*/ T0 w 22"/>
                              <a:gd name="T2" fmla="+- 0 1257 1257"/>
                              <a:gd name="T3" fmla="*/ 1257 h 16"/>
                              <a:gd name="T4" fmla="+- 0 2403 2403"/>
                              <a:gd name="T5" fmla="*/ T4 w 22"/>
                              <a:gd name="T6" fmla="+- 0 1269 1257"/>
                              <a:gd name="T7" fmla="*/ 1269 h 16"/>
                              <a:gd name="T8" fmla="+- 0 2406 2403"/>
                              <a:gd name="T9" fmla="*/ T8 w 22"/>
                              <a:gd name="T10" fmla="+- 0 1273 1257"/>
                              <a:gd name="T11" fmla="*/ 1273 h 16"/>
                              <a:gd name="T12" fmla="+- 0 2425 2403"/>
                              <a:gd name="T13" fmla="*/ T12 w 22"/>
                              <a:gd name="T14" fmla="+- 0 1262 1257"/>
                              <a:gd name="T15" fmla="*/ 1262 h 16"/>
                              <a:gd name="T16" fmla="+- 0 2423 2403"/>
                              <a:gd name="T17" fmla="*/ T16 w 22"/>
                              <a:gd name="T18" fmla="+- 0 1257 1257"/>
                              <a:gd name="T19" fmla="*/ 1257 h 16"/>
                            </a:gdLst>
                            <a:ahLst/>
                            <a:cxnLst>
                              <a:cxn ang="0">
                                <a:pos x="T1" y="T3"/>
                              </a:cxn>
                              <a:cxn ang="0">
                                <a:pos x="T5" y="T7"/>
                              </a:cxn>
                              <a:cxn ang="0">
                                <a:pos x="T9" y="T11"/>
                              </a:cxn>
                              <a:cxn ang="0">
                                <a:pos x="T13" y="T15"/>
                              </a:cxn>
                              <a:cxn ang="0">
                                <a:pos x="T17" y="T19"/>
                              </a:cxn>
                            </a:cxnLst>
                            <a:rect l="0" t="0" r="r" b="b"/>
                            <a:pathLst>
                              <a:path w="22" h="16">
                                <a:moveTo>
                                  <a:pt x="20" y="0"/>
                                </a:moveTo>
                                <a:lnTo>
                                  <a:pt x="0" y="12"/>
                                </a:lnTo>
                                <a:lnTo>
                                  <a:pt x="3" y="16"/>
                                </a:lnTo>
                                <a:lnTo>
                                  <a:pt x="22" y="5"/>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9" name="Freeform 609"/>
                        <wps:cNvSpPr>
                          <a:spLocks/>
                        </wps:cNvSpPr>
                        <wps:spPr bwMode="auto">
                          <a:xfrm>
                            <a:off x="2379" y="1263"/>
                            <a:ext cx="16" cy="12"/>
                          </a:xfrm>
                          <a:custGeom>
                            <a:avLst/>
                            <a:gdLst>
                              <a:gd name="T0" fmla="+- 0 2392 2379"/>
                              <a:gd name="T1" fmla="*/ T0 w 16"/>
                              <a:gd name="T2" fmla="+- 0 1263 1263"/>
                              <a:gd name="T3" fmla="*/ 1263 h 12"/>
                              <a:gd name="T4" fmla="+- 0 2379 2379"/>
                              <a:gd name="T5" fmla="*/ T4 w 16"/>
                              <a:gd name="T6" fmla="+- 0 1271 1263"/>
                              <a:gd name="T7" fmla="*/ 1271 h 12"/>
                              <a:gd name="T8" fmla="+- 0 2382 2379"/>
                              <a:gd name="T9" fmla="*/ T8 w 16"/>
                              <a:gd name="T10" fmla="+- 0 1275 1263"/>
                              <a:gd name="T11" fmla="*/ 1275 h 12"/>
                              <a:gd name="T12" fmla="+- 0 2395 2379"/>
                              <a:gd name="T13" fmla="*/ T12 w 16"/>
                              <a:gd name="T14" fmla="+- 0 1268 1263"/>
                              <a:gd name="T15" fmla="*/ 1268 h 12"/>
                              <a:gd name="T16" fmla="+- 0 2392 2379"/>
                              <a:gd name="T17" fmla="*/ T16 w 16"/>
                              <a:gd name="T18" fmla="+- 0 1263 1263"/>
                              <a:gd name="T19" fmla="*/ 1263 h 12"/>
                            </a:gdLst>
                            <a:ahLst/>
                            <a:cxnLst>
                              <a:cxn ang="0">
                                <a:pos x="T1" y="T3"/>
                              </a:cxn>
                              <a:cxn ang="0">
                                <a:pos x="T5" y="T7"/>
                              </a:cxn>
                              <a:cxn ang="0">
                                <a:pos x="T9" y="T11"/>
                              </a:cxn>
                              <a:cxn ang="0">
                                <a:pos x="T13" y="T15"/>
                              </a:cxn>
                              <a:cxn ang="0">
                                <a:pos x="T17" y="T19"/>
                              </a:cxn>
                            </a:cxnLst>
                            <a:rect l="0" t="0" r="r" b="b"/>
                            <a:pathLst>
                              <a:path w="16" h="12">
                                <a:moveTo>
                                  <a:pt x="13" y="0"/>
                                </a:moveTo>
                                <a:lnTo>
                                  <a:pt x="0" y="8"/>
                                </a:lnTo>
                                <a:lnTo>
                                  <a:pt x="3" y="12"/>
                                </a:lnTo>
                                <a:lnTo>
                                  <a:pt x="16" y="5"/>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0" name="Freeform 610"/>
                        <wps:cNvSpPr>
                          <a:spLocks/>
                        </wps:cNvSpPr>
                        <wps:spPr bwMode="auto">
                          <a:xfrm>
                            <a:off x="2423" y="1252"/>
                            <a:ext cx="28" cy="10"/>
                          </a:xfrm>
                          <a:custGeom>
                            <a:avLst/>
                            <a:gdLst>
                              <a:gd name="T0" fmla="+- 0 2450 2424"/>
                              <a:gd name="T1" fmla="*/ T0 w 28"/>
                              <a:gd name="T2" fmla="+- 0 1252 1252"/>
                              <a:gd name="T3" fmla="*/ 1252 h 10"/>
                              <a:gd name="T4" fmla="+- 0 2424 2424"/>
                              <a:gd name="T5" fmla="*/ T4 w 28"/>
                              <a:gd name="T6" fmla="+- 0 1257 1252"/>
                              <a:gd name="T7" fmla="*/ 1257 h 10"/>
                              <a:gd name="T8" fmla="+- 0 2425 2424"/>
                              <a:gd name="T9" fmla="*/ T8 w 28"/>
                              <a:gd name="T10" fmla="+- 0 1262 1252"/>
                              <a:gd name="T11" fmla="*/ 1262 h 10"/>
                              <a:gd name="T12" fmla="+- 0 2451 2424"/>
                              <a:gd name="T13" fmla="*/ T12 w 28"/>
                              <a:gd name="T14" fmla="+- 0 1257 1252"/>
                              <a:gd name="T15" fmla="*/ 1257 h 10"/>
                              <a:gd name="T16" fmla="+- 0 2450 2424"/>
                              <a:gd name="T17" fmla="*/ T16 w 28"/>
                              <a:gd name="T18" fmla="+- 0 1252 1252"/>
                              <a:gd name="T19" fmla="*/ 1252 h 10"/>
                            </a:gdLst>
                            <a:ahLst/>
                            <a:cxnLst>
                              <a:cxn ang="0">
                                <a:pos x="T1" y="T3"/>
                              </a:cxn>
                              <a:cxn ang="0">
                                <a:pos x="T5" y="T7"/>
                              </a:cxn>
                              <a:cxn ang="0">
                                <a:pos x="T9" y="T11"/>
                              </a:cxn>
                              <a:cxn ang="0">
                                <a:pos x="T13" y="T15"/>
                              </a:cxn>
                              <a:cxn ang="0">
                                <a:pos x="T17" y="T19"/>
                              </a:cxn>
                            </a:cxnLst>
                            <a:rect l="0" t="0" r="r" b="b"/>
                            <a:pathLst>
                              <a:path w="28" h="10">
                                <a:moveTo>
                                  <a:pt x="26" y="0"/>
                                </a:moveTo>
                                <a:lnTo>
                                  <a:pt x="0" y="5"/>
                                </a:lnTo>
                                <a:lnTo>
                                  <a:pt x="1" y="10"/>
                                </a:lnTo>
                                <a:lnTo>
                                  <a:pt x="27" y="5"/>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1" name="Line 611"/>
                        <wps:cNvCnPr>
                          <a:cxnSpLocks noChangeShapeType="1"/>
                        </wps:cNvCnPr>
                        <wps:spPr bwMode="auto">
                          <a:xfrm>
                            <a:off x="2452" y="1255"/>
                            <a:ext cx="4" cy="0"/>
                          </a:xfrm>
                          <a:prstGeom prst="line">
                            <a:avLst/>
                          </a:prstGeom>
                          <a:noFill/>
                          <a:ln w="3480">
                            <a:solidFill>
                              <a:srgbClr val="231F20"/>
                            </a:solidFill>
                            <a:round/>
                            <a:headEnd/>
                            <a:tailEnd/>
                          </a:ln>
                          <a:extLst>
                            <a:ext uri="{909E8E84-426E-40DD-AFC4-6F175D3DCCD1}">
                              <a14:hiddenFill xmlns:a14="http://schemas.microsoft.com/office/drawing/2010/main">
                                <a:noFill/>
                              </a14:hiddenFill>
                            </a:ext>
                          </a:extLst>
                        </wps:spPr>
                        <wps:bodyPr/>
                      </wps:wsp>
                      <wps:wsp>
                        <wps:cNvPr id="4492" name="Freeform 612"/>
                        <wps:cNvSpPr>
                          <a:spLocks/>
                        </wps:cNvSpPr>
                        <wps:spPr bwMode="auto">
                          <a:xfrm>
                            <a:off x="1160" y="1509"/>
                            <a:ext cx="51" cy="18"/>
                          </a:xfrm>
                          <a:custGeom>
                            <a:avLst/>
                            <a:gdLst>
                              <a:gd name="T0" fmla="+- 0 1162 1160"/>
                              <a:gd name="T1" fmla="*/ T0 w 51"/>
                              <a:gd name="T2" fmla="+- 0 1509 1509"/>
                              <a:gd name="T3" fmla="*/ 1509 h 18"/>
                              <a:gd name="T4" fmla="+- 0 1160 1160"/>
                              <a:gd name="T5" fmla="*/ T4 w 51"/>
                              <a:gd name="T6" fmla="+- 0 1514 1509"/>
                              <a:gd name="T7" fmla="*/ 1514 h 18"/>
                              <a:gd name="T8" fmla="+- 0 1210 1160"/>
                              <a:gd name="T9" fmla="*/ T8 w 51"/>
                              <a:gd name="T10" fmla="+- 0 1527 1509"/>
                              <a:gd name="T11" fmla="*/ 1527 h 18"/>
                              <a:gd name="T12" fmla="+- 0 1211 1160"/>
                              <a:gd name="T13" fmla="*/ T12 w 51"/>
                              <a:gd name="T14" fmla="+- 0 1522 1509"/>
                              <a:gd name="T15" fmla="*/ 1522 h 18"/>
                              <a:gd name="T16" fmla="+- 0 1162 1160"/>
                              <a:gd name="T17" fmla="*/ T16 w 51"/>
                              <a:gd name="T18" fmla="+- 0 1509 1509"/>
                              <a:gd name="T19" fmla="*/ 1509 h 18"/>
                            </a:gdLst>
                            <a:ahLst/>
                            <a:cxnLst>
                              <a:cxn ang="0">
                                <a:pos x="T1" y="T3"/>
                              </a:cxn>
                              <a:cxn ang="0">
                                <a:pos x="T5" y="T7"/>
                              </a:cxn>
                              <a:cxn ang="0">
                                <a:pos x="T9" y="T11"/>
                              </a:cxn>
                              <a:cxn ang="0">
                                <a:pos x="T13" y="T15"/>
                              </a:cxn>
                              <a:cxn ang="0">
                                <a:pos x="T17" y="T19"/>
                              </a:cxn>
                            </a:cxnLst>
                            <a:rect l="0" t="0" r="r" b="b"/>
                            <a:pathLst>
                              <a:path w="51" h="18">
                                <a:moveTo>
                                  <a:pt x="2" y="0"/>
                                </a:moveTo>
                                <a:lnTo>
                                  <a:pt x="0" y="5"/>
                                </a:lnTo>
                                <a:lnTo>
                                  <a:pt x="50" y="18"/>
                                </a:lnTo>
                                <a:lnTo>
                                  <a:pt x="51" y="13"/>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3" name="Freeform 613"/>
                        <wps:cNvSpPr>
                          <a:spLocks/>
                        </wps:cNvSpPr>
                        <wps:spPr bwMode="auto">
                          <a:xfrm>
                            <a:off x="1158" y="1409"/>
                            <a:ext cx="27" cy="103"/>
                          </a:xfrm>
                          <a:custGeom>
                            <a:avLst/>
                            <a:gdLst>
                              <a:gd name="T0" fmla="+- 0 1180 1158"/>
                              <a:gd name="T1" fmla="*/ T0 w 27"/>
                              <a:gd name="T2" fmla="+- 0 1410 1410"/>
                              <a:gd name="T3" fmla="*/ 1410 h 103"/>
                              <a:gd name="T4" fmla="+- 0 1158 1158"/>
                              <a:gd name="T5" fmla="*/ T4 w 27"/>
                              <a:gd name="T6" fmla="+- 0 1511 1410"/>
                              <a:gd name="T7" fmla="*/ 1511 h 103"/>
                              <a:gd name="T8" fmla="+- 0 1163 1158"/>
                              <a:gd name="T9" fmla="*/ T8 w 27"/>
                              <a:gd name="T10" fmla="+- 0 1512 1410"/>
                              <a:gd name="T11" fmla="*/ 1512 h 103"/>
                              <a:gd name="T12" fmla="+- 0 1185 1158"/>
                              <a:gd name="T13" fmla="*/ T12 w 27"/>
                              <a:gd name="T14" fmla="+- 0 1411 1410"/>
                              <a:gd name="T15" fmla="*/ 1411 h 103"/>
                              <a:gd name="T16" fmla="+- 0 1180 1158"/>
                              <a:gd name="T17" fmla="*/ T16 w 27"/>
                              <a:gd name="T18" fmla="+- 0 1410 1410"/>
                              <a:gd name="T19" fmla="*/ 1410 h 103"/>
                            </a:gdLst>
                            <a:ahLst/>
                            <a:cxnLst>
                              <a:cxn ang="0">
                                <a:pos x="T1" y="T3"/>
                              </a:cxn>
                              <a:cxn ang="0">
                                <a:pos x="T5" y="T7"/>
                              </a:cxn>
                              <a:cxn ang="0">
                                <a:pos x="T9" y="T11"/>
                              </a:cxn>
                              <a:cxn ang="0">
                                <a:pos x="T13" y="T15"/>
                              </a:cxn>
                              <a:cxn ang="0">
                                <a:pos x="T17" y="T19"/>
                              </a:cxn>
                            </a:cxnLst>
                            <a:rect l="0" t="0" r="r" b="b"/>
                            <a:pathLst>
                              <a:path w="27" h="103">
                                <a:moveTo>
                                  <a:pt x="22" y="0"/>
                                </a:moveTo>
                                <a:lnTo>
                                  <a:pt x="0" y="101"/>
                                </a:lnTo>
                                <a:lnTo>
                                  <a:pt x="5" y="102"/>
                                </a:lnTo>
                                <a:lnTo>
                                  <a:pt x="27" y="1"/>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4" name="Freeform 614"/>
                        <wps:cNvSpPr>
                          <a:spLocks/>
                        </wps:cNvSpPr>
                        <wps:spPr bwMode="auto">
                          <a:xfrm>
                            <a:off x="1261" y="1420"/>
                            <a:ext cx="12" cy="13"/>
                          </a:xfrm>
                          <a:custGeom>
                            <a:avLst/>
                            <a:gdLst>
                              <a:gd name="T0" fmla="+- 0 1266 1262"/>
                              <a:gd name="T1" fmla="*/ T0 w 12"/>
                              <a:gd name="T2" fmla="+- 0 1421 1421"/>
                              <a:gd name="T3" fmla="*/ 1421 h 13"/>
                              <a:gd name="T4" fmla="+- 0 1262 1262"/>
                              <a:gd name="T5" fmla="*/ T4 w 12"/>
                              <a:gd name="T6" fmla="+- 0 1424 1421"/>
                              <a:gd name="T7" fmla="*/ 1424 h 13"/>
                              <a:gd name="T8" fmla="+- 0 1270 1262"/>
                              <a:gd name="T9" fmla="*/ T8 w 12"/>
                              <a:gd name="T10" fmla="+- 0 1433 1421"/>
                              <a:gd name="T11" fmla="*/ 1433 h 13"/>
                              <a:gd name="T12" fmla="+- 0 1274 1262"/>
                              <a:gd name="T13" fmla="*/ T12 w 12"/>
                              <a:gd name="T14" fmla="+- 0 1430 1421"/>
                              <a:gd name="T15" fmla="*/ 1430 h 13"/>
                              <a:gd name="T16" fmla="+- 0 1266 1262"/>
                              <a:gd name="T17" fmla="*/ T16 w 12"/>
                              <a:gd name="T18" fmla="+- 0 1421 1421"/>
                              <a:gd name="T19" fmla="*/ 1421 h 13"/>
                            </a:gdLst>
                            <a:ahLst/>
                            <a:cxnLst>
                              <a:cxn ang="0">
                                <a:pos x="T1" y="T3"/>
                              </a:cxn>
                              <a:cxn ang="0">
                                <a:pos x="T5" y="T7"/>
                              </a:cxn>
                              <a:cxn ang="0">
                                <a:pos x="T9" y="T11"/>
                              </a:cxn>
                              <a:cxn ang="0">
                                <a:pos x="T13" y="T15"/>
                              </a:cxn>
                              <a:cxn ang="0">
                                <a:pos x="T17" y="T19"/>
                              </a:cxn>
                            </a:cxnLst>
                            <a:rect l="0" t="0" r="r" b="b"/>
                            <a:pathLst>
                              <a:path w="12" h="13">
                                <a:moveTo>
                                  <a:pt x="4" y="0"/>
                                </a:moveTo>
                                <a:lnTo>
                                  <a:pt x="0" y="3"/>
                                </a:lnTo>
                                <a:lnTo>
                                  <a:pt x="8" y="12"/>
                                </a:lnTo>
                                <a:lnTo>
                                  <a:pt x="12" y="9"/>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5" name="Line 615"/>
                        <wps:cNvCnPr>
                          <a:cxnSpLocks noChangeShapeType="1"/>
                        </wps:cNvCnPr>
                        <wps:spPr bwMode="auto">
                          <a:xfrm>
                            <a:off x="1269" y="1470"/>
                            <a:ext cx="6" cy="0"/>
                          </a:xfrm>
                          <a:prstGeom prst="line">
                            <a:avLst/>
                          </a:prstGeom>
                          <a:noFill/>
                          <a:ln w="49098">
                            <a:solidFill>
                              <a:srgbClr val="231F20"/>
                            </a:solidFill>
                            <a:round/>
                            <a:headEnd/>
                            <a:tailEnd/>
                          </a:ln>
                          <a:extLst>
                            <a:ext uri="{909E8E84-426E-40DD-AFC4-6F175D3DCCD1}">
                              <a14:hiddenFill xmlns:a14="http://schemas.microsoft.com/office/drawing/2010/main">
                                <a:noFill/>
                              </a14:hiddenFill>
                            </a:ext>
                          </a:extLst>
                        </wps:spPr>
                        <wps:bodyPr/>
                      </wps:wsp>
                      <wps:wsp>
                        <wps:cNvPr id="4496" name="Freeform 616"/>
                        <wps:cNvSpPr>
                          <a:spLocks/>
                        </wps:cNvSpPr>
                        <wps:spPr bwMode="auto">
                          <a:xfrm>
                            <a:off x="1244" y="1506"/>
                            <a:ext cx="29" cy="9"/>
                          </a:xfrm>
                          <a:custGeom>
                            <a:avLst/>
                            <a:gdLst>
                              <a:gd name="T0" fmla="+- 0 1272 1244"/>
                              <a:gd name="T1" fmla="*/ T0 w 29"/>
                              <a:gd name="T2" fmla="+- 0 1506 1506"/>
                              <a:gd name="T3" fmla="*/ 1506 h 9"/>
                              <a:gd name="T4" fmla="+- 0 1244 1244"/>
                              <a:gd name="T5" fmla="*/ T4 w 29"/>
                              <a:gd name="T6" fmla="+- 0 1510 1506"/>
                              <a:gd name="T7" fmla="*/ 1510 h 9"/>
                              <a:gd name="T8" fmla="+- 0 1245 1244"/>
                              <a:gd name="T9" fmla="*/ T8 w 29"/>
                              <a:gd name="T10" fmla="+- 0 1515 1506"/>
                              <a:gd name="T11" fmla="*/ 1515 h 9"/>
                              <a:gd name="T12" fmla="+- 0 1272 1244"/>
                              <a:gd name="T13" fmla="*/ T12 w 29"/>
                              <a:gd name="T14" fmla="+- 0 1511 1506"/>
                              <a:gd name="T15" fmla="*/ 1511 h 9"/>
                              <a:gd name="T16" fmla="+- 0 1272 1244"/>
                              <a:gd name="T17" fmla="*/ T16 w 29"/>
                              <a:gd name="T18" fmla="+- 0 1506 1506"/>
                              <a:gd name="T19" fmla="*/ 1506 h 9"/>
                            </a:gdLst>
                            <a:ahLst/>
                            <a:cxnLst>
                              <a:cxn ang="0">
                                <a:pos x="T1" y="T3"/>
                              </a:cxn>
                              <a:cxn ang="0">
                                <a:pos x="T5" y="T7"/>
                              </a:cxn>
                              <a:cxn ang="0">
                                <a:pos x="T9" y="T11"/>
                              </a:cxn>
                              <a:cxn ang="0">
                                <a:pos x="T13" y="T15"/>
                              </a:cxn>
                              <a:cxn ang="0">
                                <a:pos x="T17" y="T19"/>
                              </a:cxn>
                            </a:cxnLst>
                            <a:rect l="0" t="0" r="r" b="b"/>
                            <a:pathLst>
                              <a:path w="29" h="9">
                                <a:moveTo>
                                  <a:pt x="28" y="0"/>
                                </a:moveTo>
                                <a:lnTo>
                                  <a:pt x="0" y="4"/>
                                </a:lnTo>
                                <a:lnTo>
                                  <a:pt x="1" y="9"/>
                                </a:lnTo>
                                <a:lnTo>
                                  <a:pt x="28" y="5"/>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7" name="Line 617"/>
                        <wps:cNvCnPr>
                          <a:cxnSpLocks noChangeShapeType="1"/>
                        </wps:cNvCnPr>
                        <wps:spPr bwMode="auto">
                          <a:xfrm>
                            <a:off x="1242" y="1518"/>
                            <a:ext cx="5" cy="0"/>
                          </a:xfrm>
                          <a:prstGeom prst="line">
                            <a:avLst/>
                          </a:prstGeom>
                          <a:noFill/>
                          <a:ln w="6401">
                            <a:solidFill>
                              <a:srgbClr val="231F20"/>
                            </a:solidFill>
                            <a:round/>
                            <a:headEnd/>
                            <a:tailEnd/>
                          </a:ln>
                          <a:extLst>
                            <a:ext uri="{909E8E84-426E-40DD-AFC4-6F175D3DCCD1}">
                              <a14:hiddenFill xmlns:a14="http://schemas.microsoft.com/office/drawing/2010/main">
                                <a:noFill/>
                              </a14:hiddenFill>
                            </a:ext>
                          </a:extLst>
                        </wps:spPr>
                        <wps:bodyPr/>
                      </wps:wsp>
                      <wps:wsp>
                        <wps:cNvPr id="4498" name="Freeform 618"/>
                        <wps:cNvSpPr>
                          <a:spLocks/>
                        </wps:cNvSpPr>
                        <wps:spPr bwMode="auto">
                          <a:xfrm>
                            <a:off x="1229" y="1520"/>
                            <a:ext cx="16" cy="8"/>
                          </a:xfrm>
                          <a:custGeom>
                            <a:avLst/>
                            <a:gdLst>
                              <a:gd name="T0" fmla="+- 0 1244 1230"/>
                              <a:gd name="T1" fmla="*/ T0 w 16"/>
                              <a:gd name="T2" fmla="+- 0 1520 1520"/>
                              <a:gd name="T3" fmla="*/ 1520 h 8"/>
                              <a:gd name="T4" fmla="+- 0 1230 1230"/>
                              <a:gd name="T5" fmla="*/ T4 w 16"/>
                              <a:gd name="T6" fmla="+- 0 1522 1520"/>
                              <a:gd name="T7" fmla="*/ 1522 h 8"/>
                              <a:gd name="T8" fmla="+- 0 1230 1230"/>
                              <a:gd name="T9" fmla="*/ T8 w 16"/>
                              <a:gd name="T10" fmla="+- 0 1527 1520"/>
                              <a:gd name="T11" fmla="*/ 1527 h 8"/>
                              <a:gd name="T12" fmla="+- 0 1245 1230"/>
                              <a:gd name="T13" fmla="*/ T12 w 16"/>
                              <a:gd name="T14" fmla="+- 0 1525 1520"/>
                              <a:gd name="T15" fmla="*/ 1525 h 8"/>
                              <a:gd name="T16" fmla="+- 0 1244 1230"/>
                              <a:gd name="T17" fmla="*/ T16 w 16"/>
                              <a:gd name="T18" fmla="+- 0 1520 1520"/>
                              <a:gd name="T19" fmla="*/ 1520 h 8"/>
                            </a:gdLst>
                            <a:ahLst/>
                            <a:cxnLst>
                              <a:cxn ang="0">
                                <a:pos x="T1" y="T3"/>
                              </a:cxn>
                              <a:cxn ang="0">
                                <a:pos x="T5" y="T7"/>
                              </a:cxn>
                              <a:cxn ang="0">
                                <a:pos x="T9" y="T11"/>
                              </a:cxn>
                              <a:cxn ang="0">
                                <a:pos x="T13" y="T15"/>
                              </a:cxn>
                              <a:cxn ang="0">
                                <a:pos x="T17" y="T19"/>
                              </a:cxn>
                            </a:cxnLst>
                            <a:rect l="0" t="0" r="r" b="b"/>
                            <a:pathLst>
                              <a:path w="16" h="8">
                                <a:moveTo>
                                  <a:pt x="14" y="0"/>
                                </a:moveTo>
                                <a:lnTo>
                                  <a:pt x="0" y="2"/>
                                </a:lnTo>
                                <a:lnTo>
                                  <a:pt x="0" y="7"/>
                                </a:lnTo>
                                <a:lnTo>
                                  <a:pt x="15" y="5"/>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9" name="Freeform 619"/>
                        <wps:cNvSpPr>
                          <a:spLocks/>
                        </wps:cNvSpPr>
                        <wps:spPr bwMode="auto">
                          <a:xfrm>
                            <a:off x="1186" y="1401"/>
                            <a:ext cx="17" cy="8"/>
                          </a:xfrm>
                          <a:custGeom>
                            <a:avLst/>
                            <a:gdLst>
                              <a:gd name="T0" fmla="+- 0 1202 1186"/>
                              <a:gd name="T1" fmla="*/ T0 w 17"/>
                              <a:gd name="T2" fmla="+- 0 1401 1401"/>
                              <a:gd name="T3" fmla="*/ 1401 h 8"/>
                              <a:gd name="T4" fmla="+- 0 1186 1186"/>
                              <a:gd name="T5" fmla="*/ T4 w 17"/>
                              <a:gd name="T6" fmla="+- 0 1403 1401"/>
                              <a:gd name="T7" fmla="*/ 1403 h 8"/>
                              <a:gd name="T8" fmla="+- 0 1187 1186"/>
                              <a:gd name="T9" fmla="*/ T8 w 17"/>
                              <a:gd name="T10" fmla="+- 0 1408 1401"/>
                              <a:gd name="T11" fmla="*/ 1408 h 8"/>
                              <a:gd name="T12" fmla="+- 0 1202 1186"/>
                              <a:gd name="T13" fmla="*/ T12 w 17"/>
                              <a:gd name="T14" fmla="+- 0 1406 1401"/>
                              <a:gd name="T15" fmla="*/ 1406 h 8"/>
                              <a:gd name="T16" fmla="+- 0 1202 1186"/>
                              <a:gd name="T17" fmla="*/ T16 w 17"/>
                              <a:gd name="T18" fmla="+- 0 1401 1401"/>
                              <a:gd name="T19" fmla="*/ 1401 h 8"/>
                            </a:gdLst>
                            <a:ahLst/>
                            <a:cxnLst>
                              <a:cxn ang="0">
                                <a:pos x="T1" y="T3"/>
                              </a:cxn>
                              <a:cxn ang="0">
                                <a:pos x="T5" y="T7"/>
                              </a:cxn>
                              <a:cxn ang="0">
                                <a:pos x="T9" y="T11"/>
                              </a:cxn>
                              <a:cxn ang="0">
                                <a:pos x="T13" y="T15"/>
                              </a:cxn>
                              <a:cxn ang="0">
                                <a:pos x="T17" y="T19"/>
                              </a:cxn>
                            </a:cxnLst>
                            <a:rect l="0" t="0" r="r" b="b"/>
                            <a:pathLst>
                              <a:path w="17" h="8">
                                <a:moveTo>
                                  <a:pt x="16" y="0"/>
                                </a:moveTo>
                                <a:lnTo>
                                  <a:pt x="0" y="2"/>
                                </a:lnTo>
                                <a:lnTo>
                                  <a:pt x="1" y="7"/>
                                </a:lnTo>
                                <a:lnTo>
                                  <a:pt x="16" y="5"/>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0" name="Freeform 620"/>
                        <wps:cNvSpPr>
                          <a:spLocks/>
                        </wps:cNvSpPr>
                        <wps:spPr bwMode="auto">
                          <a:xfrm>
                            <a:off x="1201" y="1401"/>
                            <a:ext cx="56" cy="19"/>
                          </a:xfrm>
                          <a:custGeom>
                            <a:avLst/>
                            <a:gdLst>
                              <a:gd name="T0" fmla="+- 0 1203 1201"/>
                              <a:gd name="T1" fmla="*/ T0 w 56"/>
                              <a:gd name="T2" fmla="+- 0 1401 1401"/>
                              <a:gd name="T3" fmla="*/ 1401 h 19"/>
                              <a:gd name="T4" fmla="+- 0 1201 1201"/>
                              <a:gd name="T5" fmla="*/ T4 w 56"/>
                              <a:gd name="T6" fmla="+- 0 1406 1401"/>
                              <a:gd name="T7" fmla="*/ 1406 h 19"/>
                              <a:gd name="T8" fmla="+- 0 1256 1201"/>
                              <a:gd name="T9" fmla="*/ T8 w 56"/>
                              <a:gd name="T10" fmla="+- 0 1420 1401"/>
                              <a:gd name="T11" fmla="*/ 1420 h 19"/>
                              <a:gd name="T12" fmla="+- 0 1257 1201"/>
                              <a:gd name="T13" fmla="*/ T12 w 56"/>
                              <a:gd name="T14" fmla="+- 0 1415 1401"/>
                              <a:gd name="T15" fmla="*/ 1415 h 19"/>
                              <a:gd name="T16" fmla="+- 0 1203 1201"/>
                              <a:gd name="T17" fmla="*/ T16 w 56"/>
                              <a:gd name="T18" fmla="+- 0 1401 1401"/>
                              <a:gd name="T19" fmla="*/ 1401 h 19"/>
                            </a:gdLst>
                            <a:ahLst/>
                            <a:cxnLst>
                              <a:cxn ang="0">
                                <a:pos x="T1" y="T3"/>
                              </a:cxn>
                              <a:cxn ang="0">
                                <a:pos x="T5" y="T7"/>
                              </a:cxn>
                              <a:cxn ang="0">
                                <a:pos x="T9" y="T11"/>
                              </a:cxn>
                              <a:cxn ang="0">
                                <a:pos x="T13" y="T15"/>
                              </a:cxn>
                              <a:cxn ang="0">
                                <a:pos x="T17" y="T19"/>
                              </a:cxn>
                            </a:cxnLst>
                            <a:rect l="0" t="0" r="r" b="b"/>
                            <a:pathLst>
                              <a:path w="56" h="19">
                                <a:moveTo>
                                  <a:pt x="2" y="0"/>
                                </a:moveTo>
                                <a:lnTo>
                                  <a:pt x="0" y="5"/>
                                </a:lnTo>
                                <a:lnTo>
                                  <a:pt x="55" y="19"/>
                                </a:lnTo>
                                <a:lnTo>
                                  <a:pt x="56" y="1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1" name="Picture 6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335" y="902"/>
                            <a:ext cx="14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2" name="Picture 62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57"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3" name="Freeform 623"/>
                        <wps:cNvSpPr>
                          <a:spLocks/>
                        </wps:cNvSpPr>
                        <wps:spPr bwMode="auto">
                          <a:xfrm>
                            <a:off x="1223" y="1440"/>
                            <a:ext cx="11" cy="19"/>
                          </a:xfrm>
                          <a:custGeom>
                            <a:avLst/>
                            <a:gdLst>
                              <a:gd name="T0" fmla="+- 0 1234 1224"/>
                              <a:gd name="T1" fmla="*/ T0 w 11"/>
                              <a:gd name="T2" fmla="+- 0 1442 1441"/>
                              <a:gd name="T3" fmla="*/ 1442 h 19"/>
                              <a:gd name="T4" fmla="+- 0 1227 1224"/>
                              <a:gd name="T5" fmla="*/ T4 w 11"/>
                              <a:gd name="T6" fmla="+- 0 1441 1441"/>
                              <a:gd name="T7" fmla="*/ 1441 h 19"/>
                              <a:gd name="T8" fmla="+- 0 1224 1224"/>
                              <a:gd name="T9" fmla="*/ T8 w 11"/>
                              <a:gd name="T10" fmla="+- 0 1458 1441"/>
                              <a:gd name="T11" fmla="*/ 1458 h 19"/>
                              <a:gd name="T12" fmla="+- 0 1230 1224"/>
                              <a:gd name="T13" fmla="*/ T12 w 11"/>
                              <a:gd name="T14" fmla="+- 0 1459 1441"/>
                              <a:gd name="T15" fmla="*/ 1459 h 19"/>
                            </a:gdLst>
                            <a:ahLst/>
                            <a:cxnLst>
                              <a:cxn ang="0">
                                <a:pos x="T1" y="T3"/>
                              </a:cxn>
                              <a:cxn ang="0">
                                <a:pos x="T5" y="T7"/>
                              </a:cxn>
                              <a:cxn ang="0">
                                <a:pos x="T9" y="T11"/>
                              </a:cxn>
                              <a:cxn ang="0">
                                <a:pos x="T13" y="T15"/>
                              </a:cxn>
                            </a:cxnLst>
                            <a:rect l="0" t="0" r="r" b="b"/>
                            <a:pathLst>
                              <a:path w="11" h="19">
                                <a:moveTo>
                                  <a:pt x="10" y="1"/>
                                </a:moveTo>
                                <a:lnTo>
                                  <a:pt x="3" y="0"/>
                                </a:lnTo>
                                <a:lnTo>
                                  <a:pt x="0" y="17"/>
                                </a:lnTo>
                                <a:lnTo>
                                  <a:pt x="6"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B3B46D" id="Group 585" o:spid="_x0000_s1026" style="width:127.85pt;height:82.65pt;mso-position-horizontal-relative:char;mso-position-vertical-relative:line" coordsize="2557,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">
                <v:line id="Line 586" o:spid="_x0000_s1027" style="position:absolute;visibility:visible;mso-wrap-style:square" from="397,1363" to="402,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" strokecolor="#231f20" strokeweight=".0815mm"/>
                <v:line id="Line 587" o:spid="_x0000_s1028" style="position:absolute;visibility:visible;mso-wrap-style:square" from="2292,1410" to="229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" strokecolor="#231f20" strokeweight=".07478mm"/>
                <v:line id="Line 588" o:spid="_x0000_s1029" style="position:absolute;visibility:visible;mso-wrap-style:square" from="2289,1416" to="2294,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" strokecolor="#231f20" strokeweight=".02964mm"/>
                <v:line id="Line 589" o:spid="_x0000_s1030" style="position:absolute;visibility:visible;mso-wrap-style:square" from="2291,1410" to="2296,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" strokecolor="#231f20" strokeweight=".0755mm"/>
                <v:shape id="Freeform 590" o:spid="_x0000_s1031" style="position:absolute;left:2297;top:1367;width:225;height:37;visibility:visible;mso-wrap-style:square;v-text-anchor:top" coordsize="2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" path="m224,l,32r1,5l225,5,224,xe" fillcolor="#231f20" stroked="f">
                  <v:path arrowok="t" o:connecttype="custom" o:connectlocs="224,1367;0,1399;1,1404;225,1372;224,1367" o:connectangles="0,0,0,0,0"/>
                </v:shape>
                <v:shape id="Freeform 591" o:spid="_x0000_s1032" style="position:absolute;left:2291;top:1381;width:229;height:37;visibility:visible;mso-wrap-style:square;v-text-anchor:top" coordsize="2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" path="m228,l,32r,5l228,5r,-5xe" fillcolor="#231f20" stroked="f">
                  <v:path arrowok="t" o:connecttype="custom" o:connectlocs="228,1382;0,1414;0,1419;228,1387;228,1382" o:connectangles="0,0,0,0,0"/>
                </v:shape>
                <v:shape id="Freeform 592" o:spid="_x0000_s1033" style="position:absolute;left:2470;top:1350;width:54;height:18;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" path="m1,l,5,52,18r1,-5l1,xe" fillcolor="#231f20" stroked="f">
                  <v:path arrowok="t" o:connecttype="custom" o:connectlocs="1,1350;0,1355;52,1368;53,1363;1,1350" o:connectangles="0,0,0,0,0"/>
                </v:shape>
                <v:shape id="Freeform 593" o:spid="_x0000_s1034" style="position:absolute;left:2472;top:1350;width:54;height:18;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" path="m1,l,5,52,18r2,-5l1,xe" fillcolor="#231f20" stroked="f">
                  <v:path arrowok="t" o:connecttype="custom" o:connectlocs="1,1350;0,1355;52,1368;54,1363;1,1350" o:connectangles="0,0,0,0,0"/>
                </v:shape>
                <v:shape id="Freeform 594" o:spid="_x0000_s1035" style="position:absolute;left:2296;top:1367;width:225;height:37;visibility:visible;mso-wrap-style:square;v-text-anchor:top" coordsize="2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" path="m224,l,32r1,5l225,5,224,xe" fillcolor="#231f20" stroked="f">
                  <v:path arrowok="t" o:connecttype="custom" o:connectlocs="224,1367;0,1399;1,1404;225,1372;224,1367" o:connectangles="0,0,0,0,0"/>
                </v:shape>
                <v:line id="Line 595" o:spid="_x0000_s1036" style="position:absolute;visibility:visible;mso-wrap-style:square" from="2290,1415" to="229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" strokecolor="#231f20" strokeweight=".09031mm"/>
                <v:line id="Line 596" o:spid="_x0000_s1037" style="position:absolute;visibility:visible;mso-wrap-style:square" from="2290,1416" to="2292,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" strokecolor="#231f20" strokeweight=".09031mm"/>
                <v:line id="Line 597" o:spid="_x0000_s1038" style="position:absolute;visibility:visible;mso-wrap-style:square" from="2279,1415" to="2283,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" strokecolor="#231f20" strokeweight=".09842mm"/>
                <v:line id="Line 598" o:spid="_x0000_s1039" style="position:absolute;visibility:visible;mso-wrap-style:square" from="2526,1368" to="2531,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" strokecolor="#231f20" strokeweight=".04339mm"/>
                <v:line id="Line 599" o:spid="_x0000_s1040" style="position:absolute;visibility:visible;mso-wrap-style:square" from="2527,1375" to="2532,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" strokecolor="#231f20" strokeweight=".07478mm"/>
                <v:line id="Line 600" o:spid="_x0000_s1041" style="position:absolute;visibility:visible;mso-wrap-style:square" from="2357,1277" to="2362,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" strokecolor="#231f20" strokeweight=".02011mm"/>
                <v:line id="Line 601" o:spid="_x0000_s1042" style="position:absolute;visibility:visible;mso-wrap-style:square" from="2317,1282" to="2319,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" strokecolor="#231f20" strokeweight=".26pt"/>
                <v:line id="Line 602" o:spid="_x0000_s1043" style="position:absolute;visibility:visible;mso-wrap-style:square" from="2374,1274" to="238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" strokecolor="#231f20" strokeweight=".1062mm"/>
                <v:line id="Line 603" o:spid="_x0000_s1044" style="position:absolute;visibility:visible;mso-wrap-style:square" from="2380,1273" to="2383,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" strokecolor="#231f20" strokeweight=".09631mm"/>
                <v:line id="Line 604" o:spid="_x0000_s1045" style="position:absolute;visibility:visible;mso-wrap-style:square" from="2456,1264" to="246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" strokecolor="#231f20" strokeweight=".0815mm"/>
                <v:shape id="Freeform 605" o:spid="_x0000_s1046" style="position:absolute;left:2408;top:1258;width:20;height:15;visibility:visible;mso-wrap-style:square;v-text-anchor:top" coordsize="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" path="m17,l,10r3,4l20,4,17,xe" fillcolor="#231f20" stroked="f">
                  <v:path arrowok="t" o:connecttype="custom" o:connectlocs="17,1258;0,1268;3,1272;20,1262;17,1258" o:connectangles="0,0,0,0,0"/>
                </v:shape>
                <v:shape id="Freeform 606" o:spid="_x0000_s1047" style="position:absolute;left:2426;top:1253;width:28;height:10;visibility:visible;mso-wrap-style:square;v-text-anchor:top" coordsize="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" path="m27,l,5r1,5l28,5,27,xe" fillcolor="#231f20" stroked="f">
                  <v:path arrowok="t" o:connecttype="custom" o:connectlocs="27,1253;0,1258;1,1263;28,1258;27,1253" o:connectangles="0,0,0,0,0"/>
                </v:shape>
                <v:line id="Line 607" o:spid="_x0000_s1048" style="position:absolute;visibility:visible;mso-wrap-style:square" from="2423,1260" to="242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" strokecolor="#231f20" strokeweight=".09667mm"/>
                <v:shape id="Freeform 608" o:spid="_x0000_s1049" style="position:absolute;left:2403;top:1257;width:22;height:16;visibility:visible;mso-wrap-style:square;v-text-anchor:top" coordsize="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" path="m20,l,12r3,4l22,5,20,xe" fillcolor="#231f20" stroked="f">
                  <v:path arrowok="t" o:connecttype="custom" o:connectlocs="20,1257;0,1269;3,1273;22,1262;20,1257" o:connectangles="0,0,0,0,0"/>
                </v:shape>
                <v:shape id="Freeform 609" o:spid="_x0000_s1050" style="position:absolute;left:2379;top:126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" path="m13,l,8r3,4l16,5,13,xe" fillcolor="#231f20" stroked="f">
                  <v:path arrowok="t" o:connecttype="custom" o:connectlocs="13,1263;0,1271;3,1275;16,1268;13,1263" o:connectangles="0,0,0,0,0"/>
                </v:shape>
                <v:shape id="Freeform 610" o:spid="_x0000_s1051" style="position:absolute;left:2423;top:1252;width:28;height:10;visibility:visible;mso-wrap-style:square;v-text-anchor:top" coordsize="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" path="m26,l,5r1,5l27,5,26,xe" fillcolor="#231f20" stroked="f">
                  <v:path arrowok="t" o:connecttype="custom" o:connectlocs="26,1252;0,1257;1,1262;27,1257;26,1252" o:connectangles="0,0,0,0,0"/>
                </v:shape>
                <v:line id="Line 611" o:spid="_x0000_s1052" style="position:absolute;visibility:visible;mso-wrap-style:square" from="2452,1255" to="2456,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" strokecolor="#231f20" strokeweight=".09667mm"/>
                <v:shape id="Freeform 612" o:spid="_x0000_s1053" style="position:absolute;left:1160;top:1509;width:51;height:18;visibility:visible;mso-wrap-style:square;v-text-anchor:top" coordsize="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" path="m2,l,5,50,18r1,-5l2,xe" fillcolor="#231f20" stroked="f">
                  <v:path arrowok="t" o:connecttype="custom" o:connectlocs="2,1509;0,1514;50,1527;51,1522;2,1509" o:connectangles="0,0,0,0,0"/>
                </v:shape>
                <v:shape id="Freeform 613" o:spid="_x0000_s1054" style="position:absolute;left:1158;top:1409;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" path="m22,l,101r5,1l27,1,22,xe" fillcolor="#231f20" stroked="f">
                  <v:path arrowok="t" o:connecttype="custom" o:connectlocs="22,1410;0,1511;5,1512;27,1411;22,1410" o:connectangles="0,0,0,0,0"/>
                </v:shape>
                <v:shape id="Freeform 614" o:spid="_x0000_s1055" style="position:absolute;left:1261;top:142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" path="m4,l,3r8,9l12,9,4,xe" fillcolor="#231f20" stroked="f">
                  <v:path arrowok="t" o:connecttype="custom" o:connectlocs="4,1421;0,1424;8,1433;12,1430;4,1421" o:connectangles="0,0,0,0,0"/>
                </v:shape>
                <v:line id="Line 615" o:spid="_x0000_s1056" style="position:absolute;visibility:visible;mso-wrap-style:square" from="1269,1470" to="1275,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" strokecolor="#231f20" strokeweight="1.3638mm"/>
                <v:shape id="Freeform 616" o:spid="_x0000_s1057" style="position:absolute;left:1244;top:1506;width:29;height:9;visibility:visible;mso-wrap-style:square;v-text-anchor:top"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" path="m28,l,4,1,9,28,5,28,xe" fillcolor="#231f20" stroked="f">
                  <v:path arrowok="t" o:connecttype="custom" o:connectlocs="28,1506;0,1510;1,1515;28,1511;28,1506" o:connectangles="0,0,0,0,0"/>
                </v:shape>
                <v:line id="Line 617" o:spid="_x0000_s1058" style="position:absolute;visibility:visible;mso-wrap-style:square" from="1242,1518" to="1247,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" strokecolor="#231f20" strokeweight=".17781mm"/>
                <v:shape id="Freeform 618" o:spid="_x0000_s1059" style="position:absolute;left:1229;top:152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" path="m14,l,2,,7,15,5,14,xe" fillcolor="#231f20" stroked="f">
                  <v:path arrowok="t" o:connecttype="custom" o:connectlocs="14,1520;0,1522;0,1527;15,1525;14,1520" o:connectangles="0,0,0,0,0"/>
                </v:shape>
                <v:shape id="Freeform 619" o:spid="_x0000_s1060" style="position:absolute;left:1186;top:1401;width:17;height:8;visibility:visible;mso-wrap-style:square;v-text-anchor:top" coordsize="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" path="m16,l,2,1,7,16,5,16,xe" fillcolor="#231f20" stroked="f">
                  <v:path arrowok="t" o:connecttype="custom" o:connectlocs="16,1401;0,1403;1,1408;16,1406;16,1401" o:connectangles="0,0,0,0,0"/>
                </v:shape>
                <v:shape id="Freeform 620" o:spid="_x0000_s1061" style="position:absolute;left:1201;top:1401;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" path="m2,l,5,55,19r1,-5l2,xe" fillcolor="#231f20" stroked="f">
                  <v:path arrowok="t" o:connecttype="custom" o:connectlocs="2,1401;0,1406;55,1420;56,1415;2,1401" o:connectangles="0,0,0,0,0"/>
                </v:shape>
                <v:shape id="Picture 621" o:spid="_x0000_s1062" type="#_x0000_t75" style="position:absolute;left:1335;top:902;width:14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">
                  <v:imagedata r:id="rId163" o:title=""/>
                </v:shape>
                <v:shape id="Picture 622" o:spid="_x0000_s1063" type="#_x0000_t75" style="position:absolute;width:2557;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">
                  <v:imagedata r:id="rId164" o:title=""/>
                </v:shape>
                <v:shape id="Freeform 623" o:spid="_x0000_s1064" style="position:absolute;left:1223;top:1440;width:11;height:19;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" path="m10,1l3,,,17r6,1e" filled="f" strokecolor="#231f20" strokeweight=".07619mm">
                  <v:path arrowok="t" o:connecttype="custom" o:connectlocs="10,1442;3,1441;0,1458;6,1459" o:connectangles="0,0,0,0"/>
                </v:shape>
                <w10:anchorlock/>
              </v:group>
            </w:pict>
          </mc:Fallback>
        </mc:AlternateContent>
      </w:r>
    </w:p>
    <w:p w14:paraId="33452347" w14:textId="77777777" w:rsidR="00A81655" w:rsidRDefault="00A81655" w:rsidP="00A81655">
      <w:pPr>
        <w:pStyle w:val="a5"/>
        <w:numPr>
          <w:ilvl w:val="0"/>
          <w:numId w:val="7"/>
        </w:numPr>
        <w:tabs>
          <w:tab w:val="left" w:pos="456"/>
        </w:tabs>
        <w:spacing w:before="133"/>
        <w:ind w:left="455" w:hanging="197"/>
        <w:rPr>
          <w:color w:val="231916"/>
          <w:sz w:val="15"/>
        </w:rPr>
      </w:pPr>
      <w:r>
        <w:rPr>
          <w:color w:val="231916"/>
          <w:sz w:val="15"/>
        </w:rPr>
        <w:t>The</w:t>
      </w:r>
      <w:r>
        <w:rPr>
          <w:color w:val="231916"/>
          <w:spacing w:val="-1"/>
          <w:sz w:val="15"/>
        </w:rPr>
        <w:t xml:space="preserve"> </w:t>
      </w:r>
      <w:r>
        <w:rPr>
          <w:color w:val="231916"/>
          <w:sz w:val="15"/>
        </w:rPr>
        <w:t>latch</w:t>
      </w:r>
      <w:r>
        <w:rPr>
          <w:color w:val="231916"/>
          <w:spacing w:val="-1"/>
          <w:sz w:val="15"/>
        </w:rPr>
        <w:t xml:space="preserve"> </w:t>
      </w:r>
      <w:r>
        <w:rPr>
          <w:color w:val="231916"/>
          <w:sz w:val="15"/>
        </w:rPr>
        <w:t>hinges</w:t>
      </w:r>
      <w:r>
        <w:rPr>
          <w:color w:val="231916"/>
          <w:spacing w:val="-1"/>
          <w:sz w:val="15"/>
        </w:rPr>
        <w:t xml:space="preserve"> </w:t>
      </w:r>
      <w:r>
        <w:rPr>
          <w:color w:val="231916"/>
          <w:sz w:val="15"/>
        </w:rPr>
        <w:t>completely</w:t>
      </w:r>
      <w:r>
        <w:rPr>
          <w:color w:val="231916"/>
          <w:spacing w:val="-1"/>
          <w:sz w:val="15"/>
        </w:rPr>
        <w:t xml:space="preserve"> </w:t>
      </w:r>
      <w:r>
        <w:rPr>
          <w:color w:val="231916"/>
          <w:sz w:val="15"/>
        </w:rPr>
        <w:t>lifted</w:t>
      </w:r>
      <w:r>
        <w:rPr>
          <w:rFonts w:ascii="SimSun" w:eastAsia="SimSun" w:hint="eastAsia"/>
          <w:color w:val="231916"/>
          <w:sz w:val="15"/>
        </w:rPr>
        <w:t>。</w:t>
      </w:r>
    </w:p>
    <w:p w14:paraId="7E672C03" w14:textId="77777777" w:rsidR="00A81655" w:rsidRPr="00412CD3" w:rsidRDefault="00A81655" w:rsidP="00A81655">
      <w:pPr>
        <w:pStyle w:val="a3"/>
        <w:spacing w:before="1"/>
        <w:rPr>
          <w:rFonts w:ascii="SimSun"/>
          <w:sz w:val="9"/>
        </w:rPr>
      </w:pPr>
      <w:r>
        <w:rPr>
          <w:noProof/>
          <w:lang w:val="ru-RU" w:eastAsia="ru-RU"/>
        </w:rPr>
        <mc:AlternateContent>
          <mc:Choice Requires="wpg">
            <w:drawing>
              <wp:anchor distT="0" distB="0" distL="114300" distR="114300" simplePos="0" relativeHeight="251706880" behindDoc="0" locked="0" layoutInCell="1" allowOverlap="1" wp14:anchorId="3E15B2ED" wp14:editId="617E035D">
                <wp:simplePos x="0" y="0"/>
                <wp:positionH relativeFrom="page">
                  <wp:posOffset>-119380</wp:posOffset>
                </wp:positionH>
                <wp:positionV relativeFrom="paragraph">
                  <wp:posOffset>1066165</wp:posOffset>
                </wp:positionV>
                <wp:extent cx="4944110" cy="4954905"/>
                <wp:effectExtent l="0" t="95250" r="66040" b="0"/>
                <wp:wrapNone/>
                <wp:docPr id="3889"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110" cy="4954905"/>
                          <a:chOff x="0" y="597"/>
                          <a:chExt cx="7697" cy="7742"/>
                        </a:xfrm>
                      </wpg:grpSpPr>
                      <wps:wsp>
                        <wps:cNvPr id="3890" name="AutoShape 1189"/>
                        <wps:cNvSpPr>
                          <a:spLocks/>
                        </wps:cNvSpPr>
                        <wps:spPr bwMode="auto">
                          <a:xfrm>
                            <a:off x="0" y="5569"/>
                            <a:ext cx="2826" cy="1183"/>
                          </a:xfrm>
                          <a:custGeom>
                            <a:avLst/>
                            <a:gdLst>
                              <a:gd name="T0" fmla="*/ 6932 w 2826"/>
                              <a:gd name="T1" fmla="+- 0 1924 5570"/>
                              <a:gd name="T2" fmla="*/ 1924 h 1183"/>
                              <a:gd name="T3" fmla="*/ 4929 w 2826"/>
                              <a:gd name="T4" fmla="+- 0 1819 5570"/>
                              <a:gd name="T5" fmla="*/ 1819 h 1183"/>
                              <a:gd name="T6" fmla="*/ 6934 w 2826"/>
                              <a:gd name="T7" fmla="+- 0 1967 5570"/>
                              <a:gd name="T8" fmla="*/ 1967 h 1183"/>
                              <a:gd name="T9" fmla="*/ 6938 w 2826"/>
                              <a:gd name="T10" fmla="+- 0 2015 5570"/>
                              <a:gd name="T11" fmla="*/ 2015 h 1183"/>
                              <a:gd name="T12" fmla="*/ 6808 w 2826"/>
                              <a:gd name="T13" fmla="+- 0 1960 5570"/>
                              <a:gd name="T14" fmla="*/ 1960 h 1183"/>
                              <a:gd name="T15" fmla="*/ 6808 w 2826"/>
                              <a:gd name="T16" fmla="+- 0 1994 5570"/>
                              <a:gd name="T17" fmla="*/ 1994 h 1183"/>
                              <a:gd name="T18" fmla="*/ 5003 w 2826"/>
                              <a:gd name="T19" fmla="+- 0 1708 5570"/>
                              <a:gd name="T20" fmla="*/ 1708 h 1183"/>
                              <a:gd name="T21" fmla="*/ 5035 w 2826"/>
                              <a:gd name="T22" fmla="+- 0 1736 5570"/>
                              <a:gd name="T23" fmla="*/ 1736 h 1183"/>
                              <a:gd name="T24" fmla="*/ 5035 w 2826"/>
                              <a:gd name="T25" fmla="+- 0 1736 5570"/>
                              <a:gd name="T26" fmla="*/ 1736 h 1183"/>
                              <a:gd name="T27" fmla="*/ 5031 w 2826"/>
                              <a:gd name="T28" fmla="+- 0 1792 5570"/>
                              <a:gd name="T29" fmla="*/ 1792 h 1183"/>
                              <a:gd name="T30" fmla="*/ 5221 w 2826"/>
                              <a:gd name="T31" fmla="+- 0 1821 5570"/>
                              <a:gd name="T32" fmla="*/ 1821 h 1183"/>
                              <a:gd name="T33" fmla="*/ 5334 w 2826"/>
                              <a:gd name="T34" fmla="+- 0 1820 5570"/>
                              <a:gd name="T35" fmla="*/ 1820 h 1183"/>
                              <a:gd name="T36" fmla="*/ 5368 w 2826"/>
                              <a:gd name="T37" fmla="+- 0 1824 5570"/>
                              <a:gd name="T38" fmla="*/ 1824 h 1183"/>
                              <a:gd name="T39" fmla="*/ 5368 w 2826"/>
                              <a:gd name="T40" fmla="+- 0 1824 5570"/>
                              <a:gd name="T41" fmla="*/ 1824 h 1183"/>
                              <a:gd name="T42" fmla="*/ 5482 w 2826"/>
                              <a:gd name="T43" fmla="+- 0 1859 5570"/>
                              <a:gd name="T44" fmla="*/ 1859 h 1183"/>
                              <a:gd name="T45" fmla="*/ 5675 w 2826"/>
                              <a:gd name="T46" fmla="+- 0 1885 5570"/>
                              <a:gd name="T47" fmla="*/ 1885 h 1183"/>
                              <a:gd name="T48" fmla="*/ 5788 w 2826"/>
                              <a:gd name="T49" fmla="+- 0 1880 5570"/>
                              <a:gd name="T50" fmla="*/ 1880 h 1183"/>
                              <a:gd name="T51" fmla="*/ 5827 w 2826"/>
                              <a:gd name="T52" fmla="+- 0 1890 5570"/>
                              <a:gd name="T53" fmla="*/ 1890 h 1183"/>
                              <a:gd name="T54" fmla="*/ 5827 w 2826"/>
                              <a:gd name="T55" fmla="+- 0 1890 5570"/>
                              <a:gd name="T56" fmla="*/ 1890 h 1183"/>
                              <a:gd name="T57" fmla="*/ 5946 w 2826"/>
                              <a:gd name="T58" fmla="+- 0 1924 5570"/>
                              <a:gd name="T59" fmla="*/ 1924 h 1183"/>
                              <a:gd name="T60" fmla="*/ 6148 w 2826"/>
                              <a:gd name="T61" fmla="+- 0 1952 5570"/>
                              <a:gd name="T62" fmla="*/ 1952 h 1183"/>
                              <a:gd name="T63" fmla="*/ 6270 w 2826"/>
                              <a:gd name="T64" fmla="+- 0 1953 5570"/>
                              <a:gd name="T65" fmla="*/ 1953 h 1183"/>
                              <a:gd name="T66" fmla="*/ 6314 w 2826"/>
                              <a:gd name="T67" fmla="+- 0 1959 5570"/>
                              <a:gd name="T68" fmla="*/ 1959 h 1183"/>
                              <a:gd name="T69" fmla="*/ 6314 w 2826"/>
                              <a:gd name="T70" fmla="+- 0 1959 5570"/>
                              <a:gd name="T71" fmla="*/ 1959 h 1183"/>
                              <a:gd name="T72" fmla="*/ 6430 w 2826"/>
                              <a:gd name="T73" fmla="+- 0 1993 5570"/>
                              <a:gd name="T74" fmla="*/ 1993 h 1183"/>
                              <a:gd name="T75" fmla="*/ 6627 w 2826"/>
                              <a:gd name="T76" fmla="+- 0 2022 5570"/>
                              <a:gd name="T77" fmla="*/ 2022 h 1183"/>
                              <a:gd name="T78" fmla="*/ 6748 w 2826"/>
                              <a:gd name="T79" fmla="+- 0 2022 5570"/>
                              <a:gd name="T80" fmla="*/ 2022 h 1183"/>
                              <a:gd name="T81" fmla="*/ 5149 w 2826"/>
                              <a:gd name="T82" fmla="+- 0 1754 5570"/>
                              <a:gd name="T83" fmla="*/ 1754 h 1183"/>
                              <a:gd name="T84" fmla="*/ 5149 w 2826"/>
                              <a:gd name="T85" fmla="+- 0 1754 5570"/>
                              <a:gd name="T86" fmla="*/ 1754 h 1183"/>
                              <a:gd name="T87" fmla="*/ 5264 w 2826"/>
                              <a:gd name="T88" fmla="+- 0 1787 5570"/>
                              <a:gd name="T89" fmla="*/ 1787 h 1183"/>
                              <a:gd name="T90" fmla="*/ 5457 w 2826"/>
                              <a:gd name="T91" fmla="+- 0 1815 5570"/>
                              <a:gd name="T92" fmla="*/ 1815 h 1183"/>
                              <a:gd name="T93" fmla="*/ 5569 w 2826"/>
                              <a:gd name="T94" fmla="+- 0 1812 5570"/>
                              <a:gd name="T95" fmla="*/ 1812 h 1183"/>
                              <a:gd name="T96" fmla="*/ 5602 w 2826"/>
                              <a:gd name="T97" fmla="+- 0 1815 5570"/>
                              <a:gd name="T98" fmla="*/ 1815 h 1183"/>
                              <a:gd name="T99" fmla="*/ 5602 w 2826"/>
                              <a:gd name="T100" fmla="+- 0 1815 5570"/>
                              <a:gd name="T101" fmla="*/ 1815 h 1183"/>
                              <a:gd name="T102" fmla="*/ 5720 w 2826"/>
                              <a:gd name="T103" fmla="+- 0 1848 5570"/>
                              <a:gd name="T104" fmla="*/ 1848 h 1183"/>
                              <a:gd name="T105" fmla="*/ 5914 w 2826"/>
                              <a:gd name="T106" fmla="+- 0 1875 5570"/>
                              <a:gd name="T107" fmla="*/ 1875 h 1183"/>
                              <a:gd name="T108" fmla="*/ 6038 w 2826"/>
                              <a:gd name="T109" fmla="+- 0 1876 5570"/>
                              <a:gd name="T110" fmla="*/ 1876 h 1183"/>
                              <a:gd name="T111" fmla="*/ 6074 w 2826"/>
                              <a:gd name="T112" fmla="+- 0 1881 5570"/>
                              <a:gd name="T113" fmla="*/ 1881 h 1183"/>
                              <a:gd name="T114" fmla="*/ 6074 w 2826"/>
                              <a:gd name="T115" fmla="+- 0 1881 5570"/>
                              <a:gd name="T116" fmla="*/ 1881 h 1183"/>
                              <a:gd name="T117" fmla="*/ 6197 w 2826"/>
                              <a:gd name="T118" fmla="+- 0 1914 5570"/>
                              <a:gd name="T119" fmla="*/ 1914 h 1183"/>
                              <a:gd name="T120" fmla="*/ 6395 w 2826"/>
                              <a:gd name="T121" fmla="+- 0 1944 5570"/>
                              <a:gd name="T122" fmla="*/ 1944 h 1183"/>
                              <a:gd name="T123" fmla="*/ 6513 w 2826"/>
                              <a:gd name="T124" fmla="+- 0 1943 5570"/>
                              <a:gd name="T125" fmla="*/ 1943 h 1183"/>
                              <a:gd name="T126" fmla="*/ 6552 w 2826"/>
                              <a:gd name="T127" fmla="+- 0 1952 5570"/>
                              <a:gd name="T128" fmla="*/ 1952 h 1183"/>
                              <a:gd name="T129" fmla="*/ 6552 w 2826"/>
                              <a:gd name="T130" fmla="+- 0 1952 5570"/>
                              <a:gd name="T131" fmla="*/ 1952 h 1183"/>
                              <a:gd name="T132" fmla="*/ 6674 w 2826"/>
                              <a:gd name="T133" fmla="+- 0 1984 5570"/>
                              <a:gd name="T134" fmla="*/ 1984 h 1183"/>
                              <a:gd name="T135" fmla="*/ 5093 w 2826"/>
                              <a:gd name="T136" fmla="+- 0 1414 5570"/>
                              <a:gd name="T137" fmla="*/ 1414 h 1183"/>
                              <a:gd name="T138" fmla="*/ 5294 w 2826"/>
                              <a:gd name="T139" fmla="+- 0 1265 5570"/>
                              <a:gd name="T140" fmla="*/ 1265 h 1183"/>
                              <a:gd name="T141" fmla="*/ 7410 w 2826"/>
                              <a:gd name="T142" fmla="+- 0 1099 5570"/>
                              <a:gd name="T143" fmla="*/ 1099 h 1183"/>
                              <a:gd name="T144" fmla="*/ 7164 w 2826"/>
                              <a:gd name="T145" fmla="+- 0 1627 5570"/>
                              <a:gd name="T146" fmla="*/ 1627 h 1183"/>
                              <a:gd name="T147" fmla="*/ 7303 w 2826"/>
                              <a:gd name="T148" fmla="+- 0 1653 5570"/>
                              <a:gd name="T149" fmla="*/ 1653 h 1183"/>
                              <a:gd name="T150" fmla="*/ 7302 w 2826"/>
                              <a:gd name="T151" fmla="+- 0 1641 5570"/>
                              <a:gd name="T152" fmla="*/ 1641 h 11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2826" h="1183">
                                <a:moveTo>
                                  <a:pt x="4929" y="-3751"/>
                                </a:moveTo>
                                <a:lnTo>
                                  <a:pt x="6905" y="-3468"/>
                                </a:lnTo>
                                <a:lnTo>
                                  <a:pt x="6907" y="-3630"/>
                                </a:lnTo>
                                <a:lnTo>
                                  <a:pt x="6932" y="-3646"/>
                                </a:lnTo>
                                <a:lnTo>
                                  <a:pt x="4944" y="-3911"/>
                                </a:lnTo>
                                <a:lnTo>
                                  <a:pt x="4936" y="-3905"/>
                                </a:lnTo>
                                <a:lnTo>
                                  <a:pt x="4931" y="-3896"/>
                                </a:lnTo>
                                <a:lnTo>
                                  <a:pt x="4929" y="-3751"/>
                                </a:lnTo>
                                <a:close/>
                                <a:moveTo>
                                  <a:pt x="6907" y="-3603"/>
                                </a:moveTo>
                                <a:lnTo>
                                  <a:pt x="6926" y="-3603"/>
                                </a:lnTo>
                                <a:lnTo>
                                  <a:pt x="6934" y="-3603"/>
                                </a:lnTo>
                                <a:lnTo>
                                  <a:pt x="6933" y="-3645"/>
                                </a:lnTo>
                                <a:moveTo>
                                  <a:pt x="6907" y="-3553"/>
                                </a:moveTo>
                                <a:lnTo>
                                  <a:pt x="6937" y="-3550"/>
                                </a:lnTo>
                                <a:lnTo>
                                  <a:pt x="6938" y="-3555"/>
                                </a:lnTo>
                                <a:lnTo>
                                  <a:pt x="6937" y="-3515"/>
                                </a:lnTo>
                                <a:lnTo>
                                  <a:pt x="6904" y="-3515"/>
                                </a:lnTo>
                                <a:moveTo>
                                  <a:pt x="6808" y="-3610"/>
                                </a:moveTo>
                                <a:lnTo>
                                  <a:pt x="6822" y="-3610"/>
                                </a:lnTo>
                                <a:lnTo>
                                  <a:pt x="6836" y="-3610"/>
                                </a:lnTo>
                                <a:lnTo>
                                  <a:pt x="6836" y="-3576"/>
                                </a:lnTo>
                                <a:lnTo>
                                  <a:pt x="6808" y="-3576"/>
                                </a:lnTo>
                                <a:lnTo>
                                  <a:pt x="6808" y="-3610"/>
                                </a:lnTo>
                                <a:close/>
                                <a:moveTo>
                                  <a:pt x="4975" y="-3863"/>
                                </a:moveTo>
                                <a:lnTo>
                                  <a:pt x="4989" y="-3863"/>
                                </a:lnTo>
                                <a:lnTo>
                                  <a:pt x="5003" y="-3862"/>
                                </a:lnTo>
                                <a:lnTo>
                                  <a:pt x="5003" y="-3829"/>
                                </a:lnTo>
                                <a:lnTo>
                                  <a:pt x="4975" y="-3829"/>
                                </a:lnTo>
                                <a:lnTo>
                                  <a:pt x="4975" y="-3863"/>
                                </a:lnTo>
                                <a:close/>
                                <a:moveTo>
                                  <a:pt x="5035" y="-3834"/>
                                </a:moveTo>
                                <a:lnTo>
                                  <a:pt x="5114" y="-3822"/>
                                </a:lnTo>
                                <a:lnTo>
                                  <a:pt x="5115" y="-3806"/>
                                </a:lnTo>
                                <a:lnTo>
                                  <a:pt x="5035" y="-3817"/>
                                </a:lnTo>
                                <a:lnTo>
                                  <a:pt x="5035" y="-3834"/>
                                </a:lnTo>
                                <a:close/>
                                <a:moveTo>
                                  <a:pt x="5031" y="-3794"/>
                                </a:moveTo>
                                <a:lnTo>
                                  <a:pt x="5110" y="-3783"/>
                                </a:lnTo>
                                <a:lnTo>
                                  <a:pt x="5111" y="-3767"/>
                                </a:lnTo>
                                <a:lnTo>
                                  <a:pt x="5031" y="-3778"/>
                                </a:lnTo>
                                <a:lnTo>
                                  <a:pt x="5031" y="-3794"/>
                                </a:lnTo>
                                <a:close/>
                                <a:moveTo>
                                  <a:pt x="5141" y="-3777"/>
                                </a:moveTo>
                                <a:lnTo>
                                  <a:pt x="5220" y="-3765"/>
                                </a:lnTo>
                                <a:lnTo>
                                  <a:pt x="5221" y="-3749"/>
                                </a:lnTo>
                                <a:lnTo>
                                  <a:pt x="5141" y="-3760"/>
                                </a:lnTo>
                                <a:lnTo>
                                  <a:pt x="5141" y="-3777"/>
                                </a:lnTo>
                                <a:close/>
                                <a:moveTo>
                                  <a:pt x="5254" y="-3761"/>
                                </a:moveTo>
                                <a:lnTo>
                                  <a:pt x="5334" y="-3750"/>
                                </a:lnTo>
                                <a:lnTo>
                                  <a:pt x="5334" y="-3734"/>
                                </a:lnTo>
                                <a:lnTo>
                                  <a:pt x="5255" y="-3745"/>
                                </a:lnTo>
                                <a:lnTo>
                                  <a:pt x="5254" y="-3761"/>
                                </a:lnTo>
                                <a:close/>
                                <a:moveTo>
                                  <a:pt x="5368" y="-3746"/>
                                </a:moveTo>
                                <a:lnTo>
                                  <a:pt x="5447" y="-3735"/>
                                </a:lnTo>
                                <a:lnTo>
                                  <a:pt x="5448" y="-3719"/>
                                </a:lnTo>
                                <a:lnTo>
                                  <a:pt x="5368" y="-3730"/>
                                </a:lnTo>
                                <a:lnTo>
                                  <a:pt x="5368" y="-3746"/>
                                </a:lnTo>
                                <a:close/>
                                <a:moveTo>
                                  <a:pt x="5481" y="-3728"/>
                                </a:moveTo>
                                <a:lnTo>
                                  <a:pt x="5561" y="-3717"/>
                                </a:lnTo>
                                <a:lnTo>
                                  <a:pt x="5561" y="-3700"/>
                                </a:lnTo>
                                <a:lnTo>
                                  <a:pt x="5482" y="-3711"/>
                                </a:lnTo>
                                <a:lnTo>
                                  <a:pt x="5481" y="-3728"/>
                                </a:lnTo>
                                <a:close/>
                                <a:moveTo>
                                  <a:pt x="5595" y="-3713"/>
                                </a:moveTo>
                                <a:lnTo>
                                  <a:pt x="5674" y="-3702"/>
                                </a:lnTo>
                                <a:lnTo>
                                  <a:pt x="5675" y="-3685"/>
                                </a:lnTo>
                                <a:lnTo>
                                  <a:pt x="5595" y="-3696"/>
                                </a:lnTo>
                                <a:lnTo>
                                  <a:pt x="5595" y="-3713"/>
                                </a:lnTo>
                                <a:close/>
                                <a:moveTo>
                                  <a:pt x="5708" y="-3701"/>
                                </a:moveTo>
                                <a:lnTo>
                                  <a:pt x="5788" y="-3690"/>
                                </a:lnTo>
                                <a:lnTo>
                                  <a:pt x="5788" y="-3673"/>
                                </a:lnTo>
                                <a:lnTo>
                                  <a:pt x="5708" y="-3684"/>
                                </a:lnTo>
                                <a:lnTo>
                                  <a:pt x="5708" y="-3701"/>
                                </a:lnTo>
                                <a:close/>
                                <a:moveTo>
                                  <a:pt x="5827" y="-3680"/>
                                </a:moveTo>
                                <a:lnTo>
                                  <a:pt x="5906" y="-3669"/>
                                </a:lnTo>
                                <a:lnTo>
                                  <a:pt x="5907" y="-3652"/>
                                </a:lnTo>
                                <a:lnTo>
                                  <a:pt x="5827" y="-3663"/>
                                </a:lnTo>
                                <a:lnTo>
                                  <a:pt x="5827" y="-3680"/>
                                </a:lnTo>
                                <a:close/>
                                <a:moveTo>
                                  <a:pt x="5946" y="-3663"/>
                                </a:moveTo>
                                <a:lnTo>
                                  <a:pt x="6025" y="-3652"/>
                                </a:lnTo>
                                <a:lnTo>
                                  <a:pt x="6026" y="-3635"/>
                                </a:lnTo>
                                <a:lnTo>
                                  <a:pt x="5946" y="-3646"/>
                                </a:lnTo>
                                <a:lnTo>
                                  <a:pt x="5946" y="-3663"/>
                                </a:lnTo>
                                <a:close/>
                                <a:moveTo>
                                  <a:pt x="6069" y="-3645"/>
                                </a:moveTo>
                                <a:lnTo>
                                  <a:pt x="6148" y="-3634"/>
                                </a:lnTo>
                                <a:lnTo>
                                  <a:pt x="6148" y="-3618"/>
                                </a:lnTo>
                                <a:lnTo>
                                  <a:pt x="6069" y="-3629"/>
                                </a:lnTo>
                                <a:lnTo>
                                  <a:pt x="6069" y="-3645"/>
                                </a:lnTo>
                                <a:close/>
                                <a:moveTo>
                                  <a:pt x="6191" y="-3628"/>
                                </a:moveTo>
                                <a:lnTo>
                                  <a:pt x="6270" y="-3617"/>
                                </a:lnTo>
                                <a:lnTo>
                                  <a:pt x="6271" y="-3600"/>
                                </a:lnTo>
                                <a:lnTo>
                                  <a:pt x="6191" y="-3611"/>
                                </a:lnTo>
                                <a:lnTo>
                                  <a:pt x="6191" y="-3628"/>
                                </a:lnTo>
                                <a:close/>
                                <a:moveTo>
                                  <a:pt x="6314" y="-3611"/>
                                </a:moveTo>
                                <a:lnTo>
                                  <a:pt x="6393" y="-3600"/>
                                </a:lnTo>
                                <a:lnTo>
                                  <a:pt x="6393" y="-3583"/>
                                </a:lnTo>
                                <a:lnTo>
                                  <a:pt x="6314" y="-3594"/>
                                </a:lnTo>
                                <a:lnTo>
                                  <a:pt x="6314" y="-3611"/>
                                </a:lnTo>
                                <a:close/>
                                <a:moveTo>
                                  <a:pt x="6430" y="-3593"/>
                                </a:moveTo>
                                <a:lnTo>
                                  <a:pt x="6509" y="-3582"/>
                                </a:lnTo>
                                <a:lnTo>
                                  <a:pt x="6509" y="-3566"/>
                                </a:lnTo>
                                <a:lnTo>
                                  <a:pt x="6430" y="-3577"/>
                                </a:lnTo>
                                <a:lnTo>
                                  <a:pt x="6430" y="-3593"/>
                                </a:lnTo>
                                <a:close/>
                                <a:moveTo>
                                  <a:pt x="6547" y="-3576"/>
                                </a:moveTo>
                                <a:lnTo>
                                  <a:pt x="6627" y="-3565"/>
                                </a:lnTo>
                                <a:lnTo>
                                  <a:pt x="6627" y="-3548"/>
                                </a:lnTo>
                                <a:lnTo>
                                  <a:pt x="6547" y="-3559"/>
                                </a:lnTo>
                                <a:lnTo>
                                  <a:pt x="6547" y="-3576"/>
                                </a:lnTo>
                                <a:close/>
                                <a:moveTo>
                                  <a:pt x="6669" y="-3559"/>
                                </a:moveTo>
                                <a:lnTo>
                                  <a:pt x="6748" y="-3548"/>
                                </a:lnTo>
                                <a:lnTo>
                                  <a:pt x="6748" y="-3531"/>
                                </a:lnTo>
                                <a:lnTo>
                                  <a:pt x="6669" y="-3542"/>
                                </a:lnTo>
                                <a:lnTo>
                                  <a:pt x="6669" y="-3559"/>
                                </a:lnTo>
                                <a:close/>
                                <a:moveTo>
                                  <a:pt x="5149" y="-3816"/>
                                </a:moveTo>
                                <a:lnTo>
                                  <a:pt x="5229" y="-3805"/>
                                </a:lnTo>
                                <a:lnTo>
                                  <a:pt x="5229" y="-3789"/>
                                </a:lnTo>
                                <a:lnTo>
                                  <a:pt x="5149" y="-3800"/>
                                </a:lnTo>
                                <a:lnTo>
                                  <a:pt x="5149" y="-3816"/>
                                </a:lnTo>
                                <a:close/>
                                <a:moveTo>
                                  <a:pt x="5263" y="-3799"/>
                                </a:moveTo>
                                <a:lnTo>
                                  <a:pt x="5343" y="-3788"/>
                                </a:lnTo>
                                <a:lnTo>
                                  <a:pt x="5343" y="-3772"/>
                                </a:lnTo>
                                <a:lnTo>
                                  <a:pt x="5264" y="-3783"/>
                                </a:lnTo>
                                <a:lnTo>
                                  <a:pt x="5263" y="-3799"/>
                                </a:lnTo>
                                <a:close/>
                                <a:moveTo>
                                  <a:pt x="5377" y="-3782"/>
                                </a:moveTo>
                                <a:lnTo>
                                  <a:pt x="5456" y="-3771"/>
                                </a:lnTo>
                                <a:lnTo>
                                  <a:pt x="5457" y="-3755"/>
                                </a:lnTo>
                                <a:lnTo>
                                  <a:pt x="5377" y="-3766"/>
                                </a:lnTo>
                                <a:lnTo>
                                  <a:pt x="5377" y="-3782"/>
                                </a:lnTo>
                                <a:close/>
                                <a:moveTo>
                                  <a:pt x="5489" y="-3769"/>
                                </a:moveTo>
                                <a:lnTo>
                                  <a:pt x="5569" y="-3758"/>
                                </a:lnTo>
                                <a:lnTo>
                                  <a:pt x="5569" y="-3741"/>
                                </a:lnTo>
                                <a:lnTo>
                                  <a:pt x="5489" y="-3752"/>
                                </a:lnTo>
                                <a:lnTo>
                                  <a:pt x="5489" y="-3769"/>
                                </a:lnTo>
                                <a:close/>
                                <a:moveTo>
                                  <a:pt x="5602" y="-3755"/>
                                </a:moveTo>
                                <a:lnTo>
                                  <a:pt x="5681" y="-3744"/>
                                </a:lnTo>
                                <a:lnTo>
                                  <a:pt x="5681" y="-3728"/>
                                </a:lnTo>
                                <a:lnTo>
                                  <a:pt x="5602" y="-3739"/>
                                </a:lnTo>
                                <a:lnTo>
                                  <a:pt x="5602" y="-3755"/>
                                </a:lnTo>
                                <a:close/>
                                <a:moveTo>
                                  <a:pt x="5720" y="-3739"/>
                                </a:moveTo>
                                <a:lnTo>
                                  <a:pt x="5799" y="-3728"/>
                                </a:lnTo>
                                <a:lnTo>
                                  <a:pt x="5800" y="-3711"/>
                                </a:lnTo>
                                <a:lnTo>
                                  <a:pt x="5720" y="-3722"/>
                                </a:lnTo>
                                <a:lnTo>
                                  <a:pt x="5720" y="-3739"/>
                                </a:lnTo>
                                <a:close/>
                                <a:moveTo>
                                  <a:pt x="5835" y="-3723"/>
                                </a:moveTo>
                                <a:lnTo>
                                  <a:pt x="5914" y="-3712"/>
                                </a:lnTo>
                                <a:lnTo>
                                  <a:pt x="5914" y="-3695"/>
                                </a:lnTo>
                                <a:lnTo>
                                  <a:pt x="5835" y="-3706"/>
                                </a:lnTo>
                                <a:lnTo>
                                  <a:pt x="5835" y="-3723"/>
                                </a:lnTo>
                                <a:close/>
                                <a:moveTo>
                                  <a:pt x="5958" y="-3705"/>
                                </a:moveTo>
                                <a:lnTo>
                                  <a:pt x="6038" y="-3694"/>
                                </a:lnTo>
                                <a:lnTo>
                                  <a:pt x="6038" y="-3678"/>
                                </a:lnTo>
                                <a:lnTo>
                                  <a:pt x="5958" y="-3689"/>
                                </a:lnTo>
                                <a:lnTo>
                                  <a:pt x="5958" y="-3705"/>
                                </a:lnTo>
                                <a:close/>
                                <a:moveTo>
                                  <a:pt x="6074" y="-3689"/>
                                </a:moveTo>
                                <a:lnTo>
                                  <a:pt x="6153" y="-3678"/>
                                </a:lnTo>
                                <a:lnTo>
                                  <a:pt x="6153" y="-3662"/>
                                </a:lnTo>
                                <a:lnTo>
                                  <a:pt x="6074" y="-3673"/>
                                </a:lnTo>
                                <a:lnTo>
                                  <a:pt x="6074" y="-3689"/>
                                </a:lnTo>
                                <a:close/>
                                <a:moveTo>
                                  <a:pt x="6197" y="-3672"/>
                                </a:moveTo>
                                <a:lnTo>
                                  <a:pt x="6277" y="-3661"/>
                                </a:lnTo>
                                <a:lnTo>
                                  <a:pt x="6277" y="-3645"/>
                                </a:lnTo>
                                <a:lnTo>
                                  <a:pt x="6197" y="-3656"/>
                                </a:lnTo>
                                <a:lnTo>
                                  <a:pt x="6197" y="-3672"/>
                                </a:lnTo>
                                <a:close/>
                                <a:moveTo>
                                  <a:pt x="6315" y="-3654"/>
                                </a:moveTo>
                                <a:lnTo>
                                  <a:pt x="6394" y="-3643"/>
                                </a:lnTo>
                                <a:lnTo>
                                  <a:pt x="6395" y="-3626"/>
                                </a:lnTo>
                                <a:lnTo>
                                  <a:pt x="6315" y="-3637"/>
                                </a:lnTo>
                                <a:lnTo>
                                  <a:pt x="6315" y="-3654"/>
                                </a:lnTo>
                                <a:close/>
                                <a:moveTo>
                                  <a:pt x="6434" y="-3638"/>
                                </a:moveTo>
                                <a:lnTo>
                                  <a:pt x="6513" y="-3627"/>
                                </a:lnTo>
                                <a:lnTo>
                                  <a:pt x="6513" y="-3610"/>
                                </a:lnTo>
                                <a:lnTo>
                                  <a:pt x="6434" y="-3621"/>
                                </a:lnTo>
                                <a:lnTo>
                                  <a:pt x="6434" y="-3638"/>
                                </a:lnTo>
                                <a:close/>
                                <a:moveTo>
                                  <a:pt x="6552" y="-3618"/>
                                </a:moveTo>
                                <a:lnTo>
                                  <a:pt x="6632" y="-3607"/>
                                </a:lnTo>
                                <a:lnTo>
                                  <a:pt x="6632" y="-3591"/>
                                </a:lnTo>
                                <a:lnTo>
                                  <a:pt x="6553" y="-3602"/>
                                </a:lnTo>
                                <a:lnTo>
                                  <a:pt x="6552" y="-3618"/>
                                </a:lnTo>
                                <a:close/>
                                <a:moveTo>
                                  <a:pt x="6674" y="-3603"/>
                                </a:moveTo>
                                <a:lnTo>
                                  <a:pt x="6753" y="-3592"/>
                                </a:lnTo>
                                <a:lnTo>
                                  <a:pt x="6754" y="-3575"/>
                                </a:lnTo>
                                <a:lnTo>
                                  <a:pt x="6674" y="-3586"/>
                                </a:lnTo>
                                <a:lnTo>
                                  <a:pt x="6674" y="-3603"/>
                                </a:lnTo>
                                <a:close/>
                                <a:moveTo>
                                  <a:pt x="7755" y="-4319"/>
                                </a:moveTo>
                                <a:lnTo>
                                  <a:pt x="7315" y="-3852"/>
                                </a:lnTo>
                                <a:lnTo>
                                  <a:pt x="5093" y="-4156"/>
                                </a:lnTo>
                                <a:lnTo>
                                  <a:pt x="5199" y="-4249"/>
                                </a:lnTo>
                                <a:moveTo>
                                  <a:pt x="5295" y="-4250"/>
                                </a:moveTo>
                                <a:lnTo>
                                  <a:pt x="7190" y="-3991"/>
                                </a:lnTo>
                                <a:moveTo>
                                  <a:pt x="5294" y="-4305"/>
                                </a:moveTo>
                                <a:lnTo>
                                  <a:pt x="7191" y="-4054"/>
                                </a:lnTo>
                                <a:moveTo>
                                  <a:pt x="5542" y="-4335"/>
                                </a:moveTo>
                                <a:lnTo>
                                  <a:pt x="7054" y="-4128"/>
                                </a:lnTo>
                                <a:lnTo>
                                  <a:pt x="7410" y="-4471"/>
                                </a:lnTo>
                                <a:lnTo>
                                  <a:pt x="5971" y="-4651"/>
                                </a:lnTo>
                                <a:lnTo>
                                  <a:pt x="5542" y="-4335"/>
                                </a:lnTo>
                                <a:close/>
                                <a:moveTo>
                                  <a:pt x="7191" y="-3975"/>
                                </a:moveTo>
                                <a:lnTo>
                                  <a:pt x="7164" y="-3943"/>
                                </a:lnTo>
                                <a:lnTo>
                                  <a:pt x="7192" y="-3939"/>
                                </a:lnTo>
                                <a:lnTo>
                                  <a:pt x="7189" y="-4054"/>
                                </a:lnTo>
                                <a:lnTo>
                                  <a:pt x="7298" y="-4037"/>
                                </a:lnTo>
                                <a:lnTo>
                                  <a:pt x="7303" y="-3917"/>
                                </a:lnTo>
                                <a:lnTo>
                                  <a:pt x="7338" y="-3913"/>
                                </a:lnTo>
                                <a:lnTo>
                                  <a:pt x="7754" y="-4350"/>
                                </a:lnTo>
                                <a:lnTo>
                                  <a:pt x="7754" y="-4395"/>
                                </a:lnTo>
                                <a:lnTo>
                                  <a:pt x="7302" y="-3929"/>
                                </a:lnTo>
                                <a:moveTo>
                                  <a:pt x="7192" y="-3939"/>
                                </a:moveTo>
                                <a:lnTo>
                                  <a:pt x="7293" y="-4039"/>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1" name="Picture 119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5153" y="1229"/>
                            <a:ext cx="23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2" name="AutoShape 1191"/>
                        <wps:cNvSpPr>
                          <a:spLocks/>
                        </wps:cNvSpPr>
                        <wps:spPr bwMode="auto">
                          <a:xfrm>
                            <a:off x="267" y="5371"/>
                            <a:ext cx="2557" cy="813"/>
                          </a:xfrm>
                          <a:custGeom>
                            <a:avLst/>
                            <a:gdLst>
                              <a:gd name="T0" fmla="+- 0 7753 267"/>
                              <a:gd name="T1" fmla="*/ T0 w 2557"/>
                              <a:gd name="T2" fmla="+- 0 953 5371"/>
                              <a:gd name="T3" fmla="*/ 953 h 813"/>
                              <a:gd name="T4" fmla="+- 0 7298 267"/>
                              <a:gd name="T5" fmla="*/ T4 w 2557"/>
                              <a:gd name="T6" fmla="+- 0 1533 5371"/>
                              <a:gd name="T7" fmla="*/ 1533 h 813"/>
                              <a:gd name="T8" fmla="+- 0 7279 267"/>
                              <a:gd name="T9" fmla="*/ T8 w 2557"/>
                              <a:gd name="T10" fmla="+- 0 1490 5371"/>
                              <a:gd name="T11" fmla="*/ 1490 h 813"/>
                              <a:gd name="T12" fmla="+- 0 7290 267"/>
                              <a:gd name="T13" fmla="*/ T12 w 2557"/>
                              <a:gd name="T14" fmla="+- 0 1500 5371"/>
                              <a:gd name="T15" fmla="*/ 1500 h 813"/>
                              <a:gd name="T16" fmla="+- 0 7279 267"/>
                              <a:gd name="T17" fmla="*/ T16 w 2557"/>
                              <a:gd name="T18" fmla="+- 0 1509 5371"/>
                              <a:gd name="T19" fmla="*/ 1509 h 813"/>
                              <a:gd name="T20" fmla="+- 0 7250 267"/>
                              <a:gd name="T21" fmla="*/ T20 w 2557"/>
                              <a:gd name="T22" fmla="+- 0 1509 5371"/>
                              <a:gd name="T23" fmla="*/ 1509 h 813"/>
                              <a:gd name="T24" fmla="+- 0 7239 267"/>
                              <a:gd name="T25" fmla="*/ T24 w 2557"/>
                              <a:gd name="T26" fmla="+- 0 1500 5371"/>
                              <a:gd name="T27" fmla="*/ 1500 h 813"/>
                              <a:gd name="T28" fmla="+- 0 7250 267"/>
                              <a:gd name="T29" fmla="*/ T28 w 2557"/>
                              <a:gd name="T30" fmla="+- 0 1490 5371"/>
                              <a:gd name="T31" fmla="*/ 1490 h 813"/>
                              <a:gd name="T32" fmla="+- 0 7616 267"/>
                              <a:gd name="T33" fmla="*/ T32 w 2557"/>
                              <a:gd name="T34" fmla="+- 0 1143 5371"/>
                              <a:gd name="T35" fmla="*/ 1143 h 813"/>
                              <a:gd name="T36" fmla="+- 0 7642 267"/>
                              <a:gd name="T37" fmla="*/ T36 w 2557"/>
                              <a:gd name="T38" fmla="+- 0 1147 5371"/>
                              <a:gd name="T39" fmla="*/ 1147 h 813"/>
                              <a:gd name="T40" fmla="+- 0 7642 267"/>
                              <a:gd name="T41" fmla="*/ T40 w 2557"/>
                              <a:gd name="T42" fmla="+- 0 1157 5371"/>
                              <a:gd name="T43" fmla="*/ 1157 h 813"/>
                              <a:gd name="T44" fmla="+- 0 7616 267"/>
                              <a:gd name="T45" fmla="*/ T44 w 2557"/>
                              <a:gd name="T46" fmla="+- 0 1162 5371"/>
                              <a:gd name="T47" fmla="*/ 1162 h 813"/>
                              <a:gd name="T48" fmla="+- 0 7591 267"/>
                              <a:gd name="T49" fmla="*/ T48 w 2557"/>
                              <a:gd name="T50" fmla="+- 0 1157 5371"/>
                              <a:gd name="T51" fmla="*/ 1157 h 813"/>
                              <a:gd name="T52" fmla="+- 0 7591 267"/>
                              <a:gd name="T53" fmla="*/ T52 w 2557"/>
                              <a:gd name="T54" fmla="+- 0 1147 5371"/>
                              <a:gd name="T55" fmla="*/ 1147 h 813"/>
                              <a:gd name="T56" fmla="+- 0 7616 267"/>
                              <a:gd name="T57" fmla="*/ T56 w 2557"/>
                              <a:gd name="T58" fmla="+- 0 1143 5371"/>
                              <a:gd name="T59" fmla="*/ 1143 h 813"/>
                              <a:gd name="T60" fmla="+- 0 7690 267"/>
                              <a:gd name="T61" fmla="*/ T60 w 2557"/>
                              <a:gd name="T62" fmla="+- 0 1084 5371"/>
                              <a:gd name="T63" fmla="*/ 1084 h 813"/>
                              <a:gd name="T64" fmla="+- 0 7702 267"/>
                              <a:gd name="T65" fmla="*/ T64 w 2557"/>
                              <a:gd name="T66" fmla="+- 0 1094 5371"/>
                              <a:gd name="T67" fmla="*/ 1094 h 813"/>
                              <a:gd name="T68" fmla="+- 0 7690 267"/>
                              <a:gd name="T69" fmla="*/ T68 w 2557"/>
                              <a:gd name="T70" fmla="+- 0 1103 5371"/>
                              <a:gd name="T71" fmla="*/ 1103 h 813"/>
                              <a:gd name="T72" fmla="+- 0 7662 267"/>
                              <a:gd name="T73" fmla="*/ T72 w 2557"/>
                              <a:gd name="T74" fmla="+- 0 1103 5371"/>
                              <a:gd name="T75" fmla="*/ 1103 h 813"/>
                              <a:gd name="T76" fmla="+- 0 7650 267"/>
                              <a:gd name="T77" fmla="*/ T76 w 2557"/>
                              <a:gd name="T78" fmla="+- 0 1094 5371"/>
                              <a:gd name="T79" fmla="*/ 1094 h 813"/>
                              <a:gd name="T80" fmla="+- 0 7662 267"/>
                              <a:gd name="T81" fmla="*/ T80 w 2557"/>
                              <a:gd name="T82" fmla="+- 0 1084 5371"/>
                              <a:gd name="T83" fmla="*/ 1084 h 813"/>
                              <a:gd name="T84" fmla="+- 0 5762 267"/>
                              <a:gd name="T85" fmla="*/ T84 w 2557"/>
                              <a:gd name="T86" fmla="+- 0 875 5371"/>
                              <a:gd name="T87" fmla="*/ 875 h 813"/>
                              <a:gd name="T88" fmla="+- 0 5788 267"/>
                              <a:gd name="T89" fmla="*/ T88 w 2557"/>
                              <a:gd name="T90" fmla="+- 0 879 5371"/>
                              <a:gd name="T91" fmla="*/ 879 h 813"/>
                              <a:gd name="T92" fmla="+- 0 5788 267"/>
                              <a:gd name="T93" fmla="*/ T92 w 2557"/>
                              <a:gd name="T94" fmla="+- 0 889 5371"/>
                              <a:gd name="T95" fmla="*/ 889 h 813"/>
                              <a:gd name="T96" fmla="+- 0 5762 267"/>
                              <a:gd name="T97" fmla="*/ T96 w 2557"/>
                              <a:gd name="T98" fmla="+- 0 894 5371"/>
                              <a:gd name="T99" fmla="*/ 894 h 813"/>
                              <a:gd name="T100" fmla="+- 0 5736 267"/>
                              <a:gd name="T101" fmla="*/ T100 w 2557"/>
                              <a:gd name="T102" fmla="+- 0 889 5371"/>
                              <a:gd name="T103" fmla="*/ 889 h 813"/>
                              <a:gd name="T104" fmla="+- 0 5736 267"/>
                              <a:gd name="T105" fmla="*/ T104 w 2557"/>
                              <a:gd name="T106" fmla="+- 0 879 5371"/>
                              <a:gd name="T107" fmla="*/ 879 h 813"/>
                              <a:gd name="T108" fmla="+- 0 5762 267"/>
                              <a:gd name="T109" fmla="*/ T108 w 2557"/>
                              <a:gd name="T110" fmla="+- 0 875 5371"/>
                              <a:gd name="T111" fmla="*/ 875 h 813"/>
                              <a:gd name="T112" fmla="+- 0 5703 267"/>
                              <a:gd name="T113" fmla="*/ T112 w 2557"/>
                              <a:gd name="T114" fmla="+- 0 927 5371"/>
                              <a:gd name="T115" fmla="*/ 927 h 813"/>
                              <a:gd name="T116" fmla="+- 0 5715 267"/>
                              <a:gd name="T117" fmla="*/ T116 w 2557"/>
                              <a:gd name="T118" fmla="+- 0 937 5371"/>
                              <a:gd name="T119" fmla="*/ 937 h 813"/>
                              <a:gd name="T120" fmla="+- 0 5703 267"/>
                              <a:gd name="T121" fmla="*/ T120 w 2557"/>
                              <a:gd name="T122" fmla="+- 0 946 5371"/>
                              <a:gd name="T123" fmla="*/ 946 h 813"/>
                              <a:gd name="T124" fmla="+- 0 5675 267"/>
                              <a:gd name="T125" fmla="*/ T124 w 2557"/>
                              <a:gd name="T126" fmla="+- 0 946 5371"/>
                              <a:gd name="T127" fmla="*/ 946 h 813"/>
                              <a:gd name="T128" fmla="+- 0 5663 267"/>
                              <a:gd name="T129" fmla="*/ T128 w 2557"/>
                              <a:gd name="T130" fmla="+- 0 937 5371"/>
                              <a:gd name="T131" fmla="*/ 937 h 813"/>
                              <a:gd name="T132" fmla="+- 0 5675 267"/>
                              <a:gd name="T133" fmla="*/ T132 w 2557"/>
                              <a:gd name="T134" fmla="+- 0 927 5371"/>
                              <a:gd name="T135" fmla="*/ 927 h 813"/>
                              <a:gd name="T136" fmla="+- 0 5275 267"/>
                              <a:gd name="T137" fmla="*/ T136 w 2557"/>
                              <a:gd name="T138" fmla="+- 0 1209 5371"/>
                              <a:gd name="T139" fmla="*/ 1209 h 813"/>
                              <a:gd name="T140" fmla="+- 0 5301 267"/>
                              <a:gd name="T141" fmla="*/ T140 w 2557"/>
                              <a:gd name="T142" fmla="+- 0 1214 5371"/>
                              <a:gd name="T143" fmla="*/ 1214 h 813"/>
                              <a:gd name="T144" fmla="+- 0 5301 267"/>
                              <a:gd name="T145" fmla="*/ T144 w 2557"/>
                              <a:gd name="T146" fmla="+- 0 1224 5371"/>
                              <a:gd name="T147" fmla="*/ 1224 h 813"/>
                              <a:gd name="T148" fmla="+- 0 5275 267"/>
                              <a:gd name="T149" fmla="*/ T148 w 2557"/>
                              <a:gd name="T150" fmla="+- 0 1228 5371"/>
                              <a:gd name="T151" fmla="*/ 1228 h 813"/>
                              <a:gd name="T152" fmla="+- 0 5249 267"/>
                              <a:gd name="T153" fmla="*/ T152 w 2557"/>
                              <a:gd name="T154" fmla="+- 0 1224 5371"/>
                              <a:gd name="T155" fmla="*/ 1224 h 813"/>
                              <a:gd name="T156" fmla="+- 0 5249 267"/>
                              <a:gd name="T157" fmla="*/ T156 w 2557"/>
                              <a:gd name="T158" fmla="+- 0 1214 5371"/>
                              <a:gd name="T159" fmla="*/ 1214 h 813"/>
                              <a:gd name="T160" fmla="+- 0 5275 267"/>
                              <a:gd name="T161" fmla="*/ T160 w 2557"/>
                              <a:gd name="T162" fmla="+- 0 1209 5371"/>
                              <a:gd name="T163" fmla="*/ 1209 h 813"/>
                              <a:gd name="T164" fmla="+- 0 5925 267"/>
                              <a:gd name="T165" fmla="*/ T164 w 2557"/>
                              <a:gd name="T166" fmla="+- 0 721 5371"/>
                              <a:gd name="T167" fmla="*/ 721 h 813"/>
                              <a:gd name="T168" fmla="+- 0 6018 267"/>
                              <a:gd name="T169" fmla="*/ T168 w 2557"/>
                              <a:gd name="T170" fmla="+- 0 746 5371"/>
                              <a:gd name="T171" fmla="*/ 746 h 813"/>
                              <a:gd name="T172" fmla="+- 0 7730 267"/>
                              <a:gd name="T173" fmla="*/ T172 w 2557"/>
                              <a:gd name="T174" fmla="+- 0 975 5371"/>
                              <a:gd name="T175" fmla="*/ 975 h 813"/>
                              <a:gd name="T176" fmla="+- 0 5298 267"/>
                              <a:gd name="T177" fmla="*/ T176 w 2557"/>
                              <a:gd name="T178" fmla="+- 0 1320 5371"/>
                              <a:gd name="T179" fmla="*/ 1320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57" h="813">
                                <a:moveTo>
                                  <a:pt x="6922" y="-3855"/>
                                </a:moveTo>
                                <a:lnTo>
                                  <a:pt x="7486" y="-4418"/>
                                </a:lnTo>
                                <a:lnTo>
                                  <a:pt x="7486" y="-4309"/>
                                </a:lnTo>
                                <a:lnTo>
                                  <a:pt x="7031" y="-3838"/>
                                </a:lnTo>
                                <a:moveTo>
                                  <a:pt x="6997" y="-3881"/>
                                </a:moveTo>
                                <a:lnTo>
                                  <a:pt x="7012" y="-3881"/>
                                </a:lnTo>
                                <a:lnTo>
                                  <a:pt x="7023" y="-3876"/>
                                </a:lnTo>
                                <a:lnTo>
                                  <a:pt x="7023" y="-3871"/>
                                </a:lnTo>
                                <a:lnTo>
                                  <a:pt x="7023" y="-3866"/>
                                </a:lnTo>
                                <a:lnTo>
                                  <a:pt x="7012" y="-3862"/>
                                </a:lnTo>
                                <a:lnTo>
                                  <a:pt x="6997" y="-3862"/>
                                </a:lnTo>
                                <a:lnTo>
                                  <a:pt x="6983" y="-3862"/>
                                </a:lnTo>
                                <a:lnTo>
                                  <a:pt x="6972" y="-3866"/>
                                </a:lnTo>
                                <a:lnTo>
                                  <a:pt x="6972" y="-3871"/>
                                </a:lnTo>
                                <a:lnTo>
                                  <a:pt x="6972" y="-3876"/>
                                </a:lnTo>
                                <a:lnTo>
                                  <a:pt x="6983" y="-3881"/>
                                </a:lnTo>
                                <a:lnTo>
                                  <a:pt x="6997" y="-3881"/>
                                </a:lnTo>
                                <a:close/>
                                <a:moveTo>
                                  <a:pt x="7349" y="-4228"/>
                                </a:moveTo>
                                <a:lnTo>
                                  <a:pt x="7364" y="-4228"/>
                                </a:lnTo>
                                <a:lnTo>
                                  <a:pt x="7375" y="-4224"/>
                                </a:lnTo>
                                <a:lnTo>
                                  <a:pt x="7375" y="-4219"/>
                                </a:lnTo>
                                <a:lnTo>
                                  <a:pt x="7375" y="-4214"/>
                                </a:lnTo>
                                <a:lnTo>
                                  <a:pt x="7364" y="-4209"/>
                                </a:lnTo>
                                <a:lnTo>
                                  <a:pt x="7349" y="-4209"/>
                                </a:lnTo>
                                <a:lnTo>
                                  <a:pt x="7335" y="-4209"/>
                                </a:lnTo>
                                <a:lnTo>
                                  <a:pt x="7324" y="-4214"/>
                                </a:lnTo>
                                <a:lnTo>
                                  <a:pt x="7324" y="-4219"/>
                                </a:lnTo>
                                <a:lnTo>
                                  <a:pt x="7324" y="-4224"/>
                                </a:lnTo>
                                <a:lnTo>
                                  <a:pt x="7335" y="-4228"/>
                                </a:lnTo>
                                <a:lnTo>
                                  <a:pt x="7349" y="-4228"/>
                                </a:lnTo>
                                <a:close/>
                                <a:moveTo>
                                  <a:pt x="7409" y="-4287"/>
                                </a:moveTo>
                                <a:lnTo>
                                  <a:pt x="7423" y="-4287"/>
                                </a:lnTo>
                                <a:lnTo>
                                  <a:pt x="7435" y="-4282"/>
                                </a:lnTo>
                                <a:lnTo>
                                  <a:pt x="7435" y="-4277"/>
                                </a:lnTo>
                                <a:lnTo>
                                  <a:pt x="7435" y="-4272"/>
                                </a:lnTo>
                                <a:lnTo>
                                  <a:pt x="7423" y="-4268"/>
                                </a:lnTo>
                                <a:lnTo>
                                  <a:pt x="7409" y="-4268"/>
                                </a:lnTo>
                                <a:lnTo>
                                  <a:pt x="7395" y="-4268"/>
                                </a:lnTo>
                                <a:lnTo>
                                  <a:pt x="7383" y="-4272"/>
                                </a:lnTo>
                                <a:lnTo>
                                  <a:pt x="7383" y="-4277"/>
                                </a:lnTo>
                                <a:lnTo>
                                  <a:pt x="7383" y="-4282"/>
                                </a:lnTo>
                                <a:lnTo>
                                  <a:pt x="7395" y="-4287"/>
                                </a:lnTo>
                                <a:lnTo>
                                  <a:pt x="7409" y="-4287"/>
                                </a:lnTo>
                                <a:close/>
                                <a:moveTo>
                                  <a:pt x="5495" y="-4496"/>
                                </a:moveTo>
                                <a:lnTo>
                                  <a:pt x="5509" y="-4496"/>
                                </a:lnTo>
                                <a:lnTo>
                                  <a:pt x="5521" y="-4492"/>
                                </a:lnTo>
                                <a:lnTo>
                                  <a:pt x="5521" y="-4487"/>
                                </a:lnTo>
                                <a:lnTo>
                                  <a:pt x="5521" y="-4482"/>
                                </a:lnTo>
                                <a:lnTo>
                                  <a:pt x="5509" y="-4477"/>
                                </a:lnTo>
                                <a:lnTo>
                                  <a:pt x="5495" y="-4477"/>
                                </a:lnTo>
                                <a:lnTo>
                                  <a:pt x="5481" y="-4477"/>
                                </a:lnTo>
                                <a:lnTo>
                                  <a:pt x="5469" y="-4482"/>
                                </a:lnTo>
                                <a:lnTo>
                                  <a:pt x="5469" y="-4487"/>
                                </a:lnTo>
                                <a:lnTo>
                                  <a:pt x="5469" y="-4492"/>
                                </a:lnTo>
                                <a:lnTo>
                                  <a:pt x="5481" y="-4496"/>
                                </a:lnTo>
                                <a:lnTo>
                                  <a:pt x="5495" y="-4496"/>
                                </a:lnTo>
                                <a:close/>
                                <a:moveTo>
                                  <a:pt x="5422" y="-4444"/>
                                </a:moveTo>
                                <a:lnTo>
                                  <a:pt x="5436" y="-4444"/>
                                </a:lnTo>
                                <a:lnTo>
                                  <a:pt x="5448" y="-4439"/>
                                </a:lnTo>
                                <a:lnTo>
                                  <a:pt x="5448" y="-4434"/>
                                </a:lnTo>
                                <a:lnTo>
                                  <a:pt x="5448" y="-4429"/>
                                </a:lnTo>
                                <a:lnTo>
                                  <a:pt x="5436" y="-4425"/>
                                </a:lnTo>
                                <a:lnTo>
                                  <a:pt x="5422" y="-4425"/>
                                </a:lnTo>
                                <a:lnTo>
                                  <a:pt x="5408" y="-4425"/>
                                </a:lnTo>
                                <a:lnTo>
                                  <a:pt x="5396" y="-4429"/>
                                </a:lnTo>
                                <a:lnTo>
                                  <a:pt x="5396" y="-4434"/>
                                </a:lnTo>
                                <a:lnTo>
                                  <a:pt x="5396" y="-4439"/>
                                </a:lnTo>
                                <a:lnTo>
                                  <a:pt x="5408" y="-4444"/>
                                </a:lnTo>
                                <a:lnTo>
                                  <a:pt x="5422" y="-4444"/>
                                </a:lnTo>
                                <a:close/>
                                <a:moveTo>
                                  <a:pt x="5008" y="-4162"/>
                                </a:moveTo>
                                <a:lnTo>
                                  <a:pt x="5022" y="-4162"/>
                                </a:lnTo>
                                <a:lnTo>
                                  <a:pt x="5034" y="-4157"/>
                                </a:lnTo>
                                <a:lnTo>
                                  <a:pt x="5034" y="-4152"/>
                                </a:lnTo>
                                <a:lnTo>
                                  <a:pt x="5034" y="-4147"/>
                                </a:lnTo>
                                <a:lnTo>
                                  <a:pt x="5022" y="-4143"/>
                                </a:lnTo>
                                <a:lnTo>
                                  <a:pt x="5008" y="-4143"/>
                                </a:lnTo>
                                <a:lnTo>
                                  <a:pt x="4994" y="-4143"/>
                                </a:lnTo>
                                <a:lnTo>
                                  <a:pt x="4982" y="-4147"/>
                                </a:lnTo>
                                <a:lnTo>
                                  <a:pt x="4982" y="-4152"/>
                                </a:lnTo>
                                <a:lnTo>
                                  <a:pt x="4982" y="-4157"/>
                                </a:lnTo>
                                <a:lnTo>
                                  <a:pt x="4994" y="-4162"/>
                                </a:lnTo>
                                <a:lnTo>
                                  <a:pt x="5008" y="-4162"/>
                                </a:lnTo>
                                <a:close/>
                                <a:moveTo>
                                  <a:pt x="4930" y="-4135"/>
                                </a:moveTo>
                                <a:lnTo>
                                  <a:pt x="5658" y="-4650"/>
                                </a:lnTo>
                                <a:moveTo>
                                  <a:pt x="5027" y="-4123"/>
                                </a:moveTo>
                                <a:lnTo>
                                  <a:pt x="5751" y="-4625"/>
                                </a:lnTo>
                                <a:lnTo>
                                  <a:pt x="5723" y="-4626"/>
                                </a:lnTo>
                                <a:moveTo>
                                  <a:pt x="7463" y="-4396"/>
                                </a:moveTo>
                                <a:lnTo>
                                  <a:pt x="5708" y="-4595"/>
                                </a:lnTo>
                                <a:moveTo>
                                  <a:pt x="5031" y="-4051"/>
                                </a:moveTo>
                                <a:lnTo>
                                  <a:pt x="5093" y="-4098"/>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3" name="Picture 119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7071" y="1921"/>
                            <a:ext cx="16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4" name="Freeform 1193"/>
                        <wps:cNvSpPr>
                          <a:spLocks/>
                        </wps:cNvSpPr>
                        <wps:spPr bwMode="auto">
                          <a:xfrm>
                            <a:off x="6985" y="1575"/>
                            <a:ext cx="712" cy="456"/>
                          </a:xfrm>
                          <a:custGeom>
                            <a:avLst/>
                            <a:gdLst>
                              <a:gd name="T0" fmla="+- 0 7079 6986"/>
                              <a:gd name="T1" fmla="*/ T0 w 712"/>
                              <a:gd name="T2" fmla="+- 0 2031 1575"/>
                              <a:gd name="T3" fmla="*/ 2031 h 456"/>
                              <a:gd name="T4" fmla="+- 0 6986 6986"/>
                              <a:gd name="T5" fmla="*/ T4 w 712"/>
                              <a:gd name="T6" fmla="+- 0 2021 1575"/>
                              <a:gd name="T7" fmla="*/ 2021 h 456"/>
                              <a:gd name="T8" fmla="+- 0 7164 6986"/>
                              <a:gd name="T9" fmla="*/ T8 w 712"/>
                              <a:gd name="T10" fmla="+- 0 1809 1575"/>
                              <a:gd name="T11" fmla="*/ 1809 h 456"/>
                              <a:gd name="T12" fmla="+- 0 7492 6986"/>
                              <a:gd name="T13" fmla="*/ T12 w 712"/>
                              <a:gd name="T14" fmla="+- 0 1845 1575"/>
                              <a:gd name="T15" fmla="*/ 1845 h 456"/>
                              <a:gd name="T16" fmla="+- 0 7697 6986"/>
                              <a:gd name="T17" fmla="*/ T16 w 712"/>
                              <a:gd name="T18" fmla="+- 0 1623 1575"/>
                              <a:gd name="T19" fmla="*/ 1623 h 456"/>
                              <a:gd name="T20" fmla="+- 0 7321 6986"/>
                              <a:gd name="T21" fmla="*/ T20 w 712"/>
                              <a:gd name="T22" fmla="+- 0 1575 1575"/>
                              <a:gd name="T23" fmla="*/ 1575 h 456"/>
                            </a:gdLst>
                            <a:ahLst/>
                            <a:cxnLst>
                              <a:cxn ang="0">
                                <a:pos x="T1" y="T3"/>
                              </a:cxn>
                              <a:cxn ang="0">
                                <a:pos x="T5" y="T7"/>
                              </a:cxn>
                              <a:cxn ang="0">
                                <a:pos x="T9" y="T11"/>
                              </a:cxn>
                              <a:cxn ang="0">
                                <a:pos x="T13" y="T15"/>
                              </a:cxn>
                              <a:cxn ang="0">
                                <a:pos x="T17" y="T19"/>
                              </a:cxn>
                              <a:cxn ang="0">
                                <a:pos x="T21" y="T23"/>
                              </a:cxn>
                            </a:cxnLst>
                            <a:rect l="0" t="0" r="r" b="b"/>
                            <a:pathLst>
                              <a:path w="712" h="456">
                                <a:moveTo>
                                  <a:pt x="93" y="456"/>
                                </a:moveTo>
                                <a:lnTo>
                                  <a:pt x="0" y="446"/>
                                </a:lnTo>
                                <a:lnTo>
                                  <a:pt x="178" y="234"/>
                                </a:lnTo>
                                <a:lnTo>
                                  <a:pt x="506" y="270"/>
                                </a:lnTo>
                                <a:lnTo>
                                  <a:pt x="711" y="48"/>
                                </a:lnTo>
                                <a:lnTo>
                                  <a:pt x="335" y="0"/>
                                </a:lnTo>
                              </a:path>
                            </a:pathLst>
                          </a:custGeom>
                          <a:noFill/>
                          <a:ln w="4864">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5" name="Picture 119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637" y="1580"/>
                            <a:ext cx="16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6" name="Freeform 1195"/>
                        <wps:cNvSpPr>
                          <a:spLocks/>
                        </wps:cNvSpPr>
                        <wps:spPr bwMode="auto">
                          <a:xfrm>
                            <a:off x="4641" y="1263"/>
                            <a:ext cx="556" cy="456"/>
                          </a:xfrm>
                          <a:custGeom>
                            <a:avLst/>
                            <a:gdLst>
                              <a:gd name="T0" fmla="+- 0 4780 4641"/>
                              <a:gd name="T1" fmla="*/ T0 w 556"/>
                              <a:gd name="T2" fmla="+- 0 1706 1264"/>
                              <a:gd name="T3" fmla="*/ 1706 h 456"/>
                              <a:gd name="T4" fmla="+- 0 4854 4641"/>
                              <a:gd name="T5" fmla="*/ T4 w 556"/>
                              <a:gd name="T6" fmla="+- 0 1719 1264"/>
                              <a:gd name="T7" fmla="*/ 1719 h 456"/>
                              <a:gd name="T8" fmla="+- 0 5095 4641"/>
                              <a:gd name="T9" fmla="*/ T8 w 556"/>
                              <a:gd name="T10" fmla="+- 0 1532 1264"/>
                              <a:gd name="T11" fmla="*/ 1532 h 456"/>
                              <a:gd name="T12" fmla="+- 0 4641 4641"/>
                              <a:gd name="T13" fmla="*/ T12 w 556"/>
                              <a:gd name="T14" fmla="+- 0 1464 1264"/>
                              <a:gd name="T15" fmla="*/ 1464 h 456"/>
                              <a:gd name="T16" fmla="+- 0 4933 4641"/>
                              <a:gd name="T17" fmla="*/ T16 w 556"/>
                              <a:gd name="T18" fmla="+- 0 1264 1264"/>
                              <a:gd name="T19" fmla="*/ 1264 h 456"/>
                              <a:gd name="T20" fmla="+- 0 5196 4641"/>
                              <a:gd name="T21" fmla="*/ T20 w 556"/>
                              <a:gd name="T22" fmla="+- 0 1296 1264"/>
                              <a:gd name="T23" fmla="*/ 1296 h 456"/>
                            </a:gdLst>
                            <a:ahLst/>
                            <a:cxnLst>
                              <a:cxn ang="0">
                                <a:pos x="T1" y="T3"/>
                              </a:cxn>
                              <a:cxn ang="0">
                                <a:pos x="T5" y="T7"/>
                              </a:cxn>
                              <a:cxn ang="0">
                                <a:pos x="T9" y="T11"/>
                              </a:cxn>
                              <a:cxn ang="0">
                                <a:pos x="T13" y="T15"/>
                              </a:cxn>
                              <a:cxn ang="0">
                                <a:pos x="T17" y="T19"/>
                              </a:cxn>
                              <a:cxn ang="0">
                                <a:pos x="T21" y="T23"/>
                              </a:cxn>
                            </a:cxnLst>
                            <a:rect l="0" t="0" r="r" b="b"/>
                            <a:pathLst>
                              <a:path w="556" h="456">
                                <a:moveTo>
                                  <a:pt x="139" y="442"/>
                                </a:moveTo>
                                <a:lnTo>
                                  <a:pt x="213" y="455"/>
                                </a:lnTo>
                                <a:lnTo>
                                  <a:pt x="454" y="268"/>
                                </a:lnTo>
                                <a:lnTo>
                                  <a:pt x="0" y="200"/>
                                </a:lnTo>
                                <a:lnTo>
                                  <a:pt x="292" y="0"/>
                                </a:lnTo>
                                <a:lnTo>
                                  <a:pt x="555" y="32"/>
                                </a:lnTo>
                              </a:path>
                            </a:pathLst>
                          </a:custGeom>
                          <a:noFill/>
                          <a:ln w="4864">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7" name="AutoShape 1196"/>
                        <wps:cNvSpPr>
                          <a:spLocks/>
                        </wps:cNvSpPr>
                        <wps:spPr bwMode="auto">
                          <a:xfrm>
                            <a:off x="0" y="6469"/>
                            <a:ext cx="3347" cy="1870"/>
                          </a:xfrm>
                          <a:custGeom>
                            <a:avLst/>
                            <a:gdLst>
                              <a:gd name="T0" fmla="*/ 4408 w 3347"/>
                              <a:gd name="T1" fmla="+- 0 493 6470"/>
                              <a:gd name="T2" fmla="*/ 493 h 1870"/>
                              <a:gd name="T3" fmla="*/ 7754 w 3347"/>
                              <a:gd name="T4" fmla="+- 0 505 6470"/>
                              <a:gd name="T5" fmla="*/ 505 h 1870"/>
                              <a:gd name="T6" fmla="*/ 7754 w 3347"/>
                              <a:gd name="T7" fmla="+- 0 2360 6470"/>
                              <a:gd name="T8" fmla="*/ 2360 h 1870"/>
                              <a:gd name="T9" fmla="*/ 4408 w 3347"/>
                              <a:gd name="T10" fmla="+- 0 2362 6470"/>
                              <a:gd name="T11" fmla="*/ 2362 h 1870"/>
                              <a:gd name="T12" fmla="*/ 4408 w 3347"/>
                              <a:gd name="T13" fmla="+- 0 493 6470"/>
                              <a:gd name="T14" fmla="*/ 493 h 1870"/>
                              <a:gd name="T15" fmla="*/ 6018 w 3347"/>
                              <a:gd name="T16" fmla="+- 0 746 6470"/>
                              <a:gd name="T17" fmla="*/ 746 h 1870"/>
                              <a:gd name="T18" fmla="*/ 6016 w 3347"/>
                              <a:gd name="T19" fmla="+- 0 780 6470"/>
                              <a:gd name="T20" fmla="*/ 780 h 1870"/>
                            </a:gdLst>
                            <a:ahLst/>
                            <a:cxnLst>
                              <a:cxn ang="0">
                                <a:pos x="T0" y="T2"/>
                              </a:cxn>
                              <a:cxn ang="0">
                                <a:pos x="T3" y="T5"/>
                              </a:cxn>
                              <a:cxn ang="0">
                                <a:pos x="T6" y="T8"/>
                              </a:cxn>
                              <a:cxn ang="0">
                                <a:pos x="T9" y="T11"/>
                              </a:cxn>
                              <a:cxn ang="0">
                                <a:pos x="T12" y="T14"/>
                              </a:cxn>
                              <a:cxn ang="0">
                                <a:pos x="T15" y="T17"/>
                              </a:cxn>
                              <a:cxn ang="0">
                                <a:pos x="T18" y="T20"/>
                              </a:cxn>
                            </a:cxnLst>
                            <a:rect l="0" t="0" r="r" b="b"/>
                            <a:pathLst>
                              <a:path w="3347" h="1870">
                                <a:moveTo>
                                  <a:pt x="4408" y="-5977"/>
                                </a:moveTo>
                                <a:lnTo>
                                  <a:pt x="7754" y="-5965"/>
                                </a:lnTo>
                                <a:lnTo>
                                  <a:pt x="7754" y="-4110"/>
                                </a:lnTo>
                                <a:lnTo>
                                  <a:pt x="4408" y="-4108"/>
                                </a:lnTo>
                                <a:lnTo>
                                  <a:pt x="4408" y="-5977"/>
                                </a:lnTo>
                                <a:close/>
                                <a:moveTo>
                                  <a:pt x="6018" y="-5724"/>
                                </a:moveTo>
                                <a:lnTo>
                                  <a:pt x="6016" y="-5690"/>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8" name="Picture 119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5889" y="597"/>
                            <a:ext cx="133"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9" name="AutoShape 1198"/>
                        <wps:cNvSpPr>
                          <a:spLocks/>
                        </wps:cNvSpPr>
                        <wps:spPr bwMode="auto">
                          <a:xfrm>
                            <a:off x="4639" y="1685"/>
                            <a:ext cx="2562" cy="345"/>
                          </a:xfrm>
                          <a:custGeom>
                            <a:avLst/>
                            <a:gdLst>
                              <a:gd name="T0" fmla="+- 0 7174 4640"/>
                              <a:gd name="T1" fmla="*/ T0 w 2562"/>
                              <a:gd name="T2" fmla="+- 0 2030 1686"/>
                              <a:gd name="T3" fmla="*/ 2030 h 345"/>
                              <a:gd name="T4" fmla="+- 0 7201 4640"/>
                              <a:gd name="T5" fmla="*/ T4 w 2562"/>
                              <a:gd name="T6" fmla="+- 0 2030 1686"/>
                              <a:gd name="T7" fmla="*/ 2030 h 345"/>
                              <a:gd name="T8" fmla="+- 0 4640 4640"/>
                              <a:gd name="T9" fmla="*/ T8 w 2562"/>
                              <a:gd name="T10" fmla="+- 0 1686 1686"/>
                              <a:gd name="T11" fmla="*/ 1686 h 345"/>
                              <a:gd name="T12" fmla="+- 0 4669 4640"/>
                              <a:gd name="T13" fmla="*/ T12 w 2562"/>
                              <a:gd name="T14" fmla="+- 0 1686 1686"/>
                              <a:gd name="T15" fmla="*/ 1686 h 345"/>
                            </a:gdLst>
                            <a:ahLst/>
                            <a:cxnLst>
                              <a:cxn ang="0">
                                <a:pos x="T1" y="T3"/>
                              </a:cxn>
                              <a:cxn ang="0">
                                <a:pos x="T5" y="T7"/>
                              </a:cxn>
                              <a:cxn ang="0">
                                <a:pos x="T9" y="T11"/>
                              </a:cxn>
                              <a:cxn ang="0">
                                <a:pos x="T13" y="T15"/>
                              </a:cxn>
                            </a:cxnLst>
                            <a:rect l="0" t="0" r="r" b="b"/>
                            <a:pathLst>
                              <a:path w="2562" h="345">
                                <a:moveTo>
                                  <a:pt x="2534" y="344"/>
                                </a:moveTo>
                                <a:lnTo>
                                  <a:pt x="2561" y="344"/>
                                </a:lnTo>
                                <a:moveTo>
                                  <a:pt x="0" y="0"/>
                                </a:moveTo>
                                <a:lnTo>
                                  <a:pt x="29" y="0"/>
                                </a:lnTo>
                              </a:path>
                            </a:pathLst>
                          </a:custGeom>
                          <a:noFill/>
                          <a:ln w="288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736B80" id="Group 1188" o:spid="_x0000_s1026" style="position:absolute;margin-left:-9.4pt;margin-top:83.95pt;width:389.3pt;height:390.15pt;z-index:251706880;mso-position-horizontal-relative:page" coordorigin=",597" coordsize="7697,7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">
                <v:shape id="AutoShape 1189" o:spid="_x0000_s1027" style="position:absolute;top:5569;width:2826;height:1183;visibility:visible;mso-wrap-style:square;v-text-anchor:top" coordsize="282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" path="m4929,-3751r1976,283l6907,-3630r25,-16l4944,-3911r-8,6l4931,-3896r-2,145xm6907,-3603r19,l6934,-3603r-1,-42m6907,-3553r30,3l6938,-3555r-1,40l6904,-3515t-96,-95l6822,-3610r14,l6836,-3576r-28,l6808,-3610xm4975,-3863r14,l5003,-3862r,33l4975,-3829r,-34xm5035,-3834r79,12l5115,-3806r-80,-11l5035,-3834xm5031,-3794r79,11l5111,-3767r-80,-11l5031,-3794xm5141,-3777r79,12l5221,-3749r-80,-11l5141,-3777xm5254,-3761r80,11l5334,-3734r-79,-11l5254,-3761xm5368,-3746r79,11l5448,-3719r-80,-11l5368,-3746xm5481,-3728r80,11l5561,-3700r-79,-11l5481,-3728xm5595,-3713r79,11l5675,-3685r-80,-11l5595,-3713xm5708,-3701r80,11l5788,-3673r-80,-11l5708,-3701xm5827,-3680r79,11l5907,-3652r-80,-11l5827,-3680xm5946,-3663r79,11l6026,-3635r-80,-11l5946,-3663xm6069,-3645r79,11l6148,-3618r-79,-11l6069,-3645xm6191,-3628r79,11l6271,-3600r-80,-11l6191,-3628xm6314,-3611r79,11l6393,-3583r-79,-11l6314,-3611xm6430,-3593r79,11l6509,-3566r-79,-11l6430,-3593xm6547,-3576r80,11l6627,-3548r-80,-11l6547,-3576xm6669,-3559r79,11l6748,-3531r-79,-11l6669,-3559xm5149,-3816r80,11l5229,-3789r-80,-11l5149,-3816xm5263,-3799r80,11l5343,-3772r-79,-11l5263,-3799xm5377,-3782r79,11l5457,-3755r-80,-11l5377,-3782xm5489,-3769r80,11l5569,-3741r-80,-11l5489,-3769xm5602,-3755r79,11l5681,-3728r-79,-11l5602,-3755xm5720,-3739r79,11l5800,-3711r-80,-11l5720,-3739xm5835,-3723r79,11l5914,-3695r-79,-11l5835,-3723xm5958,-3705r80,11l6038,-3678r-80,-11l5958,-3705xm6074,-3689r79,11l6153,-3662r-79,-11l6074,-3689xm6197,-3672r80,11l6277,-3645r-80,-11l6197,-3672xm6315,-3654r79,11l6395,-3626r-80,-11l6315,-3654xm6434,-3638r79,11l6513,-3610r-79,-11l6434,-3638xm6552,-3618r80,11l6632,-3591r-79,-11l6552,-3618xm6674,-3603r79,11l6754,-3575r-80,-11l6674,-3603xm7755,-4319r-440,467l5093,-4156r106,-93m5295,-4250r1895,259m5294,-4305r1897,251m5542,-4335r1512,207l7410,-4471,5971,-4651r-429,316xm7191,-3975r-27,32l7192,-3939r-3,-115l7298,-4037r5,120l7338,-3913r416,-437l7754,-4395r-452,466m7192,-3939r101,-100e" filled="f" strokecolor="#231f20" strokeweight=".63pt">
                  <v:path arrowok="t" o:connecttype="custom" o:connectlocs="6932,1924;4929,1819;6934,1967;6938,2015;6808,1960;6808,1994;5003,1708;5035,1736;5035,1736;5031,1792;5221,1821;5334,1820;5368,1824;5368,1824;5482,1859;5675,1885;5788,1880;5827,1890;5827,1890;5946,1924;6148,1952;6270,1953;6314,1959;6314,1959;6430,1993;6627,2022;6748,2022;5149,1754;5149,1754;5264,1787;5457,1815;5569,1812;5602,1815;5602,1815;5720,1848;5914,1875;6038,1876;6074,1881;6074,1881;6197,1914;6395,1944;6513,1943;6552,1952;6552,1952;6674,1984;5093,1414;5294,1265;7410,1099;7164,1627;7303,1653;7302,1641" o:connectangles="0,0,0,0,0,0,0,0,0,0,0,0,0,0,0,0,0,0,0,0,0,0,0,0,0,0,0,0,0,0,0,0,0,0,0,0,0,0,0,0,0,0,0,0,0,0,0,0,0,0,0"/>
                </v:shape>
                <v:shape id="Picture 1190" o:spid="_x0000_s1028" type="#_x0000_t75" style="position:absolute;left:5153;top:1229;width:23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">
                  <v:imagedata r:id="rId169" o:title=""/>
                </v:shape>
                <v:shape id="AutoShape 1191" o:spid="_x0000_s1029" style="position:absolute;left:267;top:5371;width:2557;height:813;visibility:visible;mso-wrap-style:square;v-text-anchor:top" coordsize="255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" path="m6922,-3855r564,-563l7486,-4309r-455,471m6997,-3881r15,l7023,-3876r,5l7023,-3866r-11,4l6997,-3862r-14,l6972,-3866r,-5l6972,-3876r11,-5l6997,-3881xm7349,-4228r15,l7375,-4224r,5l7375,-4214r-11,5l7349,-4209r-14,l7324,-4214r,-5l7324,-4224r11,-4l7349,-4228xm7409,-4287r14,l7435,-4282r,5l7435,-4272r-12,4l7409,-4268r-14,l7383,-4272r,-5l7383,-4282r12,-5l7409,-4287xm5495,-4496r14,l5521,-4492r,5l5521,-4482r-12,5l5495,-4477r-14,l5469,-4482r,-5l5469,-4492r12,-4l5495,-4496xm5422,-4444r14,l5448,-4439r,5l5448,-4429r-12,4l5422,-4425r-14,l5396,-4429r,-5l5396,-4439r12,-5l5422,-4444xm5008,-4162r14,l5034,-4157r,5l5034,-4147r-12,4l5008,-4143r-14,l4982,-4147r,-5l4982,-4157r12,-5l5008,-4162xm4930,-4135r728,-515m5027,-4123r724,-502l5723,-4626t1740,230l5708,-4595t-677,544l5093,-4098e" filled="f" strokecolor="#231f20" strokeweight=".63pt">
                  <v:path arrowok="t" o:connecttype="custom" o:connectlocs="7486,953;7031,1533;7012,1490;7023,1500;7012,1509;6983,1509;6972,1500;6983,1490;7349,1143;7375,1147;7375,1157;7349,1162;7324,1157;7324,1147;7349,1143;7423,1084;7435,1094;7423,1103;7395,1103;7383,1094;7395,1084;5495,875;5521,879;5521,889;5495,894;5469,889;5469,879;5495,875;5436,927;5448,937;5436,946;5408,946;5396,937;5408,927;5008,1209;5034,1214;5034,1224;5008,1228;4982,1224;4982,1214;5008,1209;5658,721;5751,746;7463,975;5031,1320" o:connectangles="0,0,0,0,0,0,0,0,0,0,0,0,0,0,0,0,0,0,0,0,0,0,0,0,0,0,0,0,0,0,0,0,0,0,0,0,0,0,0,0,0,0,0,0,0"/>
                </v:shape>
                <v:shape id="Picture 1192" o:spid="_x0000_s1030" type="#_x0000_t75" style="position:absolute;left:7071;top:1921;width:16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">
                  <v:imagedata r:id="rId170" o:title=""/>
                </v:shape>
                <v:shape id="Freeform 1193" o:spid="_x0000_s1031" style="position:absolute;left:6985;top:1575;width:712;height:456;visibility:visible;mso-wrap-style:square;v-text-anchor:top" coordsize="7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" path="m93,456l,446,178,234r328,36l711,48,335,e" filled="f" strokecolor="#231f20" strokeweight=".1351mm">
                  <v:stroke dashstyle="dash"/>
                  <v:path arrowok="t" o:connecttype="custom" o:connectlocs="93,2031;0,2021;178,1809;506,1845;711,1623;335,1575" o:connectangles="0,0,0,0,0,0"/>
                </v:shape>
                <v:shape id="Picture 1194" o:spid="_x0000_s1032" type="#_x0000_t75" style="position:absolute;left:4637;top:1580;width:167;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">
                  <v:imagedata r:id="rId171" o:title=""/>
                </v:shape>
                <v:shape id="Freeform 1195" o:spid="_x0000_s1033" style="position:absolute;left:4641;top:1263;width:556;height:456;visibility:visible;mso-wrap-style:square;v-text-anchor:top" coordsize="5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" path="m139,442r74,13l454,268,,200,292,,555,32e" filled="f" strokecolor="#231f20" strokeweight=".1351mm">
                  <v:stroke dashstyle="dash"/>
                  <v:path arrowok="t" o:connecttype="custom" o:connectlocs="139,1706;213,1719;454,1532;0,1464;292,1264;555,1296" o:connectangles="0,0,0,0,0,0"/>
                </v:shape>
                <v:shape id="AutoShape 1196" o:spid="_x0000_s1034" style="position:absolute;top:6469;width:3347;height:1870;visibility:visible;mso-wrap-style:square;v-text-anchor:top" coordsize="3347,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" path="m4408,-5977r3346,12l7754,-4110r-3346,2l4408,-5977xm6018,-5724r-2,34e" filled="f" strokecolor="#231f20" strokeweight=".63pt">
                  <v:path arrowok="t" o:connecttype="custom" o:connectlocs="4408,493;7754,505;7754,2360;4408,2362;4408,493;6018,746;6016,780" o:connectangles="0,0,0,0,0,0,0"/>
                </v:shape>
                <v:shape id="Picture 1197" o:spid="_x0000_s1035" type="#_x0000_t75" style="position:absolute;left:5889;top:597;width:13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">
                  <v:imagedata r:id="rId172" o:title=""/>
                </v:shape>
                <v:shape id="AutoShape 1198" o:spid="_x0000_s1036" style="position:absolute;left:4639;top:1685;width:2562;height:345;visibility:visible;mso-wrap-style:square;v-text-anchor:top" coordsize="256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" path="m2534,344r27,m,l29,e" filled="f" strokecolor="#231f20" strokeweight=".80011mm">
                  <v:path arrowok="t" o:connecttype="custom" o:connectlocs="2534,2030;2561,2030;0,1686;29,1686" o:connectangles="0,0,0,0"/>
                </v:shape>
                <w10:wrap anchorx="page"/>
              </v:group>
            </w:pict>
          </mc:Fallback>
        </mc:AlternateContent>
      </w:r>
      <w:r>
        <w:rPr>
          <w:noProof/>
          <w:lang w:val="ru-RU" w:eastAsia="ru-RU"/>
        </w:rPr>
        <mc:AlternateContent>
          <mc:Choice Requires="wpg">
            <w:drawing>
              <wp:anchor distT="0" distB="0" distL="114300" distR="114300" simplePos="0" relativeHeight="251704832" behindDoc="0" locked="0" layoutInCell="1" allowOverlap="1" wp14:anchorId="3A53FBC0" wp14:editId="42EDBCFB">
                <wp:simplePos x="0" y="0"/>
                <wp:positionH relativeFrom="page">
                  <wp:posOffset>510540</wp:posOffset>
                </wp:positionH>
                <wp:positionV relativeFrom="paragraph">
                  <wp:posOffset>71120</wp:posOffset>
                </wp:positionV>
                <wp:extent cx="1346835" cy="902970"/>
                <wp:effectExtent l="8255" t="3175" r="0" b="0"/>
                <wp:wrapTopAndBottom/>
                <wp:docPr id="4435"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835" cy="902970"/>
                          <a:chOff x="808" y="158"/>
                          <a:chExt cx="2121" cy="1422"/>
                        </a:xfrm>
                      </wpg:grpSpPr>
                      <wps:wsp>
                        <wps:cNvPr id="4436" name="Line 625"/>
                        <wps:cNvCnPr>
                          <a:cxnSpLocks noChangeShapeType="1"/>
                        </wps:cNvCnPr>
                        <wps:spPr bwMode="auto">
                          <a:xfrm>
                            <a:off x="2766" y="253"/>
                            <a:ext cx="0" cy="83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37" name="Line 626"/>
                        <wps:cNvCnPr>
                          <a:cxnSpLocks noChangeShapeType="1"/>
                        </wps:cNvCnPr>
                        <wps:spPr bwMode="auto">
                          <a:xfrm>
                            <a:off x="2824" y="253"/>
                            <a:ext cx="0" cy="89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38" name="Line 627"/>
                        <wps:cNvCnPr>
                          <a:cxnSpLocks noChangeShapeType="1"/>
                        </wps:cNvCnPr>
                        <wps:spPr bwMode="auto">
                          <a:xfrm>
                            <a:off x="2882" y="253"/>
                            <a:ext cx="0" cy="92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39" name="Line 628"/>
                        <wps:cNvCnPr>
                          <a:cxnSpLocks noChangeShapeType="1"/>
                        </wps:cNvCnPr>
                        <wps:spPr bwMode="auto">
                          <a:xfrm>
                            <a:off x="1673" y="253"/>
                            <a:ext cx="0" cy="59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40" name="Line 629"/>
                        <wps:cNvCnPr>
                          <a:cxnSpLocks noChangeShapeType="1"/>
                        </wps:cNvCnPr>
                        <wps:spPr bwMode="auto">
                          <a:xfrm>
                            <a:off x="1717" y="253"/>
                            <a:ext cx="0" cy="60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41" name="Freeform 630"/>
                        <wps:cNvSpPr>
                          <a:spLocks/>
                        </wps:cNvSpPr>
                        <wps:spPr bwMode="auto">
                          <a:xfrm>
                            <a:off x="1778" y="252"/>
                            <a:ext cx="924" cy="841"/>
                          </a:xfrm>
                          <a:custGeom>
                            <a:avLst/>
                            <a:gdLst>
                              <a:gd name="T0" fmla="+- 0 1783 1779"/>
                              <a:gd name="T1" fmla="*/ T0 w 924"/>
                              <a:gd name="T2" fmla="+- 0 253 253"/>
                              <a:gd name="T3" fmla="*/ 253 h 841"/>
                              <a:gd name="T4" fmla="+- 0 1779 1779"/>
                              <a:gd name="T5" fmla="*/ T4 w 924"/>
                              <a:gd name="T6" fmla="+- 0 253 253"/>
                              <a:gd name="T7" fmla="*/ 253 h 841"/>
                              <a:gd name="T8" fmla="+- 0 1779 1779"/>
                              <a:gd name="T9" fmla="*/ T8 w 924"/>
                              <a:gd name="T10" fmla="+- 0 903 253"/>
                              <a:gd name="T11" fmla="*/ 903 h 841"/>
                              <a:gd name="T12" fmla="+- 0 2701 1779"/>
                              <a:gd name="T13" fmla="*/ T12 w 924"/>
                              <a:gd name="T14" fmla="+- 0 1094 253"/>
                              <a:gd name="T15" fmla="*/ 1094 h 841"/>
                              <a:gd name="T16" fmla="+- 0 2702 1779"/>
                              <a:gd name="T17" fmla="*/ T16 w 924"/>
                              <a:gd name="T18" fmla="+- 0 1090 253"/>
                              <a:gd name="T19" fmla="*/ 1090 h 841"/>
                              <a:gd name="T20" fmla="+- 0 1783 1779"/>
                              <a:gd name="T21" fmla="*/ T20 w 924"/>
                              <a:gd name="T22" fmla="+- 0 900 253"/>
                              <a:gd name="T23" fmla="*/ 900 h 841"/>
                              <a:gd name="T24" fmla="+- 0 1783 1779"/>
                              <a:gd name="T25" fmla="*/ T24 w 924"/>
                              <a:gd name="T26" fmla="+- 0 253 253"/>
                              <a:gd name="T27" fmla="*/ 253 h 841"/>
                            </a:gdLst>
                            <a:ahLst/>
                            <a:cxnLst>
                              <a:cxn ang="0">
                                <a:pos x="T1" y="T3"/>
                              </a:cxn>
                              <a:cxn ang="0">
                                <a:pos x="T5" y="T7"/>
                              </a:cxn>
                              <a:cxn ang="0">
                                <a:pos x="T9" y="T11"/>
                              </a:cxn>
                              <a:cxn ang="0">
                                <a:pos x="T13" y="T15"/>
                              </a:cxn>
                              <a:cxn ang="0">
                                <a:pos x="T17" y="T19"/>
                              </a:cxn>
                              <a:cxn ang="0">
                                <a:pos x="T21" y="T23"/>
                              </a:cxn>
                              <a:cxn ang="0">
                                <a:pos x="T25" y="T27"/>
                              </a:cxn>
                            </a:cxnLst>
                            <a:rect l="0" t="0" r="r" b="b"/>
                            <a:pathLst>
                              <a:path w="924" h="841">
                                <a:moveTo>
                                  <a:pt x="4" y="0"/>
                                </a:moveTo>
                                <a:lnTo>
                                  <a:pt x="0" y="0"/>
                                </a:lnTo>
                                <a:lnTo>
                                  <a:pt x="0" y="650"/>
                                </a:lnTo>
                                <a:lnTo>
                                  <a:pt x="922" y="841"/>
                                </a:lnTo>
                                <a:lnTo>
                                  <a:pt x="923" y="837"/>
                                </a:lnTo>
                                <a:lnTo>
                                  <a:pt x="4" y="647"/>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2" name="AutoShape 631"/>
                        <wps:cNvSpPr>
                          <a:spLocks/>
                        </wps:cNvSpPr>
                        <wps:spPr bwMode="auto">
                          <a:xfrm>
                            <a:off x="2396" y="1209"/>
                            <a:ext cx="430" cy="279"/>
                          </a:xfrm>
                          <a:custGeom>
                            <a:avLst/>
                            <a:gdLst>
                              <a:gd name="T0" fmla="+- 0 2397 2396"/>
                              <a:gd name="T1" fmla="*/ T0 w 430"/>
                              <a:gd name="T2" fmla="+- 0 1382 1210"/>
                              <a:gd name="T3" fmla="*/ 1382 h 279"/>
                              <a:gd name="T4" fmla="+- 0 2396 2396"/>
                              <a:gd name="T5" fmla="*/ T4 w 430"/>
                              <a:gd name="T6" fmla="+- 0 1386 1210"/>
                              <a:gd name="T7" fmla="*/ 1386 h 279"/>
                              <a:gd name="T8" fmla="+- 0 2826 2396"/>
                              <a:gd name="T9" fmla="*/ T8 w 430"/>
                              <a:gd name="T10" fmla="+- 0 1488 1210"/>
                              <a:gd name="T11" fmla="*/ 1488 h 279"/>
                              <a:gd name="T12" fmla="+- 0 2826 2396"/>
                              <a:gd name="T13" fmla="*/ T12 w 430"/>
                              <a:gd name="T14" fmla="+- 0 1483 1210"/>
                              <a:gd name="T15" fmla="*/ 1483 h 279"/>
                              <a:gd name="T16" fmla="+- 0 2822 2396"/>
                              <a:gd name="T17" fmla="*/ T16 w 430"/>
                              <a:gd name="T18" fmla="+- 0 1483 1210"/>
                              <a:gd name="T19" fmla="*/ 1483 h 279"/>
                              <a:gd name="T20" fmla="+- 0 2397 2396"/>
                              <a:gd name="T21" fmla="*/ T20 w 430"/>
                              <a:gd name="T22" fmla="+- 0 1382 1210"/>
                              <a:gd name="T23" fmla="*/ 1382 h 279"/>
                              <a:gd name="T24" fmla="+- 0 2826 2396"/>
                              <a:gd name="T25" fmla="*/ T24 w 430"/>
                              <a:gd name="T26" fmla="+- 0 1210 1210"/>
                              <a:gd name="T27" fmla="*/ 1210 h 279"/>
                              <a:gd name="T28" fmla="+- 0 2822 2396"/>
                              <a:gd name="T29" fmla="*/ T28 w 430"/>
                              <a:gd name="T30" fmla="+- 0 1210 1210"/>
                              <a:gd name="T31" fmla="*/ 1210 h 279"/>
                              <a:gd name="T32" fmla="+- 0 2822 2396"/>
                              <a:gd name="T33" fmla="*/ T32 w 430"/>
                              <a:gd name="T34" fmla="+- 0 1483 1210"/>
                              <a:gd name="T35" fmla="*/ 1483 h 279"/>
                              <a:gd name="T36" fmla="+- 0 2826 2396"/>
                              <a:gd name="T37" fmla="*/ T36 w 430"/>
                              <a:gd name="T38" fmla="+- 0 1483 1210"/>
                              <a:gd name="T39" fmla="*/ 1483 h 279"/>
                              <a:gd name="T40" fmla="+- 0 2826 2396"/>
                              <a:gd name="T41" fmla="*/ T40 w 430"/>
                              <a:gd name="T42" fmla="+- 0 1210 1210"/>
                              <a:gd name="T43" fmla="*/ 121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0" h="279">
                                <a:moveTo>
                                  <a:pt x="1" y="172"/>
                                </a:moveTo>
                                <a:lnTo>
                                  <a:pt x="0" y="176"/>
                                </a:lnTo>
                                <a:lnTo>
                                  <a:pt x="430" y="278"/>
                                </a:lnTo>
                                <a:lnTo>
                                  <a:pt x="430" y="273"/>
                                </a:lnTo>
                                <a:lnTo>
                                  <a:pt x="426" y="273"/>
                                </a:lnTo>
                                <a:lnTo>
                                  <a:pt x="1" y="172"/>
                                </a:lnTo>
                                <a:close/>
                                <a:moveTo>
                                  <a:pt x="430" y="0"/>
                                </a:moveTo>
                                <a:lnTo>
                                  <a:pt x="426" y="0"/>
                                </a:lnTo>
                                <a:lnTo>
                                  <a:pt x="426" y="273"/>
                                </a:lnTo>
                                <a:lnTo>
                                  <a:pt x="430" y="273"/>
                                </a:lnTo>
                                <a:lnTo>
                                  <a:pt x="4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3" name="Picture 63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702" y="1185"/>
                            <a:ext cx="22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4" name="Line 633"/>
                        <wps:cNvCnPr>
                          <a:cxnSpLocks noChangeShapeType="1"/>
                        </wps:cNvCnPr>
                        <wps:spPr bwMode="auto">
                          <a:xfrm>
                            <a:off x="2804" y="947"/>
                            <a:ext cx="0" cy="1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45" name="Line 634"/>
                        <wps:cNvCnPr>
                          <a:cxnSpLocks noChangeShapeType="1"/>
                        </wps:cNvCnPr>
                        <wps:spPr bwMode="auto">
                          <a:xfrm>
                            <a:off x="2766" y="945"/>
                            <a:ext cx="41" cy="0"/>
                          </a:xfrm>
                          <a:prstGeom prst="line">
                            <a:avLst/>
                          </a:prstGeom>
                          <a:noFill/>
                          <a:ln w="2540">
                            <a:solidFill>
                              <a:srgbClr val="231F20"/>
                            </a:solidFill>
                            <a:round/>
                            <a:headEnd/>
                            <a:tailEnd/>
                          </a:ln>
                          <a:extLst>
                            <a:ext uri="{909E8E84-426E-40DD-AFC4-6F175D3DCCD1}">
                              <a14:hiddenFill xmlns:a14="http://schemas.microsoft.com/office/drawing/2010/main">
                                <a:noFill/>
                              </a14:hiddenFill>
                            </a:ext>
                          </a:extLst>
                        </wps:spPr>
                        <wps:bodyPr/>
                      </wps:wsp>
                      <wps:wsp>
                        <wps:cNvPr id="4446" name="Freeform 635"/>
                        <wps:cNvSpPr>
                          <a:spLocks/>
                        </wps:cNvSpPr>
                        <wps:spPr bwMode="auto">
                          <a:xfrm>
                            <a:off x="1716" y="739"/>
                            <a:ext cx="49" cy="146"/>
                          </a:xfrm>
                          <a:custGeom>
                            <a:avLst/>
                            <a:gdLst>
                              <a:gd name="T0" fmla="+- 0 1717 1716"/>
                              <a:gd name="T1" fmla="*/ T0 w 49"/>
                              <a:gd name="T2" fmla="+- 0 740 740"/>
                              <a:gd name="T3" fmla="*/ 740 h 146"/>
                              <a:gd name="T4" fmla="+- 0 1716 1716"/>
                              <a:gd name="T5" fmla="*/ T4 w 49"/>
                              <a:gd name="T6" fmla="+- 0 744 740"/>
                              <a:gd name="T7" fmla="*/ 744 h 146"/>
                              <a:gd name="T8" fmla="+- 0 1760 1716"/>
                              <a:gd name="T9" fmla="*/ T8 w 49"/>
                              <a:gd name="T10" fmla="+- 0 751 740"/>
                              <a:gd name="T11" fmla="*/ 751 h 146"/>
                              <a:gd name="T12" fmla="+- 0 1760 1716"/>
                              <a:gd name="T13" fmla="*/ T12 w 49"/>
                              <a:gd name="T14" fmla="+- 0 885 740"/>
                              <a:gd name="T15" fmla="*/ 885 h 146"/>
                              <a:gd name="T16" fmla="+- 0 1765 1716"/>
                              <a:gd name="T17" fmla="*/ T16 w 49"/>
                              <a:gd name="T18" fmla="+- 0 885 740"/>
                              <a:gd name="T19" fmla="*/ 885 h 146"/>
                              <a:gd name="T20" fmla="+- 0 1765 1716"/>
                              <a:gd name="T21" fmla="*/ T20 w 49"/>
                              <a:gd name="T22" fmla="+- 0 747 740"/>
                              <a:gd name="T23" fmla="*/ 747 h 146"/>
                              <a:gd name="T24" fmla="+- 0 1717 1716"/>
                              <a:gd name="T25" fmla="*/ T24 w 49"/>
                              <a:gd name="T26" fmla="+- 0 740 740"/>
                              <a:gd name="T27" fmla="*/ 740 h 146"/>
                            </a:gdLst>
                            <a:ahLst/>
                            <a:cxnLst>
                              <a:cxn ang="0">
                                <a:pos x="T1" y="T3"/>
                              </a:cxn>
                              <a:cxn ang="0">
                                <a:pos x="T5" y="T7"/>
                              </a:cxn>
                              <a:cxn ang="0">
                                <a:pos x="T9" y="T11"/>
                              </a:cxn>
                              <a:cxn ang="0">
                                <a:pos x="T13" y="T15"/>
                              </a:cxn>
                              <a:cxn ang="0">
                                <a:pos x="T17" y="T19"/>
                              </a:cxn>
                              <a:cxn ang="0">
                                <a:pos x="T21" y="T23"/>
                              </a:cxn>
                              <a:cxn ang="0">
                                <a:pos x="T25" y="T27"/>
                              </a:cxn>
                            </a:cxnLst>
                            <a:rect l="0" t="0" r="r" b="b"/>
                            <a:pathLst>
                              <a:path w="49" h="146">
                                <a:moveTo>
                                  <a:pt x="1" y="0"/>
                                </a:moveTo>
                                <a:lnTo>
                                  <a:pt x="0" y="4"/>
                                </a:lnTo>
                                <a:lnTo>
                                  <a:pt x="44" y="11"/>
                                </a:lnTo>
                                <a:lnTo>
                                  <a:pt x="44" y="145"/>
                                </a:lnTo>
                                <a:lnTo>
                                  <a:pt x="49" y="145"/>
                                </a:lnTo>
                                <a:lnTo>
                                  <a:pt x="49" y="7"/>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7" name="Line 636"/>
                        <wps:cNvCnPr>
                          <a:cxnSpLocks noChangeShapeType="1"/>
                        </wps:cNvCnPr>
                        <wps:spPr bwMode="auto">
                          <a:xfrm>
                            <a:off x="1650" y="253"/>
                            <a:ext cx="0" cy="65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48" name="AutoShape 637"/>
                        <wps:cNvSpPr>
                          <a:spLocks/>
                        </wps:cNvSpPr>
                        <wps:spPr bwMode="auto">
                          <a:xfrm>
                            <a:off x="1780" y="714"/>
                            <a:ext cx="987" cy="189"/>
                          </a:xfrm>
                          <a:custGeom>
                            <a:avLst/>
                            <a:gdLst>
                              <a:gd name="T0" fmla="+- 0 2221 1780"/>
                              <a:gd name="T1" fmla="*/ T0 w 987"/>
                              <a:gd name="T2" fmla="+- 0 715 715"/>
                              <a:gd name="T3" fmla="*/ 715 h 189"/>
                              <a:gd name="T4" fmla="+- 0 1780 1780"/>
                              <a:gd name="T5" fmla="*/ T4 w 987"/>
                              <a:gd name="T6" fmla="+- 0 900 715"/>
                              <a:gd name="T7" fmla="*/ 900 h 189"/>
                              <a:gd name="T8" fmla="+- 0 1782 1780"/>
                              <a:gd name="T9" fmla="*/ T8 w 987"/>
                              <a:gd name="T10" fmla="+- 0 904 715"/>
                              <a:gd name="T11" fmla="*/ 904 h 189"/>
                              <a:gd name="T12" fmla="+- 0 2221 1780"/>
                              <a:gd name="T13" fmla="*/ T12 w 987"/>
                              <a:gd name="T14" fmla="+- 0 719 715"/>
                              <a:gd name="T15" fmla="*/ 719 h 189"/>
                              <a:gd name="T16" fmla="+- 0 2248 1780"/>
                              <a:gd name="T17" fmla="*/ T16 w 987"/>
                              <a:gd name="T18" fmla="+- 0 719 715"/>
                              <a:gd name="T19" fmla="*/ 719 h 189"/>
                              <a:gd name="T20" fmla="+- 0 2221 1780"/>
                              <a:gd name="T21" fmla="*/ T20 w 987"/>
                              <a:gd name="T22" fmla="+- 0 715 715"/>
                              <a:gd name="T23" fmla="*/ 715 h 189"/>
                              <a:gd name="T24" fmla="+- 0 2248 1780"/>
                              <a:gd name="T25" fmla="*/ T24 w 987"/>
                              <a:gd name="T26" fmla="+- 0 719 715"/>
                              <a:gd name="T27" fmla="*/ 719 h 189"/>
                              <a:gd name="T28" fmla="+- 0 2221 1780"/>
                              <a:gd name="T29" fmla="*/ T28 w 987"/>
                              <a:gd name="T30" fmla="+- 0 719 715"/>
                              <a:gd name="T31" fmla="*/ 719 h 189"/>
                              <a:gd name="T32" fmla="+- 0 2766 1780"/>
                              <a:gd name="T33" fmla="*/ T32 w 987"/>
                              <a:gd name="T34" fmla="+- 0 808 715"/>
                              <a:gd name="T35" fmla="*/ 808 h 189"/>
                              <a:gd name="T36" fmla="+- 0 2767 1780"/>
                              <a:gd name="T37" fmla="*/ T36 w 987"/>
                              <a:gd name="T38" fmla="+- 0 804 715"/>
                              <a:gd name="T39" fmla="*/ 804 h 189"/>
                              <a:gd name="T40" fmla="+- 0 2248 1780"/>
                              <a:gd name="T41" fmla="*/ T40 w 987"/>
                              <a:gd name="T42" fmla="+- 0 719 715"/>
                              <a:gd name="T43" fmla="*/ 71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7" h="189">
                                <a:moveTo>
                                  <a:pt x="441" y="0"/>
                                </a:moveTo>
                                <a:lnTo>
                                  <a:pt x="0" y="185"/>
                                </a:lnTo>
                                <a:lnTo>
                                  <a:pt x="2" y="189"/>
                                </a:lnTo>
                                <a:lnTo>
                                  <a:pt x="441" y="4"/>
                                </a:lnTo>
                                <a:lnTo>
                                  <a:pt x="468" y="4"/>
                                </a:lnTo>
                                <a:lnTo>
                                  <a:pt x="441" y="0"/>
                                </a:lnTo>
                                <a:close/>
                                <a:moveTo>
                                  <a:pt x="468" y="4"/>
                                </a:moveTo>
                                <a:lnTo>
                                  <a:pt x="441" y="4"/>
                                </a:lnTo>
                                <a:lnTo>
                                  <a:pt x="986" y="93"/>
                                </a:lnTo>
                                <a:lnTo>
                                  <a:pt x="987" y="89"/>
                                </a:lnTo>
                                <a:lnTo>
                                  <a:pt x="46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9" name="Line 638"/>
                        <wps:cNvCnPr>
                          <a:cxnSpLocks noChangeShapeType="1"/>
                        </wps:cNvCnPr>
                        <wps:spPr bwMode="auto">
                          <a:xfrm>
                            <a:off x="2221" y="262"/>
                            <a:ext cx="0" cy="45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50" name="AutoShape 639"/>
                        <wps:cNvSpPr>
                          <a:spLocks/>
                        </wps:cNvSpPr>
                        <wps:spPr bwMode="auto">
                          <a:xfrm>
                            <a:off x="1802" y="160"/>
                            <a:ext cx="872" cy="885"/>
                          </a:xfrm>
                          <a:custGeom>
                            <a:avLst/>
                            <a:gdLst>
                              <a:gd name="T0" fmla="+- 0 2571 1803"/>
                              <a:gd name="T1" fmla="*/ T0 w 872"/>
                              <a:gd name="T2" fmla="+- 0 845 161"/>
                              <a:gd name="T3" fmla="*/ 845 h 885"/>
                              <a:gd name="T4" fmla="+- 0 2447 1803"/>
                              <a:gd name="T5" fmla="*/ T4 w 872"/>
                              <a:gd name="T6" fmla="+- 0 845 161"/>
                              <a:gd name="T7" fmla="*/ 845 h 885"/>
                              <a:gd name="T8" fmla="+- 0 2486 1803"/>
                              <a:gd name="T9" fmla="*/ T8 w 872"/>
                              <a:gd name="T10" fmla="+- 0 875 161"/>
                              <a:gd name="T11" fmla="*/ 875 h 885"/>
                              <a:gd name="T12" fmla="+- 0 2634 1803"/>
                              <a:gd name="T13" fmla="*/ T12 w 872"/>
                              <a:gd name="T14" fmla="+- 0 1016 161"/>
                              <a:gd name="T15" fmla="*/ 1016 h 885"/>
                              <a:gd name="T16" fmla="+- 0 2672 1803"/>
                              <a:gd name="T17" fmla="*/ T16 w 872"/>
                              <a:gd name="T18" fmla="+- 0 1045 161"/>
                              <a:gd name="T19" fmla="*/ 1045 h 885"/>
                              <a:gd name="T20" fmla="+- 0 2656 1803"/>
                              <a:gd name="T21" fmla="*/ T20 w 872"/>
                              <a:gd name="T22" fmla="+- 0 1003 161"/>
                              <a:gd name="T23" fmla="*/ 1003 h 885"/>
                              <a:gd name="T24" fmla="+- 0 2571 1803"/>
                              <a:gd name="T25" fmla="*/ T24 w 872"/>
                              <a:gd name="T26" fmla="+- 0 845 161"/>
                              <a:gd name="T27" fmla="*/ 845 h 885"/>
                              <a:gd name="T28" fmla="+- 0 2604 1803"/>
                              <a:gd name="T29" fmla="*/ T28 w 872"/>
                              <a:gd name="T30" fmla="+- 0 724 161"/>
                              <a:gd name="T31" fmla="*/ 724 h 885"/>
                              <a:gd name="T32" fmla="+- 0 2036 1803"/>
                              <a:gd name="T33" fmla="*/ T32 w 872"/>
                              <a:gd name="T34" fmla="+- 0 724 161"/>
                              <a:gd name="T35" fmla="*/ 724 h 885"/>
                              <a:gd name="T36" fmla="+- 0 2091 1803"/>
                              <a:gd name="T37" fmla="*/ T36 w 872"/>
                              <a:gd name="T38" fmla="+- 0 784 161"/>
                              <a:gd name="T39" fmla="*/ 784 h 885"/>
                              <a:gd name="T40" fmla="+- 0 2158 1803"/>
                              <a:gd name="T41" fmla="*/ T40 w 872"/>
                              <a:gd name="T42" fmla="+- 0 829 161"/>
                              <a:gd name="T43" fmla="*/ 829 h 885"/>
                              <a:gd name="T44" fmla="+- 0 2236 1803"/>
                              <a:gd name="T45" fmla="*/ T44 w 872"/>
                              <a:gd name="T46" fmla="+- 0 858 161"/>
                              <a:gd name="T47" fmla="*/ 858 h 885"/>
                              <a:gd name="T48" fmla="+- 0 2320 1803"/>
                              <a:gd name="T49" fmla="*/ T48 w 872"/>
                              <a:gd name="T50" fmla="+- 0 868 161"/>
                              <a:gd name="T51" fmla="*/ 868 h 885"/>
                              <a:gd name="T52" fmla="+- 0 2357 1803"/>
                              <a:gd name="T53" fmla="*/ T52 w 872"/>
                              <a:gd name="T54" fmla="+- 0 867 161"/>
                              <a:gd name="T55" fmla="*/ 867 h 885"/>
                              <a:gd name="T56" fmla="+- 0 2387 1803"/>
                              <a:gd name="T57" fmla="*/ T56 w 872"/>
                              <a:gd name="T58" fmla="+- 0 864 161"/>
                              <a:gd name="T59" fmla="*/ 864 h 885"/>
                              <a:gd name="T60" fmla="+- 0 2416 1803"/>
                              <a:gd name="T61" fmla="*/ T60 w 872"/>
                              <a:gd name="T62" fmla="+- 0 857 161"/>
                              <a:gd name="T63" fmla="*/ 857 h 885"/>
                              <a:gd name="T64" fmla="+- 0 2447 1803"/>
                              <a:gd name="T65" fmla="*/ T64 w 872"/>
                              <a:gd name="T66" fmla="+- 0 845 161"/>
                              <a:gd name="T67" fmla="*/ 845 h 885"/>
                              <a:gd name="T68" fmla="+- 0 2571 1803"/>
                              <a:gd name="T69" fmla="*/ T68 w 872"/>
                              <a:gd name="T70" fmla="+- 0 845 161"/>
                              <a:gd name="T71" fmla="*/ 845 h 885"/>
                              <a:gd name="T72" fmla="+- 0 2563 1803"/>
                              <a:gd name="T73" fmla="*/ T72 w 872"/>
                              <a:gd name="T74" fmla="+- 0 830 161"/>
                              <a:gd name="T75" fmla="*/ 830 h 885"/>
                              <a:gd name="T76" fmla="+- 0 2546 1803"/>
                              <a:gd name="T77" fmla="*/ T76 w 872"/>
                              <a:gd name="T78" fmla="+- 0 787 161"/>
                              <a:gd name="T79" fmla="*/ 787 h 885"/>
                              <a:gd name="T80" fmla="+- 0 2599 1803"/>
                              <a:gd name="T81" fmla="*/ T80 w 872"/>
                              <a:gd name="T82" fmla="+- 0 733 161"/>
                              <a:gd name="T83" fmla="*/ 733 h 885"/>
                              <a:gd name="T84" fmla="+- 0 2604 1803"/>
                              <a:gd name="T85" fmla="*/ T84 w 872"/>
                              <a:gd name="T86" fmla="+- 0 724 161"/>
                              <a:gd name="T87" fmla="*/ 724 h 885"/>
                              <a:gd name="T88" fmla="+- 0 2320 1803"/>
                              <a:gd name="T89" fmla="*/ T88 w 872"/>
                              <a:gd name="T90" fmla="+- 0 161 161"/>
                              <a:gd name="T91" fmla="*/ 161 h 885"/>
                              <a:gd name="T92" fmla="+- 0 2249 1803"/>
                              <a:gd name="T93" fmla="*/ T92 w 872"/>
                              <a:gd name="T94" fmla="+- 0 168 161"/>
                              <a:gd name="T95" fmla="*/ 168 h 885"/>
                              <a:gd name="T96" fmla="+- 0 2183 1803"/>
                              <a:gd name="T97" fmla="*/ T96 w 872"/>
                              <a:gd name="T98" fmla="+- 0 188 161"/>
                              <a:gd name="T99" fmla="*/ 188 h 885"/>
                              <a:gd name="T100" fmla="+- 0 2123 1803"/>
                              <a:gd name="T101" fmla="*/ T100 w 872"/>
                              <a:gd name="T102" fmla="+- 0 221 161"/>
                              <a:gd name="T103" fmla="*/ 221 h 885"/>
                              <a:gd name="T104" fmla="+- 0 2070 1803"/>
                              <a:gd name="T105" fmla="*/ T104 w 872"/>
                              <a:gd name="T106" fmla="+- 0 264 161"/>
                              <a:gd name="T107" fmla="*/ 264 h 885"/>
                              <a:gd name="T108" fmla="+- 0 2027 1803"/>
                              <a:gd name="T109" fmla="*/ T108 w 872"/>
                              <a:gd name="T110" fmla="+- 0 317 161"/>
                              <a:gd name="T111" fmla="*/ 317 h 885"/>
                              <a:gd name="T112" fmla="+- 0 1994 1803"/>
                              <a:gd name="T113" fmla="*/ T112 w 872"/>
                              <a:gd name="T114" fmla="+- 0 377 161"/>
                              <a:gd name="T115" fmla="*/ 377 h 885"/>
                              <a:gd name="T116" fmla="+- 0 1974 1803"/>
                              <a:gd name="T117" fmla="*/ T116 w 872"/>
                              <a:gd name="T118" fmla="+- 0 443 161"/>
                              <a:gd name="T119" fmla="*/ 443 h 885"/>
                              <a:gd name="T120" fmla="+- 0 1967 1803"/>
                              <a:gd name="T121" fmla="*/ T120 w 872"/>
                              <a:gd name="T122" fmla="+- 0 514 161"/>
                              <a:gd name="T123" fmla="*/ 514 h 885"/>
                              <a:gd name="T124" fmla="+- 0 1968 1803"/>
                              <a:gd name="T125" fmla="*/ T124 w 872"/>
                              <a:gd name="T126" fmla="+- 0 544 161"/>
                              <a:gd name="T127" fmla="*/ 544 h 885"/>
                              <a:gd name="T128" fmla="+- 0 1971 1803"/>
                              <a:gd name="T129" fmla="*/ T128 w 872"/>
                              <a:gd name="T130" fmla="+- 0 573 161"/>
                              <a:gd name="T131" fmla="*/ 573 h 885"/>
                              <a:gd name="T132" fmla="+- 0 1977 1803"/>
                              <a:gd name="T133" fmla="*/ T132 w 872"/>
                              <a:gd name="T134" fmla="+- 0 601 161"/>
                              <a:gd name="T135" fmla="*/ 601 h 885"/>
                              <a:gd name="T136" fmla="+- 0 1985 1803"/>
                              <a:gd name="T137" fmla="*/ T136 w 872"/>
                              <a:gd name="T138" fmla="+- 0 628 161"/>
                              <a:gd name="T139" fmla="*/ 628 h 885"/>
                              <a:gd name="T140" fmla="+- 0 1958 1803"/>
                              <a:gd name="T141" fmla="*/ T140 w 872"/>
                              <a:gd name="T142" fmla="+- 0 664 161"/>
                              <a:gd name="T143" fmla="*/ 664 h 885"/>
                              <a:gd name="T144" fmla="+- 0 1828 1803"/>
                              <a:gd name="T145" fmla="*/ T144 w 872"/>
                              <a:gd name="T146" fmla="+- 0 788 161"/>
                              <a:gd name="T147" fmla="*/ 788 h 885"/>
                              <a:gd name="T148" fmla="+- 0 1803 1803"/>
                              <a:gd name="T149" fmla="*/ T148 w 872"/>
                              <a:gd name="T150" fmla="+- 0 823 161"/>
                              <a:gd name="T151" fmla="*/ 823 h 885"/>
                              <a:gd name="T152" fmla="+- 0 1843 1803"/>
                              <a:gd name="T153" fmla="*/ T152 w 872"/>
                              <a:gd name="T154" fmla="+- 0 815 161"/>
                              <a:gd name="T155" fmla="*/ 815 h 885"/>
                              <a:gd name="T156" fmla="+- 0 1920 1803"/>
                              <a:gd name="T157" fmla="*/ T156 w 872"/>
                              <a:gd name="T158" fmla="+- 0 777 161"/>
                              <a:gd name="T159" fmla="*/ 777 h 885"/>
                              <a:gd name="T160" fmla="+- 0 1997 1803"/>
                              <a:gd name="T161" fmla="*/ T160 w 872"/>
                              <a:gd name="T162" fmla="+- 0 737 161"/>
                              <a:gd name="T163" fmla="*/ 737 h 885"/>
                              <a:gd name="T164" fmla="+- 0 2036 1803"/>
                              <a:gd name="T165" fmla="*/ T164 w 872"/>
                              <a:gd name="T166" fmla="+- 0 724 161"/>
                              <a:gd name="T167" fmla="*/ 724 h 885"/>
                              <a:gd name="T168" fmla="+- 0 2604 1803"/>
                              <a:gd name="T169" fmla="*/ T168 w 872"/>
                              <a:gd name="T170" fmla="+- 0 724 161"/>
                              <a:gd name="T171" fmla="*/ 724 h 885"/>
                              <a:gd name="T172" fmla="+- 0 2639 1803"/>
                              <a:gd name="T173" fmla="*/ T172 w 872"/>
                              <a:gd name="T174" fmla="+- 0 668 161"/>
                              <a:gd name="T175" fmla="*/ 668 h 885"/>
                              <a:gd name="T176" fmla="+- 0 2665 1803"/>
                              <a:gd name="T177" fmla="*/ T176 w 872"/>
                              <a:gd name="T178" fmla="+- 0 594 161"/>
                              <a:gd name="T179" fmla="*/ 594 h 885"/>
                              <a:gd name="T180" fmla="+- 0 2674 1803"/>
                              <a:gd name="T181" fmla="*/ T180 w 872"/>
                              <a:gd name="T182" fmla="+- 0 514 161"/>
                              <a:gd name="T183" fmla="*/ 514 h 885"/>
                              <a:gd name="T184" fmla="+- 0 2667 1803"/>
                              <a:gd name="T185" fmla="*/ T184 w 872"/>
                              <a:gd name="T186" fmla="+- 0 443 161"/>
                              <a:gd name="T187" fmla="*/ 443 h 885"/>
                              <a:gd name="T188" fmla="+- 0 2646 1803"/>
                              <a:gd name="T189" fmla="*/ T188 w 872"/>
                              <a:gd name="T190" fmla="+- 0 377 161"/>
                              <a:gd name="T191" fmla="*/ 377 h 885"/>
                              <a:gd name="T192" fmla="+- 0 2614 1803"/>
                              <a:gd name="T193" fmla="*/ T192 w 872"/>
                              <a:gd name="T194" fmla="+- 0 317 161"/>
                              <a:gd name="T195" fmla="*/ 317 h 885"/>
                              <a:gd name="T196" fmla="+- 0 2571 1803"/>
                              <a:gd name="T197" fmla="*/ T196 w 872"/>
                              <a:gd name="T198" fmla="+- 0 264 161"/>
                              <a:gd name="T199" fmla="*/ 264 h 885"/>
                              <a:gd name="T200" fmla="+- 0 2518 1803"/>
                              <a:gd name="T201" fmla="*/ T200 w 872"/>
                              <a:gd name="T202" fmla="+- 0 221 161"/>
                              <a:gd name="T203" fmla="*/ 221 h 885"/>
                              <a:gd name="T204" fmla="+- 0 2458 1803"/>
                              <a:gd name="T205" fmla="*/ T204 w 872"/>
                              <a:gd name="T206" fmla="+- 0 188 161"/>
                              <a:gd name="T207" fmla="*/ 188 h 885"/>
                              <a:gd name="T208" fmla="+- 0 2392 1803"/>
                              <a:gd name="T209" fmla="*/ T208 w 872"/>
                              <a:gd name="T210" fmla="+- 0 168 161"/>
                              <a:gd name="T211" fmla="*/ 168 h 885"/>
                              <a:gd name="T212" fmla="+- 0 2320 1803"/>
                              <a:gd name="T213" fmla="*/ T212 w 872"/>
                              <a:gd name="T214" fmla="+- 0 161 161"/>
                              <a:gd name="T215" fmla="*/ 161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2" h="885">
                                <a:moveTo>
                                  <a:pt x="768" y="684"/>
                                </a:moveTo>
                                <a:lnTo>
                                  <a:pt x="644" y="684"/>
                                </a:lnTo>
                                <a:lnTo>
                                  <a:pt x="683" y="714"/>
                                </a:lnTo>
                                <a:lnTo>
                                  <a:pt x="831" y="855"/>
                                </a:lnTo>
                                <a:lnTo>
                                  <a:pt x="869" y="884"/>
                                </a:lnTo>
                                <a:lnTo>
                                  <a:pt x="853" y="842"/>
                                </a:lnTo>
                                <a:lnTo>
                                  <a:pt x="768" y="684"/>
                                </a:lnTo>
                                <a:close/>
                                <a:moveTo>
                                  <a:pt x="801" y="563"/>
                                </a:moveTo>
                                <a:lnTo>
                                  <a:pt x="233" y="563"/>
                                </a:lnTo>
                                <a:lnTo>
                                  <a:pt x="288" y="623"/>
                                </a:lnTo>
                                <a:lnTo>
                                  <a:pt x="355" y="668"/>
                                </a:lnTo>
                                <a:lnTo>
                                  <a:pt x="433" y="697"/>
                                </a:lnTo>
                                <a:lnTo>
                                  <a:pt x="517" y="707"/>
                                </a:lnTo>
                                <a:lnTo>
                                  <a:pt x="554" y="706"/>
                                </a:lnTo>
                                <a:lnTo>
                                  <a:pt x="584" y="703"/>
                                </a:lnTo>
                                <a:lnTo>
                                  <a:pt x="613" y="696"/>
                                </a:lnTo>
                                <a:lnTo>
                                  <a:pt x="644" y="684"/>
                                </a:lnTo>
                                <a:lnTo>
                                  <a:pt x="768" y="684"/>
                                </a:lnTo>
                                <a:lnTo>
                                  <a:pt x="760" y="669"/>
                                </a:lnTo>
                                <a:lnTo>
                                  <a:pt x="743" y="626"/>
                                </a:lnTo>
                                <a:lnTo>
                                  <a:pt x="796" y="572"/>
                                </a:lnTo>
                                <a:lnTo>
                                  <a:pt x="801" y="563"/>
                                </a:lnTo>
                                <a:close/>
                                <a:moveTo>
                                  <a:pt x="517" y="0"/>
                                </a:moveTo>
                                <a:lnTo>
                                  <a:pt x="446" y="7"/>
                                </a:lnTo>
                                <a:lnTo>
                                  <a:pt x="380" y="27"/>
                                </a:lnTo>
                                <a:lnTo>
                                  <a:pt x="320" y="60"/>
                                </a:lnTo>
                                <a:lnTo>
                                  <a:pt x="267" y="103"/>
                                </a:lnTo>
                                <a:lnTo>
                                  <a:pt x="224" y="156"/>
                                </a:lnTo>
                                <a:lnTo>
                                  <a:pt x="191" y="216"/>
                                </a:lnTo>
                                <a:lnTo>
                                  <a:pt x="171" y="282"/>
                                </a:lnTo>
                                <a:lnTo>
                                  <a:pt x="164" y="353"/>
                                </a:lnTo>
                                <a:lnTo>
                                  <a:pt x="165" y="383"/>
                                </a:lnTo>
                                <a:lnTo>
                                  <a:pt x="168" y="412"/>
                                </a:lnTo>
                                <a:lnTo>
                                  <a:pt x="174" y="440"/>
                                </a:lnTo>
                                <a:lnTo>
                                  <a:pt x="182" y="467"/>
                                </a:lnTo>
                                <a:lnTo>
                                  <a:pt x="155" y="503"/>
                                </a:lnTo>
                                <a:lnTo>
                                  <a:pt x="25" y="627"/>
                                </a:lnTo>
                                <a:lnTo>
                                  <a:pt x="0" y="662"/>
                                </a:lnTo>
                                <a:lnTo>
                                  <a:pt x="40" y="654"/>
                                </a:lnTo>
                                <a:lnTo>
                                  <a:pt x="117" y="616"/>
                                </a:lnTo>
                                <a:lnTo>
                                  <a:pt x="194" y="576"/>
                                </a:lnTo>
                                <a:lnTo>
                                  <a:pt x="233" y="563"/>
                                </a:lnTo>
                                <a:lnTo>
                                  <a:pt x="801" y="563"/>
                                </a:lnTo>
                                <a:lnTo>
                                  <a:pt x="836" y="507"/>
                                </a:lnTo>
                                <a:lnTo>
                                  <a:pt x="862" y="433"/>
                                </a:lnTo>
                                <a:lnTo>
                                  <a:pt x="871" y="353"/>
                                </a:lnTo>
                                <a:lnTo>
                                  <a:pt x="864" y="282"/>
                                </a:lnTo>
                                <a:lnTo>
                                  <a:pt x="843" y="216"/>
                                </a:lnTo>
                                <a:lnTo>
                                  <a:pt x="811" y="156"/>
                                </a:lnTo>
                                <a:lnTo>
                                  <a:pt x="768" y="103"/>
                                </a:lnTo>
                                <a:lnTo>
                                  <a:pt x="715" y="60"/>
                                </a:lnTo>
                                <a:lnTo>
                                  <a:pt x="655" y="27"/>
                                </a:lnTo>
                                <a:lnTo>
                                  <a:pt x="589" y="7"/>
                                </a:lnTo>
                                <a:lnTo>
                                  <a:pt x="5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1" name="AutoShape 640"/>
                        <wps:cNvSpPr>
                          <a:spLocks/>
                        </wps:cNvSpPr>
                        <wps:spPr bwMode="auto">
                          <a:xfrm>
                            <a:off x="1800" y="158"/>
                            <a:ext cx="876" cy="889"/>
                          </a:xfrm>
                          <a:custGeom>
                            <a:avLst/>
                            <a:gdLst>
                              <a:gd name="T0" fmla="+- 0 2449 1800"/>
                              <a:gd name="T1" fmla="*/ T0 w 876"/>
                              <a:gd name="T2" fmla="+- 0 847 158"/>
                              <a:gd name="T3" fmla="*/ 847 h 889"/>
                              <a:gd name="T4" fmla="+- 0 2482 1800"/>
                              <a:gd name="T5" fmla="*/ T4 w 876"/>
                              <a:gd name="T6" fmla="+- 0 874 158"/>
                              <a:gd name="T7" fmla="*/ 874 h 889"/>
                              <a:gd name="T8" fmla="+- 0 2646 1800"/>
                              <a:gd name="T9" fmla="*/ T8 w 876"/>
                              <a:gd name="T10" fmla="+- 0 1030 158"/>
                              <a:gd name="T11" fmla="*/ 1030 h 889"/>
                              <a:gd name="T12" fmla="+- 0 2673 1800"/>
                              <a:gd name="T13" fmla="*/ T12 w 876"/>
                              <a:gd name="T14" fmla="+- 0 1047 158"/>
                              <a:gd name="T15" fmla="*/ 1047 h 889"/>
                              <a:gd name="T16" fmla="+- 0 2670 1800"/>
                              <a:gd name="T17" fmla="*/ T16 w 876"/>
                              <a:gd name="T18" fmla="+- 0 1043 158"/>
                              <a:gd name="T19" fmla="*/ 1043 h 889"/>
                              <a:gd name="T20" fmla="+- 0 2636 1800"/>
                              <a:gd name="T21" fmla="*/ T20 w 876"/>
                              <a:gd name="T22" fmla="+- 0 1016 158"/>
                              <a:gd name="T23" fmla="*/ 1016 h 889"/>
                              <a:gd name="T24" fmla="+- 0 2473 1800"/>
                              <a:gd name="T25" fmla="*/ T24 w 876"/>
                              <a:gd name="T26" fmla="+- 0 860 158"/>
                              <a:gd name="T27" fmla="*/ 860 h 889"/>
                              <a:gd name="T28" fmla="+- 0 2671 1800"/>
                              <a:gd name="T29" fmla="*/ T28 w 876"/>
                              <a:gd name="T30" fmla="+- 0 1044 158"/>
                              <a:gd name="T31" fmla="*/ 1044 h 889"/>
                              <a:gd name="T32" fmla="+- 0 2675 1800"/>
                              <a:gd name="T33" fmla="*/ T32 w 876"/>
                              <a:gd name="T34" fmla="+- 0 1043 158"/>
                              <a:gd name="T35" fmla="*/ 1043 h 889"/>
                              <a:gd name="T36" fmla="+- 0 2671 1800"/>
                              <a:gd name="T37" fmla="*/ T36 w 876"/>
                              <a:gd name="T38" fmla="+- 0 1043 158"/>
                              <a:gd name="T39" fmla="*/ 1043 h 889"/>
                              <a:gd name="T40" fmla="+- 0 2671 1800"/>
                              <a:gd name="T41" fmla="*/ T40 w 876"/>
                              <a:gd name="T42" fmla="+- 0 1043 158"/>
                              <a:gd name="T43" fmla="*/ 1043 h 889"/>
                              <a:gd name="T44" fmla="+- 0 2671 1800"/>
                              <a:gd name="T45" fmla="*/ T44 w 876"/>
                              <a:gd name="T46" fmla="+- 0 1044 158"/>
                              <a:gd name="T47" fmla="*/ 1044 h 889"/>
                              <a:gd name="T48" fmla="+- 0 2671 1800"/>
                              <a:gd name="T49" fmla="*/ T48 w 876"/>
                              <a:gd name="T50" fmla="+- 0 1043 158"/>
                              <a:gd name="T51" fmla="*/ 1043 h 889"/>
                              <a:gd name="T52" fmla="+- 0 2671 1800"/>
                              <a:gd name="T53" fmla="*/ T52 w 876"/>
                              <a:gd name="T54" fmla="+- 0 1043 158"/>
                              <a:gd name="T55" fmla="*/ 1043 h 889"/>
                              <a:gd name="T56" fmla="+- 0 2671 1800"/>
                              <a:gd name="T57" fmla="*/ T56 w 876"/>
                              <a:gd name="T58" fmla="+- 0 1043 158"/>
                              <a:gd name="T59" fmla="*/ 1043 h 889"/>
                              <a:gd name="T60" fmla="+- 0 2391 1800"/>
                              <a:gd name="T61" fmla="*/ T60 w 876"/>
                              <a:gd name="T62" fmla="+- 0 170 158"/>
                              <a:gd name="T63" fmla="*/ 170 h 889"/>
                              <a:gd name="T64" fmla="+- 0 2644 1800"/>
                              <a:gd name="T65" fmla="*/ T64 w 876"/>
                              <a:gd name="T66" fmla="+- 0 378 158"/>
                              <a:gd name="T67" fmla="*/ 378 h 889"/>
                              <a:gd name="T68" fmla="+- 0 2597 1800"/>
                              <a:gd name="T69" fmla="*/ T68 w 876"/>
                              <a:gd name="T70" fmla="+- 0 731 158"/>
                              <a:gd name="T71" fmla="*/ 731 h 889"/>
                              <a:gd name="T72" fmla="+- 0 2553 1800"/>
                              <a:gd name="T73" fmla="*/ T72 w 876"/>
                              <a:gd name="T74" fmla="+- 0 815 158"/>
                              <a:gd name="T75" fmla="*/ 815 h 889"/>
                              <a:gd name="T76" fmla="+- 0 2595 1800"/>
                              <a:gd name="T77" fmla="*/ T76 w 876"/>
                              <a:gd name="T78" fmla="+- 0 895 158"/>
                              <a:gd name="T79" fmla="*/ 895 h 889"/>
                              <a:gd name="T80" fmla="+- 0 2669 1800"/>
                              <a:gd name="T81" fmla="*/ T80 w 876"/>
                              <a:gd name="T82" fmla="+- 0 1035 158"/>
                              <a:gd name="T83" fmla="*/ 1035 h 889"/>
                              <a:gd name="T84" fmla="+- 0 2675 1800"/>
                              <a:gd name="T85" fmla="*/ T84 w 876"/>
                              <a:gd name="T86" fmla="+- 0 1043 158"/>
                              <a:gd name="T87" fmla="*/ 1043 h 889"/>
                              <a:gd name="T88" fmla="+- 0 2651 1800"/>
                              <a:gd name="T89" fmla="*/ T88 w 876"/>
                              <a:gd name="T90" fmla="+- 0 989 158"/>
                              <a:gd name="T91" fmla="*/ 989 h 889"/>
                              <a:gd name="T92" fmla="+- 0 2582 1800"/>
                              <a:gd name="T93" fmla="*/ T92 w 876"/>
                              <a:gd name="T94" fmla="+- 0 862 158"/>
                              <a:gd name="T95" fmla="*/ 862 h 889"/>
                              <a:gd name="T96" fmla="+- 0 2547 1800"/>
                              <a:gd name="T97" fmla="*/ T96 w 876"/>
                              <a:gd name="T98" fmla="+- 0 789 158"/>
                              <a:gd name="T99" fmla="*/ 789 h 889"/>
                              <a:gd name="T100" fmla="+- 0 2641 1800"/>
                              <a:gd name="T101" fmla="*/ T100 w 876"/>
                              <a:gd name="T102" fmla="+- 0 669 158"/>
                              <a:gd name="T103" fmla="*/ 669 h 889"/>
                              <a:gd name="T104" fmla="+- 0 2616 1800"/>
                              <a:gd name="T105" fmla="*/ T104 w 876"/>
                              <a:gd name="T106" fmla="+- 0 315 158"/>
                              <a:gd name="T107" fmla="*/ 315 h 889"/>
                              <a:gd name="T108" fmla="+- 0 2363 1800"/>
                              <a:gd name="T109" fmla="*/ T108 w 876"/>
                              <a:gd name="T110" fmla="+- 0 163 158"/>
                              <a:gd name="T111" fmla="*/ 163 h 889"/>
                              <a:gd name="T112" fmla="+- 0 2089 1800"/>
                              <a:gd name="T113" fmla="*/ T112 w 876"/>
                              <a:gd name="T114" fmla="+- 0 785 158"/>
                              <a:gd name="T115" fmla="*/ 785 h 889"/>
                              <a:gd name="T116" fmla="+- 0 2236 1800"/>
                              <a:gd name="T117" fmla="*/ T116 w 876"/>
                              <a:gd name="T118" fmla="+- 0 856 158"/>
                              <a:gd name="T119" fmla="*/ 856 h 889"/>
                              <a:gd name="T120" fmla="+- 0 2446 1800"/>
                              <a:gd name="T121" fmla="*/ T120 w 876"/>
                              <a:gd name="T122" fmla="+- 0 843 158"/>
                              <a:gd name="T123" fmla="*/ 843 h 889"/>
                              <a:gd name="T124" fmla="+- 0 2320 1800"/>
                              <a:gd name="T125" fmla="*/ T124 w 876"/>
                              <a:gd name="T126" fmla="+- 0 870 158"/>
                              <a:gd name="T127" fmla="*/ 870 h 889"/>
                              <a:gd name="T128" fmla="+- 0 2448 1800"/>
                              <a:gd name="T129" fmla="*/ T128 w 876"/>
                              <a:gd name="T130" fmla="+- 0 847 158"/>
                              <a:gd name="T131" fmla="*/ 847 h 889"/>
                              <a:gd name="T132" fmla="+- 0 2450 1800"/>
                              <a:gd name="T133" fmla="*/ T132 w 876"/>
                              <a:gd name="T134" fmla="+- 0 843 158"/>
                              <a:gd name="T135" fmla="*/ 843 h 889"/>
                              <a:gd name="T136" fmla="+- 0 2448 1800"/>
                              <a:gd name="T137" fmla="*/ T136 w 876"/>
                              <a:gd name="T138" fmla="+- 0 847 158"/>
                              <a:gd name="T139" fmla="*/ 847 h 889"/>
                              <a:gd name="T140" fmla="+- 0 2448 1800"/>
                              <a:gd name="T141" fmla="*/ T140 w 876"/>
                              <a:gd name="T142" fmla="+- 0 847 158"/>
                              <a:gd name="T143" fmla="*/ 847 h 889"/>
                              <a:gd name="T144" fmla="+- 0 2069 1800"/>
                              <a:gd name="T145" fmla="*/ T144 w 876"/>
                              <a:gd name="T146" fmla="+- 0 263 158"/>
                              <a:gd name="T147" fmla="*/ 263 h 889"/>
                              <a:gd name="T148" fmla="+- 0 1966 1800"/>
                              <a:gd name="T149" fmla="*/ T148 w 876"/>
                              <a:gd name="T150" fmla="+- 0 544 158"/>
                              <a:gd name="T151" fmla="*/ 544 h 889"/>
                              <a:gd name="T152" fmla="+- 0 1981 1800"/>
                              <a:gd name="T153" fmla="*/ T152 w 876"/>
                              <a:gd name="T154" fmla="+- 0 634 158"/>
                              <a:gd name="T155" fmla="*/ 634 h 889"/>
                              <a:gd name="T156" fmla="+- 0 1950 1800"/>
                              <a:gd name="T157" fmla="*/ T156 w 876"/>
                              <a:gd name="T158" fmla="+- 0 668 158"/>
                              <a:gd name="T159" fmla="*/ 668 h 889"/>
                              <a:gd name="T160" fmla="+- 0 1826 1800"/>
                              <a:gd name="T161" fmla="*/ T160 w 876"/>
                              <a:gd name="T162" fmla="+- 0 787 158"/>
                              <a:gd name="T163" fmla="*/ 787 h 889"/>
                              <a:gd name="T164" fmla="+- 0 1801 1800"/>
                              <a:gd name="T165" fmla="*/ T164 w 876"/>
                              <a:gd name="T166" fmla="+- 0 824 158"/>
                              <a:gd name="T167" fmla="*/ 824 h 889"/>
                              <a:gd name="T168" fmla="+- 0 1828 1800"/>
                              <a:gd name="T169" fmla="*/ T168 w 876"/>
                              <a:gd name="T170" fmla="+- 0 823 158"/>
                              <a:gd name="T171" fmla="*/ 823 h 889"/>
                              <a:gd name="T172" fmla="+- 0 1806 1800"/>
                              <a:gd name="T173" fmla="*/ T172 w 876"/>
                              <a:gd name="T174" fmla="+- 0 816 158"/>
                              <a:gd name="T175" fmla="*/ 816 h 889"/>
                              <a:gd name="T176" fmla="+- 0 1837 1800"/>
                              <a:gd name="T177" fmla="*/ T176 w 876"/>
                              <a:gd name="T178" fmla="+- 0 782 158"/>
                              <a:gd name="T179" fmla="*/ 782 h 889"/>
                              <a:gd name="T180" fmla="+- 0 1937 1800"/>
                              <a:gd name="T181" fmla="*/ T180 w 876"/>
                              <a:gd name="T182" fmla="+- 0 687 158"/>
                              <a:gd name="T183" fmla="*/ 687 h 889"/>
                              <a:gd name="T184" fmla="+- 0 1987 1800"/>
                              <a:gd name="T185" fmla="*/ T184 w 876"/>
                              <a:gd name="T186" fmla="+- 0 629 158"/>
                              <a:gd name="T187" fmla="*/ 629 h 889"/>
                              <a:gd name="T188" fmla="+- 0 1969 1800"/>
                              <a:gd name="T189" fmla="*/ T188 w 876"/>
                              <a:gd name="T190" fmla="+- 0 514 158"/>
                              <a:gd name="T191" fmla="*/ 514 h 889"/>
                              <a:gd name="T192" fmla="+- 0 2124 1800"/>
                              <a:gd name="T193" fmla="*/ T192 w 876"/>
                              <a:gd name="T194" fmla="+- 0 223 158"/>
                              <a:gd name="T195" fmla="*/ 223 h 889"/>
                              <a:gd name="T196" fmla="+- 0 2320 1800"/>
                              <a:gd name="T197" fmla="*/ T196 w 876"/>
                              <a:gd name="T198" fmla="+- 0 158 158"/>
                              <a:gd name="T199" fmla="*/ 158 h 889"/>
                              <a:gd name="T200" fmla="+- 0 1994 1800"/>
                              <a:gd name="T201" fmla="*/ T200 w 876"/>
                              <a:gd name="T202" fmla="+- 0 736 158"/>
                              <a:gd name="T203" fmla="*/ 736 h 889"/>
                              <a:gd name="T204" fmla="+- 0 1855 1800"/>
                              <a:gd name="T205" fmla="*/ T204 w 876"/>
                              <a:gd name="T206" fmla="+- 0 808 158"/>
                              <a:gd name="T207" fmla="*/ 808 h 889"/>
                              <a:gd name="T208" fmla="+- 0 1828 1800"/>
                              <a:gd name="T209" fmla="*/ T208 w 876"/>
                              <a:gd name="T210" fmla="+- 0 823 158"/>
                              <a:gd name="T211" fmla="*/ 823 h 889"/>
                              <a:gd name="T212" fmla="+- 0 1970 1800"/>
                              <a:gd name="T213" fmla="*/ T212 w 876"/>
                              <a:gd name="T214" fmla="+- 0 753 158"/>
                              <a:gd name="T215" fmla="*/ 753 h 889"/>
                              <a:gd name="T216" fmla="+- 0 2032 1800"/>
                              <a:gd name="T217" fmla="*/ T216 w 876"/>
                              <a:gd name="T218" fmla="+- 0 726 158"/>
                              <a:gd name="T219" fmla="*/ 726 h 889"/>
                              <a:gd name="T220" fmla="+- 0 2547 1800"/>
                              <a:gd name="T221" fmla="*/ T220 w 876"/>
                              <a:gd name="T222" fmla="+- 0 789 158"/>
                              <a:gd name="T223" fmla="*/ 789 h 889"/>
                              <a:gd name="T224" fmla="+- 0 2547 1800"/>
                              <a:gd name="T225" fmla="*/ T224 w 876"/>
                              <a:gd name="T226" fmla="+- 0 789 158"/>
                              <a:gd name="T227" fmla="*/ 789 h 889"/>
                              <a:gd name="T228" fmla="+- 0 2547 1800"/>
                              <a:gd name="T229" fmla="*/ T228 w 876"/>
                              <a:gd name="T230" fmla="+- 0 789 158"/>
                              <a:gd name="T231" fmla="*/ 789 h 889"/>
                              <a:gd name="T232" fmla="+- 0 2548 1800"/>
                              <a:gd name="T233" fmla="*/ T232 w 876"/>
                              <a:gd name="T234" fmla="+- 0 788 158"/>
                              <a:gd name="T235" fmla="*/ 788 h 889"/>
                              <a:gd name="T236" fmla="+- 0 2040 1800"/>
                              <a:gd name="T237" fmla="*/ T236 w 876"/>
                              <a:gd name="T238" fmla="+- 0 726 158"/>
                              <a:gd name="T239" fmla="*/ 726 h 889"/>
                              <a:gd name="T240" fmla="+- 0 2040 1800"/>
                              <a:gd name="T241" fmla="*/ T240 w 876"/>
                              <a:gd name="T242" fmla="+- 0 726 158"/>
                              <a:gd name="T243" fmla="*/ 726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76" h="889">
                                <a:moveTo>
                                  <a:pt x="656" y="688"/>
                                </a:moveTo>
                                <a:lnTo>
                                  <a:pt x="648" y="688"/>
                                </a:lnTo>
                                <a:lnTo>
                                  <a:pt x="648" y="689"/>
                                </a:lnTo>
                                <a:lnTo>
                                  <a:pt x="649" y="689"/>
                                </a:lnTo>
                                <a:lnTo>
                                  <a:pt x="653" y="692"/>
                                </a:lnTo>
                                <a:lnTo>
                                  <a:pt x="656" y="694"/>
                                </a:lnTo>
                                <a:lnTo>
                                  <a:pt x="665" y="701"/>
                                </a:lnTo>
                                <a:lnTo>
                                  <a:pt x="673" y="708"/>
                                </a:lnTo>
                                <a:lnTo>
                                  <a:pt x="682" y="716"/>
                                </a:lnTo>
                                <a:lnTo>
                                  <a:pt x="697" y="730"/>
                                </a:lnTo>
                                <a:lnTo>
                                  <a:pt x="713" y="745"/>
                                </a:lnTo>
                                <a:lnTo>
                                  <a:pt x="784" y="814"/>
                                </a:lnTo>
                                <a:lnTo>
                                  <a:pt x="818" y="846"/>
                                </a:lnTo>
                                <a:lnTo>
                                  <a:pt x="846" y="872"/>
                                </a:lnTo>
                                <a:lnTo>
                                  <a:pt x="865" y="887"/>
                                </a:lnTo>
                                <a:lnTo>
                                  <a:pt x="867" y="888"/>
                                </a:lnTo>
                                <a:lnTo>
                                  <a:pt x="869" y="889"/>
                                </a:lnTo>
                                <a:lnTo>
                                  <a:pt x="871" y="889"/>
                                </a:lnTo>
                                <a:lnTo>
                                  <a:pt x="873" y="889"/>
                                </a:lnTo>
                                <a:lnTo>
                                  <a:pt x="875" y="886"/>
                                </a:lnTo>
                                <a:lnTo>
                                  <a:pt x="871" y="886"/>
                                </a:lnTo>
                                <a:lnTo>
                                  <a:pt x="871" y="885"/>
                                </a:lnTo>
                                <a:lnTo>
                                  <a:pt x="870" y="885"/>
                                </a:lnTo>
                                <a:lnTo>
                                  <a:pt x="865" y="882"/>
                                </a:lnTo>
                                <a:lnTo>
                                  <a:pt x="863" y="880"/>
                                </a:lnTo>
                                <a:lnTo>
                                  <a:pt x="854" y="873"/>
                                </a:lnTo>
                                <a:lnTo>
                                  <a:pt x="846" y="866"/>
                                </a:lnTo>
                                <a:lnTo>
                                  <a:pt x="836" y="858"/>
                                </a:lnTo>
                                <a:lnTo>
                                  <a:pt x="822" y="844"/>
                                </a:lnTo>
                                <a:lnTo>
                                  <a:pt x="806" y="829"/>
                                </a:lnTo>
                                <a:lnTo>
                                  <a:pt x="735" y="760"/>
                                </a:lnTo>
                                <a:lnTo>
                                  <a:pt x="701" y="728"/>
                                </a:lnTo>
                                <a:lnTo>
                                  <a:pt x="673" y="702"/>
                                </a:lnTo>
                                <a:lnTo>
                                  <a:pt x="656" y="688"/>
                                </a:lnTo>
                                <a:close/>
                                <a:moveTo>
                                  <a:pt x="871" y="886"/>
                                </a:moveTo>
                                <a:lnTo>
                                  <a:pt x="871" y="886"/>
                                </a:lnTo>
                                <a:close/>
                                <a:moveTo>
                                  <a:pt x="875" y="885"/>
                                </a:moveTo>
                                <a:lnTo>
                                  <a:pt x="871" y="885"/>
                                </a:lnTo>
                                <a:lnTo>
                                  <a:pt x="871" y="886"/>
                                </a:lnTo>
                                <a:lnTo>
                                  <a:pt x="875" y="886"/>
                                </a:lnTo>
                                <a:lnTo>
                                  <a:pt x="875" y="885"/>
                                </a:lnTo>
                                <a:close/>
                                <a:moveTo>
                                  <a:pt x="871" y="885"/>
                                </a:moveTo>
                                <a:lnTo>
                                  <a:pt x="871" y="886"/>
                                </a:lnTo>
                                <a:lnTo>
                                  <a:pt x="871" y="885"/>
                                </a:lnTo>
                                <a:close/>
                                <a:moveTo>
                                  <a:pt x="871" y="886"/>
                                </a:moveTo>
                                <a:lnTo>
                                  <a:pt x="871" y="886"/>
                                </a:lnTo>
                                <a:close/>
                                <a:moveTo>
                                  <a:pt x="871" y="885"/>
                                </a:moveTo>
                                <a:lnTo>
                                  <a:pt x="871" y="885"/>
                                </a:lnTo>
                                <a:lnTo>
                                  <a:pt x="871" y="886"/>
                                </a:lnTo>
                                <a:lnTo>
                                  <a:pt x="871" y="885"/>
                                </a:lnTo>
                                <a:close/>
                                <a:moveTo>
                                  <a:pt x="871" y="885"/>
                                </a:moveTo>
                                <a:lnTo>
                                  <a:pt x="871" y="886"/>
                                </a:lnTo>
                                <a:lnTo>
                                  <a:pt x="871" y="885"/>
                                </a:lnTo>
                                <a:close/>
                                <a:moveTo>
                                  <a:pt x="871" y="885"/>
                                </a:moveTo>
                                <a:lnTo>
                                  <a:pt x="871" y="885"/>
                                </a:lnTo>
                                <a:close/>
                                <a:moveTo>
                                  <a:pt x="871" y="885"/>
                                </a:moveTo>
                                <a:lnTo>
                                  <a:pt x="871" y="885"/>
                                </a:lnTo>
                                <a:close/>
                                <a:moveTo>
                                  <a:pt x="871" y="885"/>
                                </a:moveTo>
                                <a:lnTo>
                                  <a:pt x="871" y="885"/>
                                </a:lnTo>
                                <a:close/>
                                <a:moveTo>
                                  <a:pt x="563" y="5"/>
                                </a:moveTo>
                                <a:lnTo>
                                  <a:pt x="520" y="5"/>
                                </a:lnTo>
                                <a:lnTo>
                                  <a:pt x="591" y="12"/>
                                </a:lnTo>
                                <a:lnTo>
                                  <a:pt x="657" y="32"/>
                                </a:lnTo>
                                <a:lnTo>
                                  <a:pt x="717" y="65"/>
                                </a:lnTo>
                                <a:lnTo>
                                  <a:pt x="769" y="108"/>
                                </a:lnTo>
                                <a:lnTo>
                                  <a:pt x="812" y="160"/>
                                </a:lnTo>
                                <a:lnTo>
                                  <a:pt x="844" y="220"/>
                                </a:lnTo>
                                <a:lnTo>
                                  <a:pt x="865" y="286"/>
                                </a:lnTo>
                                <a:lnTo>
                                  <a:pt x="872" y="356"/>
                                </a:lnTo>
                                <a:lnTo>
                                  <a:pt x="863" y="436"/>
                                </a:lnTo>
                                <a:lnTo>
                                  <a:pt x="837" y="509"/>
                                </a:lnTo>
                                <a:lnTo>
                                  <a:pt x="797" y="573"/>
                                </a:lnTo>
                                <a:lnTo>
                                  <a:pt x="744" y="627"/>
                                </a:lnTo>
                                <a:lnTo>
                                  <a:pt x="743" y="631"/>
                                </a:lnTo>
                                <a:lnTo>
                                  <a:pt x="744" y="637"/>
                                </a:lnTo>
                                <a:lnTo>
                                  <a:pt x="748" y="646"/>
                                </a:lnTo>
                                <a:lnTo>
                                  <a:pt x="753" y="657"/>
                                </a:lnTo>
                                <a:lnTo>
                                  <a:pt x="759" y="670"/>
                                </a:lnTo>
                                <a:lnTo>
                                  <a:pt x="767" y="685"/>
                                </a:lnTo>
                                <a:lnTo>
                                  <a:pt x="776" y="702"/>
                                </a:lnTo>
                                <a:lnTo>
                                  <a:pt x="785" y="719"/>
                                </a:lnTo>
                                <a:lnTo>
                                  <a:pt x="795" y="737"/>
                                </a:lnTo>
                                <a:lnTo>
                                  <a:pt x="816" y="775"/>
                                </a:lnTo>
                                <a:lnTo>
                                  <a:pt x="836" y="812"/>
                                </a:lnTo>
                                <a:lnTo>
                                  <a:pt x="853" y="844"/>
                                </a:lnTo>
                                <a:lnTo>
                                  <a:pt x="865" y="869"/>
                                </a:lnTo>
                                <a:lnTo>
                                  <a:pt x="869" y="877"/>
                                </a:lnTo>
                                <a:lnTo>
                                  <a:pt x="871" y="883"/>
                                </a:lnTo>
                                <a:lnTo>
                                  <a:pt x="871" y="885"/>
                                </a:lnTo>
                                <a:lnTo>
                                  <a:pt x="875" y="885"/>
                                </a:lnTo>
                                <a:lnTo>
                                  <a:pt x="874" y="879"/>
                                </a:lnTo>
                                <a:lnTo>
                                  <a:pt x="871" y="870"/>
                                </a:lnTo>
                                <a:lnTo>
                                  <a:pt x="866" y="859"/>
                                </a:lnTo>
                                <a:lnTo>
                                  <a:pt x="859" y="846"/>
                                </a:lnTo>
                                <a:lnTo>
                                  <a:pt x="851" y="831"/>
                                </a:lnTo>
                                <a:lnTo>
                                  <a:pt x="842" y="815"/>
                                </a:lnTo>
                                <a:lnTo>
                                  <a:pt x="833" y="797"/>
                                </a:lnTo>
                                <a:lnTo>
                                  <a:pt x="823" y="779"/>
                                </a:lnTo>
                                <a:lnTo>
                                  <a:pt x="802" y="741"/>
                                </a:lnTo>
                                <a:lnTo>
                                  <a:pt x="782" y="704"/>
                                </a:lnTo>
                                <a:lnTo>
                                  <a:pt x="765" y="672"/>
                                </a:lnTo>
                                <a:lnTo>
                                  <a:pt x="753" y="647"/>
                                </a:lnTo>
                                <a:lnTo>
                                  <a:pt x="749" y="639"/>
                                </a:lnTo>
                                <a:lnTo>
                                  <a:pt x="747" y="633"/>
                                </a:lnTo>
                                <a:lnTo>
                                  <a:pt x="747" y="631"/>
                                </a:lnTo>
                                <a:lnTo>
                                  <a:pt x="747" y="630"/>
                                </a:lnTo>
                                <a:lnTo>
                                  <a:pt x="748" y="630"/>
                                </a:lnTo>
                                <a:lnTo>
                                  <a:pt x="801" y="576"/>
                                </a:lnTo>
                                <a:lnTo>
                                  <a:pt x="841" y="511"/>
                                </a:lnTo>
                                <a:lnTo>
                                  <a:pt x="867" y="437"/>
                                </a:lnTo>
                                <a:lnTo>
                                  <a:pt x="876" y="356"/>
                                </a:lnTo>
                                <a:lnTo>
                                  <a:pt x="869" y="285"/>
                                </a:lnTo>
                                <a:lnTo>
                                  <a:pt x="848" y="218"/>
                                </a:lnTo>
                                <a:lnTo>
                                  <a:pt x="816" y="157"/>
                                </a:lnTo>
                                <a:lnTo>
                                  <a:pt x="772" y="105"/>
                                </a:lnTo>
                                <a:lnTo>
                                  <a:pt x="719" y="61"/>
                                </a:lnTo>
                                <a:lnTo>
                                  <a:pt x="659" y="28"/>
                                </a:lnTo>
                                <a:lnTo>
                                  <a:pt x="592" y="8"/>
                                </a:lnTo>
                                <a:lnTo>
                                  <a:pt x="563" y="5"/>
                                </a:lnTo>
                                <a:close/>
                                <a:moveTo>
                                  <a:pt x="240" y="568"/>
                                </a:moveTo>
                                <a:lnTo>
                                  <a:pt x="234" y="568"/>
                                </a:lnTo>
                                <a:lnTo>
                                  <a:pt x="289" y="627"/>
                                </a:lnTo>
                                <a:lnTo>
                                  <a:pt x="357" y="673"/>
                                </a:lnTo>
                                <a:lnTo>
                                  <a:pt x="435" y="702"/>
                                </a:lnTo>
                                <a:lnTo>
                                  <a:pt x="520" y="712"/>
                                </a:lnTo>
                                <a:lnTo>
                                  <a:pt x="520" y="708"/>
                                </a:lnTo>
                                <a:lnTo>
                                  <a:pt x="436" y="698"/>
                                </a:lnTo>
                                <a:lnTo>
                                  <a:pt x="359" y="669"/>
                                </a:lnTo>
                                <a:lnTo>
                                  <a:pt x="292" y="624"/>
                                </a:lnTo>
                                <a:lnTo>
                                  <a:pt x="240" y="568"/>
                                </a:lnTo>
                                <a:close/>
                                <a:moveTo>
                                  <a:pt x="648" y="685"/>
                                </a:moveTo>
                                <a:lnTo>
                                  <a:pt x="646" y="685"/>
                                </a:lnTo>
                                <a:lnTo>
                                  <a:pt x="615" y="697"/>
                                </a:lnTo>
                                <a:lnTo>
                                  <a:pt x="587" y="704"/>
                                </a:lnTo>
                                <a:lnTo>
                                  <a:pt x="557" y="707"/>
                                </a:lnTo>
                                <a:lnTo>
                                  <a:pt x="520" y="708"/>
                                </a:lnTo>
                                <a:lnTo>
                                  <a:pt x="520" y="712"/>
                                </a:lnTo>
                                <a:lnTo>
                                  <a:pt x="557" y="712"/>
                                </a:lnTo>
                                <a:lnTo>
                                  <a:pt x="587" y="708"/>
                                </a:lnTo>
                                <a:lnTo>
                                  <a:pt x="616" y="701"/>
                                </a:lnTo>
                                <a:lnTo>
                                  <a:pt x="648" y="689"/>
                                </a:lnTo>
                                <a:lnTo>
                                  <a:pt x="648" y="688"/>
                                </a:lnTo>
                                <a:lnTo>
                                  <a:pt x="656" y="688"/>
                                </a:lnTo>
                                <a:lnTo>
                                  <a:pt x="654" y="687"/>
                                </a:lnTo>
                                <a:lnTo>
                                  <a:pt x="652" y="686"/>
                                </a:lnTo>
                                <a:lnTo>
                                  <a:pt x="650" y="685"/>
                                </a:lnTo>
                                <a:lnTo>
                                  <a:pt x="648" y="685"/>
                                </a:lnTo>
                                <a:close/>
                                <a:moveTo>
                                  <a:pt x="648" y="688"/>
                                </a:moveTo>
                                <a:lnTo>
                                  <a:pt x="648" y="689"/>
                                </a:lnTo>
                                <a:lnTo>
                                  <a:pt x="648" y="688"/>
                                </a:lnTo>
                                <a:close/>
                                <a:moveTo>
                                  <a:pt x="648" y="689"/>
                                </a:moveTo>
                                <a:lnTo>
                                  <a:pt x="648" y="689"/>
                                </a:lnTo>
                                <a:close/>
                                <a:moveTo>
                                  <a:pt x="520" y="0"/>
                                </a:moveTo>
                                <a:lnTo>
                                  <a:pt x="449" y="8"/>
                                </a:lnTo>
                                <a:lnTo>
                                  <a:pt x="382" y="28"/>
                                </a:lnTo>
                                <a:lnTo>
                                  <a:pt x="321" y="61"/>
                                </a:lnTo>
                                <a:lnTo>
                                  <a:pt x="269" y="105"/>
                                </a:lnTo>
                                <a:lnTo>
                                  <a:pt x="225" y="157"/>
                                </a:lnTo>
                                <a:lnTo>
                                  <a:pt x="192" y="218"/>
                                </a:lnTo>
                                <a:lnTo>
                                  <a:pt x="172" y="285"/>
                                </a:lnTo>
                                <a:lnTo>
                                  <a:pt x="164" y="356"/>
                                </a:lnTo>
                                <a:lnTo>
                                  <a:pt x="166" y="386"/>
                                </a:lnTo>
                                <a:lnTo>
                                  <a:pt x="169" y="415"/>
                                </a:lnTo>
                                <a:lnTo>
                                  <a:pt x="175" y="443"/>
                                </a:lnTo>
                                <a:lnTo>
                                  <a:pt x="183" y="471"/>
                                </a:lnTo>
                                <a:lnTo>
                                  <a:pt x="183" y="472"/>
                                </a:lnTo>
                                <a:lnTo>
                                  <a:pt x="181" y="476"/>
                                </a:lnTo>
                                <a:lnTo>
                                  <a:pt x="177" y="481"/>
                                </a:lnTo>
                                <a:lnTo>
                                  <a:pt x="174" y="486"/>
                                </a:lnTo>
                                <a:lnTo>
                                  <a:pt x="168" y="492"/>
                                </a:lnTo>
                                <a:lnTo>
                                  <a:pt x="161" y="499"/>
                                </a:lnTo>
                                <a:lnTo>
                                  <a:pt x="150" y="510"/>
                                </a:lnTo>
                                <a:lnTo>
                                  <a:pt x="138" y="522"/>
                                </a:lnTo>
                                <a:lnTo>
                                  <a:pt x="124" y="536"/>
                                </a:lnTo>
                                <a:lnTo>
                                  <a:pt x="80" y="577"/>
                                </a:lnTo>
                                <a:lnTo>
                                  <a:pt x="51" y="605"/>
                                </a:lnTo>
                                <a:lnTo>
                                  <a:pt x="26" y="629"/>
                                </a:lnTo>
                                <a:lnTo>
                                  <a:pt x="9" y="649"/>
                                </a:lnTo>
                                <a:lnTo>
                                  <a:pt x="4" y="655"/>
                                </a:lnTo>
                                <a:lnTo>
                                  <a:pt x="0" y="659"/>
                                </a:lnTo>
                                <a:lnTo>
                                  <a:pt x="0" y="664"/>
                                </a:lnTo>
                                <a:lnTo>
                                  <a:pt x="1" y="666"/>
                                </a:lnTo>
                                <a:lnTo>
                                  <a:pt x="3" y="669"/>
                                </a:lnTo>
                                <a:lnTo>
                                  <a:pt x="6" y="670"/>
                                </a:lnTo>
                                <a:lnTo>
                                  <a:pt x="9" y="670"/>
                                </a:lnTo>
                                <a:lnTo>
                                  <a:pt x="23" y="667"/>
                                </a:lnTo>
                                <a:lnTo>
                                  <a:pt x="28" y="665"/>
                                </a:lnTo>
                                <a:lnTo>
                                  <a:pt x="6" y="665"/>
                                </a:lnTo>
                                <a:lnTo>
                                  <a:pt x="5" y="665"/>
                                </a:lnTo>
                                <a:lnTo>
                                  <a:pt x="5" y="664"/>
                                </a:lnTo>
                                <a:lnTo>
                                  <a:pt x="4" y="662"/>
                                </a:lnTo>
                                <a:lnTo>
                                  <a:pt x="6" y="658"/>
                                </a:lnTo>
                                <a:lnTo>
                                  <a:pt x="10" y="653"/>
                                </a:lnTo>
                                <a:lnTo>
                                  <a:pt x="14" y="648"/>
                                </a:lnTo>
                                <a:lnTo>
                                  <a:pt x="20" y="642"/>
                                </a:lnTo>
                                <a:lnTo>
                                  <a:pt x="26" y="635"/>
                                </a:lnTo>
                                <a:lnTo>
                                  <a:pt x="37" y="624"/>
                                </a:lnTo>
                                <a:lnTo>
                                  <a:pt x="50" y="611"/>
                                </a:lnTo>
                                <a:lnTo>
                                  <a:pt x="64" y="598"/>
                                </a:lnTo>
                                <a:lnTo>
                                  <a:pt x="80" y="583"/>
                                </a:lnTo>
                                <a:lnTo>
                                  <a:pt x="101" y="563"/>
                                </a:lnTo>
                                <a:lnTo>
                                  <a:pt x="137" y="529"/>
                                </a:lnTo>
                                <a:lnTo>
                                  <a:pt x="161" y="505"/>
                                </a:lnTo>
                                <a:lnTo>
                                  <a:pt x="179" y="486"/>
                                </a:lnTo>
                                <a:lnTo>
                                  <a:pt x="184" y="479"/>
                                </a:lnTo>
                                <a:lnTo>
                                  <a:pt x="187" y="475"/>
                                </a:lnTo>
                                <a:lnTo>
                                  <a:pt x="187" y="471"/>
                                </a:lnTo>
                                <a:lnTo>
                                  <a:pt x="187" y="469"/>
                                </a:lnTo>
                                <a:lnTo>
                                  <a:pt x="179" y="442"/>
                                </a:lnTo>
                                <a:lnTo>
                                  <a:pt x="173" y="414"/>
                                </a:lnTo>
                                <a:lnTo>
                                  <a:pt x="170" y="386"/>
                                </a:lnTo>
                                <a:lnTo>
                                  <a:pt x="169" y="356"/>
                                </a:lnTo>
                                <a:lnTo>
                                  <a:pt x="176" y="286"/>
                                </a:lnTo>
                                <a:lnTo>
                                  <a:pt x="196" y="220"/>
                                </a:lnTo>
                                <a:lnTo>
                                  <a:pt x="229" y="160"/>
                                </a:lnTo>
                                <a:lnTo>
                                  <a:pt x="272" y="108"/>
                                </a:lnTo>
                                <a:lnTo>
                                  <a:pt x="324" y="65"/>
                                </a:lnTo>
                                <a:lnTo>
                                  <a:pt x="384" y="32"/>
                                </a:lnTo>
                                <a:lnTo>
                                  <a:pt x="450" y="12"/>
                                </a:lnTo>
                                <a:lnTo>
                                  <a:pt x="520" y="5"/>
                                </a:lnTo>
                                <a:lnTo>
                                  <a:pt x="563" y="5"/>
                                </a:lnTo>
                                <a:lnTo>
                                  <a:pt x="520" y="0"/>
                                </a:lnTo>
                                <a:close/>
                                <a:moveTo>
                                  <a:pt x="232" y="563"/>
                                </a:moveTo>
                                <a:lnTo>
                                  <a:pt x="227" y="563"/>
                                </a:lnTo>
                                <a:lnTo>
                                  <a:pt x="217" y="567"/>
                                </a:lnTo>
                                <a:lnTo>
                                  <a:pt x="205" y="573"/>
                                </a:lnTo>
                                <a:lnTo>
                                  <a:pt x="194" y="578"/>
                                </a:lnTo>
                                <a:lnTo>
                                  <a:pt x="183" y="583"/>
                                </a:lnTo>
                                <a:lnTo>
                                  <a:pt x="172" y="589"/>
                                </a:lnTo>
                                <a:lnTo>
                                  <a:pt x="106" y="624"/>
                                </a:lnTo>
                                <a:lnTo>
                                  <a:pt x="80" y="638"/>
                                </a:lnTo>
                                <a:lnTo>
                                  <a:pt x="55" y="650"/>
                                </a:lnTo>
                                <a:lnTo>
                                  <a:pt x="41" y="656"/>
                                </a:lnTo>
                                <a:lnTo>
                                  <a:pt x="28" y="661"/>
                                </a:lnTo>
                                <a:lnTo>
                                  <a:pt x="17" y="664"/>
                                </a:lnTo>
                                <a:lnTo>
                                  <a:pt x="9" y="665"/>
                                </a:lnTo>
                                <a:lnTo>
                                  <a:pt x="28" y="665"/>
                                </a:lnTo>
                                <a:lnTo>
                                  <a:pt x="42" y="660"/>
                                </a:lnTo>
                                <a:lnTo>
                                  <a:pt x="65" y="650"/>
                                </a:lnTo>
                                <a:lnTo>
                                  <a:pt x="90" y="637"/>
                                </a:lnTo>
                                <a:lnTo>
                                  <a:pt x="115" y="624"/>
                                </a:lnTo>
                                <a:lnTo>
                                  <a:pt x="170" y="595"/>
                                </a:lnTo>
                                <a:lnTo>
                                  <a:pt x="193" y="583"/>
                                </a:lnTo>
                                <a:lnTo>
                                  <a:pt x="206" y="577"/>
                                </a:lnTo>
                                <a:lnTo>
                                  <a:pt x="218" y="572"/>
                                </a:lnTo>
                                <a:lnTo>
                                  <a:pt x="227" y="569"/>
                                </a:lnTo>
                                <a:lnTo>
                                  <a:pt x="232" y="568"/>
                                </a:lnTo>
                                <a:lnTo>
                                  <a:pt x="240" y="568"/>
                                </a:lnTo>
                                <a:lnTo>
                                  <a:pt x="237" y="565"/>
                                </a:lnTo>
                                <a:lnTo>
                                  <a:pt x="232" y="563"/>
                                </a:lnTo>
                                <a:close/>
                                <a:moveTo>
                                  <a:pt x="747" y="630"/>
                                </a:moveTo>
                                <a:lnTo>
                                  <a:pt x="747" y="631"/>
                                </a:lnTo>
                                <a:lnTo>
                                  <a:pt x="748" y="630"/>
                                </a:lnTo>
                                <a:lnTo>
                                  <a:pt x="747" y="630"/>
                                </a:lnTo>
                                <a:close/>
                                <a:moveTo>
                                  <a:pt x="748" y="630"/>
                                </a:moveTo>
                                <a:lnTo>
                                  <a:pt x="747" y="631"/>
                                </a:lnTo>
                                <a:lnTo>
                                  <a:pt x="748" y="630"/>
                                </a:lnTo>
                                <a:close/>
                                <a:moveTo>
                                  <a:pt x="747" y="631"/>
                                </a:moveTo>
                                <a:lnTo>
                                  <a:pt x="747" y="631"/>
                                </a:lnTo>
                                <a:close/>
                                <a:moveTo>
                                  <a:pt x="748" y="630"/>
                                </a:moveTo>
                                <a:lnTo>
                                  <a:pt x="747" y="630"/>
                                </a:lnTo>
                                <a:lnTo>
                                  <a:pt x="748" y="630"/>
                                </a:lnTo>
                                <a:lnTo>
                                  <a:pt x="747" y="631"/>
                                </a:lnTo>
                                <a:lnTo>
                                  <a:pt x="748" y="630"/>
                                </a:lnTo>
                                <a:close/>
                                <a:moveTo>
                                  <a:pt x="234" y="568"/>
                                </a:moveTo>
                                <a:lnTo>
                                  <a:pt x="234" y="568"/>
                                </a:lnTo>
                                <a:close/>
                                <a:moveTo>
                                  <a:pt x="240" y="568"/>
                                </a:moveTo>
                                <a:lnTo>
                                  <a:pt x="232" y="568"/>
                                </a:lnTo>
                                <a:lnTo>
                                  <a:pt x="234" y="568"/>
                                </a:lnTo>
                                <a:lnTo>
                                  <a:pt x="240" y="5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2" name="AutoShape 641"/>
                        <wps:cNvSpPr>
                          <a:spLocks/>
                        </wps:cNvSpPr>
                        <wps:spPr bwMode="auto">
                          <a:xfrm>
                            <a:off x="2220" y="328"/>
                            <a:ext cx="111" cy="88"/>
                          </a:xfrm>
                          <a:custGeom>
                            <a:avLst/>
                            <a:gdLst>
                              <a:gd name="T0" fmla="+- 0 2221 2221"/>
                              <a:gd name="T1" fmla="*/ T0 w 111"/>
                              <a:gd name="T2" fmla="+- 0 373 328"/>
                              <a:gd name="T3" fmla="*/ 373 h 88"/>
                              <a:gd name="T4" fmla="+- 0 2245 2221"/>
                              <a:gd name="T5" fmla="*/ T4 w 111"/>
                              <a:gd name="T6" fmla="+- 0 416 328"/>
                              <a:gd name="T7" fmla="*/ 416 h 88"/>
                              <a:gd name="T8" fmla="+- 0 2293 2221"/>
                              <a:gd name="T9" fmla="*/ T8 w 111"/>
                              <a:gd name="T10" fmla="+- 0 410 328"/>
                              <a:gd name="T11" fmla="*/ 410 h 88"/>
                              <a:gd name="T12" fmla="+- 0 2271 2221"/>
                              <a:gd name="T13" fmla="*/ T12 w 111"/>
                              <a:gd name="T14" fmla="+- 0 397 328"/>
                              <a:gd name="T15" fmla="*/ 397 h 88"/>
                              <a:gd name="T16" fmla="+- 0 2271 2221"/>
                              <a:gd name="T17" fmla="*/ T16 w 111"/>
                              <a:gd name="T18" fmla="+- 0 395 328"/>
                              <a:gd name="T19" fmla="*/ 395 h 88"/>
                              <a:gd name="T20" fmla="+- 0 2272 2221"/>
                              <a:gd name="T21" fmla="*/ T20 w 111"/>
                              <a:gd name="T22" fmla="+- 0 388 328"/>
                              <a:gd name="T23" fmla="*/ 388 h 88"/>
                              <a:gd name="T24" fmla="+- 0 2275 2221"/>
                              <a:gd name="T25" fmla="*/ T24 w 111"/>
                              <a:gd name="T26" fmla="+- 0 383 328"/>
                              <a:gd name="T27" fmla="*/ 383 h 88"/>
                              <a:gd name="T28" fmla="+- 0 2244 2221"/>
                              <a:gd name="T29" fmla="*/ T28 w 111"/>
                              <a:gd name="T30" fmla="+- 0 383 328"/>
                              <a:gd name="T31" fmla="*/ 383 h 88"/>
                              <a:gd name="T32" fmla="+- 0 2221 2221"/>
                              <a:gd name="T33" fmla="*/ T32 w 111"/>
                              <a:gd name="T34" fmla="+- 0 373 328"/>
                              <a:gd name="T35" fmla="*/ 373 h 88"/>
                              <a:gd name="T36" fmla="+- 0 2308 2221"/>
                              <a:gd name="T37" fmla="*/ T36 w 111"/>
                              <a:gd name="T38" fmla="+- 0 328 328"/>
                              <a:gd name="T39" fmla="*/ 328 h 88"/>
                              <a:gd name="T40" fmla="+- 0 2295 2221"/>
                              <a:gd name="T41" fmla="*/ T40 w 111"/>
                              <a:gd name="T42" fmla="+- 0 330 328"/>
                              <a:gd name="T43" fmla="*/ 330 h 88"/>
                              <a:gd name="T44" fmla="+- 0 2278 2221"/>
                              <a:gd name="T45" fmla="*/ T44 w 111"/>
                              <a:gd name="T46" fmla="+- 0 336 328"/>
                              <a:gd name="T47" fmla="*/ 336 h 88"/>
                              <a:gd name="T48" fmla="+- 0 2261 2221"/>
                              <a:gd name="T49" fmla="*/ T48 w 111"/>
                              <a:gd name="T50" fmla="+- 0 350 328"/>
                              <a:gd name="T51" fmla="*/ 350 h 88"/>
                              <a:gd name="T52" fmla="+- 0 2250 2221"/>
                              <a:gd name="T53" fmla="*/ T52 w 111"/>
                              <a:gd name="T54" fmla="+- 0 365 328"/>
                              <a:gd name="T55" fmla="*/ 365 h 88"/>
                              <a:gd name="T56" fmla="+- 0 2245 2221"/>
                              <a:gd name="T57" fmla="*/ T56 w 111"/>
                              <a:gd name="T58" fmla="+- 0 375 328"/>
                              <a:gd name="T59" fmla="*/ 375 h 88"/>
                              <a:gd name="T60" fmla="+- 0 2244 2221"/>
                              <a:gd name="T61" fmla="*/ T60 w 111"/>
                              <a:gd name="T62" fmla="+- 0 381 328"/>
                              <a:gd name="T63" fmla="*/ 381 h 88"/>
                              <a:gd name="T64" fmla="+- 0 2244 2221"/>
                              <a:gd name="T65" fmla="*/ T64 w 111"/>
                              <a:gd name="T66" fmla="+- 0 383 328"/>
                              <a:gd name="T67" fmla="*/ 383 h 88"/>
                              <a:gd name="T68" fmla="+- 0 2275 2221"/>
                              <a:gd name="T69" fmla="*/ T68 w 111"/>
                              <a:gd name="T70" fmla="+- 0 383 328"/>
                              <a:gd name="T71" fmla="*/ 383 h 88"/>
                              <a:gd name="T72" fmla="+- 0 2278 2221"/>
                              <a:gd name="T73" fmla="*/ T72 w 111"/>
                              <a:gd name="T74" fmla="+- 0 377 328"/>
                              <a:gd name="T75" fmla="*/ 377 h 88"/>
                              <a:gd name="T76" fmla="+- 0 2291 2221"/>
                              <a:gd name="T77" fmla="*/ T76 w 111"/>
                              <a:gd name="T78" fmla="+- 0 365 328"/>
                              <a:gd name="T79" fmla="*/ 365 h 88"/>
                              <a:gd name="T80" fmla="+- 0 2307 2221"/>
                              <a:gd name="T81" fmla="*/ T80 w 111"/>
                              <a:gd name="T82" fmla="+- 0 354 328"/>
                              <a:gd name="T83" fmla="*/ 354 h 88"/>
                              <a:gd name="T84" fmla="+- 0 2319 2221"/>
                              <a:gd name="T85" fmla="*/ T84 w 111"/>
                              <a:gd name="T86" fmla="+- 0 349 328"/>
                              <a:gd name="T87" fmla="*/ 349 h 88"/>
                              <a:gd name="T88" fmla="+- 0 2328 2221"/>
                              <a:gd name="T89" fmla="*/ T88 w 111"/>
                              <a:gd name="T90" fmla="+- 0 347 328"/>
                              <a:gd name="T91" fmla="*/ 347 h 88"/>
                              <a:gd name="T92" fmla="+- 0 2331 2221"/>
                              <a:gd name="T93" fmla="*/ T92 w 111"/>
                              <a:gd name="T94" fmla="+- 0 347 328"/>
                              <a:gd name="T95" fmla="*/ 347 h 88"/>
                              <a:gd name="T96" fmla="+- 0 2313 2221"/>
                              <a:gd name="T97" fmla="*/ T96 w 111"/>
                              <a:gd name="T98" fmla="+- 0 328 328"/>
                              <a:gd name="T99" fmla="*/ 328 h 88"/>
                              <a:gd name="T100" fmla="+- 0 2308 2221"/>
                              <a:gd name="T101" fmla="*/ T100 w 111"/>
                              <a:gd name="T102" fmla="+- 0 328 328"/>
                              <a:gd name="T103" fmla="*/ 32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1" h="88">
                                <a:moveTo>
                                  <a:pt x="0" y="45"/>
                                </a:moveTo>
                                <a:lnTo>
                                  <a:pt x="24" y="88"/>
                                </a:lnTo>
                                <a:lnTo>
                                  <a:pt x="72" y="82"/>
                                </a:lnTo>
                                <a:lnTo>
                                  <a:pt x="50" y="69"/>
                                </a:lnTo>
                                <a:lnTo>
                                  <a:pt x="50" y="67"/>
                                </a:lnTo>
                                <a:lnTo>
                                  <a:pt x="51" y="60"/>
                                </a:lnTo>
                                <a:lnTo>
                                  <a:pt x="54" y="55"/>
                                </a:lnTo>
                                <a:lnTo>
                                  <a:pt x="23" y="55"/>
                                </a:lnTo>
                                <a:lnTo>
                                  <a:pt x="0" y="45"/>
                                </a:lnTo>
                                <a:close/>
                                <a:moveTo>
                                  <a:pt x="87" y="0"/>
                                </a:moveTo>
                                <a:lnTo>
                                  <a:pt x="74" y="2"/>
                                </a:lnTo>
                                <a:lnTo>
                                  <a:pt x="57" y="8"/>
                                </a:lnTo>
                                <a:lnTo>
                                  <a:pt x="40" y="22"/>
                                </a:lnTo>
                                <a:lnTo>
                                  <a:pt x="29" y="37"/>
                                </a:lnTo>
                                <a:lnTo>
                                  <a:pt x="24" y="47"/>
                                </a:lnTo>
                                <a:lnTo>
                                  <a:pt x="23" y="53"/>
                                </a:lnTo>
                                <a:lnTo>
                                  <a:pt x="23" y="55"/>
                                </a:lnTo>
                                <a:lnTo>
                                  <a:pt x="54" y="55"/>
                                </a:lnTo>
                                <a:lnTo>
                                  <a:pt x="57" y="49"/>
                                </a:lnTo>
                                <a:lnTo>
                                  <a:pt x="70" y="37"/>
                                </a:lnTo>
                                <a:lnTo>
                                  <a:pt x="86" y="26"/>
                                </a:lnTo>
                                <a:lnTo>
                                  <a:pt x="98" y="21"/>
                                </a:lnTo>
                                <a:lnTo>
                                  <a:pt x="107" y="19"/>
                                </a:lnTo>
                                <a:lnTo>
                                  <a:pt x="110" y="19"/>
                                </a:lnTo>
                                <a:lnTo>
                                  <a:pt x="92" y="0"/>
                                </a:lnTo>
                                <a:lnTo>
                                  <a:pt x="87"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3" name="AutoShape 642"/>
                        <wps:cNvSpPr>
                          <a:spLocks/>
                        </wps:cNvSpPr>
                        <wps:spPr bwMode="auto">
                          <a:xfrm>
                            <a:off x="2215" y="326"/>
                            <a:ext cx="121" cy="93"/>
                          </a:xfrm>
                          <a:custGeom>
                            <a:avLst/>
                            <a:gdLst>
                              <a:gd name="T0" fmla="+- 0 2280 2216"/>
                              <a:gd name="T1" fmla="*/ T0 w 121"/>
                              <a:gd name="T2" fmla="+- 0 414 326"/>
                              <a:gd name="T3" fmla="*/ 414 h 93"/>
                              <a:gd name="T4" fmla="+- 0 2237 2216"/>
                              <a:gd name="T5" fmla="*/ T4 w 121"/>
                              <a:gd name="T6" fmla="+- 0 377 326"/>
                              <a:gd name="T7" fmla="*/ 377 h 93"/>
                              <a:gd name="T8" fmla="+- 0 2326 2216"/>
                              <a:gd name="T9" fmla="*/ T8 w 121"/>
                              <a:gd name="T10" fmla="+- 0 345 326"/>
                              <a:gd name="T11" fmla="*/ 345 h 93"/>
                              <a:gd name="T12" fmla="+- 0 2289 2216"/>
                              <a:gd name="T13" fmla="*/ T12 w 121"/>
                              <a:gd name="T14" fmla="+- 0 363 326"/>
                              <a:gd name="T15" fmla="*/ 363 h 93"/>
                              <a:gd name="T16" fmla="+- 0 2268 2216"/>
                              <a:gd name="T17" fmla="*/ T16 w 121"/>
                              <a:gd name="T18" fmla="+- 0 397 326"/>
                              <a:gd name="T19" fmla="*/ 397 h 93"/>
                              <a:gd name="T20" fmla="+- 0 2246 2216"/>
                              <a:gd name="T21" fmla="*/ T20 w 121"/>
                              <a:gd name="T22" fmla="+- 0 414 326"/>
                              <a:gd name="T23" fmla="*/ 414 h 93"/>
                              <a:gd name="T24" fmla="+- 0 2275 2216"/>
                              <a:gd name="T25" fmla="*/ T24 w 121"/>
                              <a:gd name="T26" fmla="+- 0 397 326"/>
                              <a:gd name="T27" fmla="*/ 397 h 93"/>
                              <a:gd name="T28" fmla="+- 0 2273 2216"/>
                              <a:gd name="T29" fmla="*/ T28 w 121"/>
                              <a:gd name="T30" fmla="+- 0 395 326"/>
                              <a:gd name="T31" fmla="*/ 395 h 93"/>
                              <a:gd name="T32" fmla="+- 0 2292 2216"/>
                              <a:gd name="T33" fmla="*/ T32 w 121"/>
                              <a:gd name="T34" fmla="+- 0 366 326"/>
                              <a:gd name="T35" fmla="*/ 366 h 93"/>
                              <a:gd name="T36" fmla="+- 0 2327 2216"/>
                              <a:gd name="T37" fmla="*/ T36 w 121"/>
                              <a:gd name="T38" fmla="+- 0 350 326"/>
                              <a:gd name="T39" fmla="*/ 350 h 93"/>
                              <a:gd name="T40" fmla="+- 0 2330 2216"/>
                              <a:gd name="T41" fmla="*/ T40 w 121"/>
                              <a:gd name="T42" fmla="+- 0 349 326"/>
                              <a:gd name="T43" fmla="*/ 349 h 93"/>
                              <a:gd name="T44" fmla="+- 0 2271 2216"/>
                              <a:gd name="T45" fmla="*/ T44 w 121"/>
                              <a:gd name="T46" fmla="+- 0 397 326"/>
                              <a:gd name="T47" fmla="*/ 397 h 93"/>
                              <a:gd name="T48" fmla="+- 0 2272 2216"/>
                              <a:gd name="T49" fmla="*/ T48 w 121"/>
                              <a:gd name="T50" fmla="+- 0 395 326"/>
                              <a:gd name="T51" fmla="*/ 395 h 93"/>
                              <a:gd name="T52" fmla="+- 0 2271 2216"/>
                              <a:gd name="T53" fmla="*/ T52 w 121"/>
                              <a:gd name="T54" fmla="+- 0 397 326"/>
                              <a:gd name="T55" fmla="*/ 397 h 93"/>
                              <a:gd name="T56" fmla="+- 0 2273 2216"/>
                              <a:gd name="T57" fmla="*/ T56 w 121"/>
                              <a:gd name="T58" fmla="+- 0 395 326"/>
                              <a:gd name="T59" fmla="*/ 395 h 93"/>
                              <a:gd name="T60" fmla="+- 0 2273 2216"/>
                              <a:gd name="T61" fmla="*/ T60 w 121"/>
                              <a:gd name="T62" fmla="+- 0 395 326"/>
                              <a:gd name="T63" fmla="*/ 395 h 93"/>
                              <a:gd name="T64" fmla="+- 0 2248 2216"/>
                              <a:gd name="T65" fmla="*/ T64 w 121"/>
                              <a:gd name="T66" fmla="+- 0 387 326"/>
                              <a:gd name="T67" fmla="*/ 387 h 93"/>
                              <a:gd name="T68" fmla="+- 0 2242 2216"/>
                              <a:gd name="T69" fmla="*/ T68 w 121"/>
                              <a:gd name="T70" fmla="+- 0 382 326"/>
                              <a:gd name="T71" fmla="*/ 382 h 93"/>
                              <a:gd name="T72" fmla="+- 0 2242 2216"/>
                              <a:gd name="T73" fmla="*/ T72 w 121"/>
                              <a:gd name="T74" fmla="+- 0 380 326"/>
                              <a:gd name="T75" fmla="*/ 380 h 93"/>
                              <a:gd name="T76" fmla="+- 0 2244 2216"/>
                              <a:gd name="T77" fmla="*/ T76 w 121"/>
                              <a:gd name="T78" fmla="+- 0 383 326"/>
                              <a:gd name="T79" fmla="*/ 383 h 93"/>
                              <a:gd name="T80" fmla="+- 0 2312 2216"/>
                              <a:gd name="T81" fmla="*/ T80 w 121"/>
                              <a:gd name="T82" fmla="+- 0 326 326"/>
                              <a:gd name="T83" fmla="*/ 326 h 93"/>
                              <a:gd name="T84" fmla="+- 0 2288 2216"/>
                              <a:gd name="T85" fmla="*/ T84 w 121"/>
                              <a:gd name="T86" fmla="+- 0 330 326"/>
                              <a:gd name="T87" fmla="*/ 330 h 93"/>
                              <a:gd name="T88" fmla="+- 0 2244 2216"/>
                              <a:gd name="T89" fmla="*/ T88 w 121"/>
                              <a:gd name="T90" fmla="+- 0 367 326"/>
                              <a:gd name="T91" fmla="*/ 367 h 93"/>
                              <a:gd name="T92" fmla="+- 0 2245 2216"/>
                              <a:gd name="T93" fmla="*/ T92 w 121"/>
                              <a:gd name="T94" fmla="+- 0 381 326"/>
                              <a:gd name="T95" fmla="*/ 381 h 93"/>
                              <a:gd name="T96" fmla="+- 0 2247 2216"/>
                              <a:gd name="T97" fmla="*/ T96 w 121"/>
                              <a:gd name="T98" fmla="+- 0 384 326"/>
                              <a:gd name="T99" fmla="*/ 384 h 93"/>
                              <a:gd name="T100" fmla="+- 0 2246 2216"/>
                              <a:gd name="T101" fmla="*/ T100 w 121"/>
                              <a:gd name="T102" fmla="+- 0 382 326"/>
                              <a:gd name="T103" fmla="*/ 382 h 93"/>
                              <a:gd name="T104" fmla="+- 0 2263 2216"/>
                              <a:gd name="T105" fmla="*/ T104 w 121"/>
                              <a:gd name="T106" fmla="+- 0 351 326"/>
                              <a:gd name="T107" fmla="*/ 351 h 93"/>
                              <a:gd name="T108" fmla="+- 0 2302 2216"/>
                              <a:gd name="T109" fmla="*/ T108 w 121"/>
                              <a:gd name="T110" fmla="+- 0 331 326"/>
                              <a:gd name="T111" fmla="*/ 331 h 93"/>
                              <a:gd name="T112" fmla="+- 0 2312 2216"/>
                              <a:gd name="T113" fmla="*/ T112 w 121"/>
                              <a:gd name="T114" fmla="+- 0 330 326"/>
                              <a:gd name="T115" fmla="*/ 330 h 93"/>
                              <a:gd name="T116" fmla="+- 0 2314 2216"/>
                              <a:gd name="T117" fmla="*/ T116 w 121"/>
                              <a:gd name="T118" fmla="+- 0 326 326"/>
                              <a:gd name="T119" fmla="*/ 326 h 93"/>
                              <a:gd name="T120" fmla="+- 0 2245 2216"/>
                              <a:gd name="T121" fmla="*/ T120 w 121"/>
                              <a:gd name="T122" fmla="+- 0 382 326"/>
                              <a:gd name="T123" fmla="*/ 382 h 93"/>
                              <a:gd name="T124" fmla="+- 0 2246 2216"/>
                              <a:gd name="T125" fmla="*/ T124 w 121"/>
                              <a:gd name="T126" fmla="+- 0 382 326"/>
                              <a:gd name="T127" fmla="*/ 382 h 93"/>
                              <a:gd name="T128" fmla="+- 0 2246 2216"/>
                              <a:gd name="T129" fmla="*/ T128 w 121"/>
                              <a:gd name="T130" fmla="+- 0 382 326"/>
                              <a:gd name="T131" fmla="*/ 382 h 93"/>
                              <a:gd name="T132" fmla="+- 0 2246 2216"/>
                              <a:gd name="T133" fmla="*/ T132 w 121"/>
                              <a:gd name="T134" fmla="+- 0 382 326"/>
                              <a:gd name="T135" fmla="*/ 382 h 93"/>
                              <a:gd name="T136" fmla="+- 0 2331 2216"/>
                              <a:gd name="T137" fmla="*/ T136 w 121"/>
                              <a:gd name="T138" fmla="+- 0 345 326"/>
                              <a:gd name="T139" fmla="*/ 345 h 93"/>
                              <a:gd name="T140" fmla="+- 0 2332 2216"/>
                              <a:gd name="T141" fmla="*/ T140 w 121"/>
                              <a:gd name="T142" fmla="+- 0 345 326"/>
                              <a:gd name="T143" fmla="*/ 345 h 93"/>
                              <a:gd name="T144" fmla="+- 0 2327 2216"/>
                              <a:gd name="T145" fmla="*/ T144 w 121"/>
                              <a:gd name="T146" fmla="+- 0 345 326"/>
                              <a:gd name="T147" fmla="*/ 345 h 93"/>
                              <a:gd name="T148" fmla="+- 0 2331 2216"/>
                              <a:gd name="T149" fmla="*/ T148 w 121"/>
                              <a:gd name="T150" fmla="+- 0 345 326"/>
                              <a:gd name="T151" fmla="*/ 345 h 93"/>
                              <a:gd name="T152" fmla="+- 0 2331 2216"/>
                              <a:gd name="T153" fmla="*/ T152 w 121"/>
                              <a:gd name="T154" fmla="+- 0 349 326"/>
                              <a:gd name="T155" fmla="*/ 349 h 93"/>
                              <a:gd name="T156" fmla="+- 0 2313 2216"/>
                              <a:gd name="T157" fmla="*/ T156 w 121"/>
                              <a:gd name="T158" fmla="+- 0 328 326"/>
                              <a:gd name="T159" fmla="*/ 328 h 93"/>
                              <a:gd name="T160" fmla="+- 0 2327 2216"/>
                              <a:gd name="T161" fmla="*/ T160 w 121"/>
                              <a:gd name="T162" fmla="+- 0 345 326"/>
                              <a:gd name="T163" fmla="*/ 345 h 93"/>
                              <a:gd name="T164" fmla="+- 0 2318 2216"/>
                              <a:gd name="T165" fmla="*/ T164 w 121"/>
                              <a:gd name="T166" fmla="+- 0 331 326"/>
                              <a:gd name="T167" fmla="*/ 331 h 93"/>
                              <a:gd name="T168" fmla="+- 0 2316 2216"/>
                              <a:gd name="T169" fmla="*/ T168 w 121"/>
                              <a:gd name="T170" fmla="+- 0 328 326"/>
                              <a:gd name="T171" fmla="*/ 328 h 93"/>
                              <a:gd name="T172" fmla="+- 0 2312 2216"/>
                              <a:gd name="T173" fmla="*/ T172 w 121"/>
                              <a:gd name="T174" fmla="+- 0 331 326"/>
                              <a:gd name="T175" fmla="*/ 331 h 93"/>
                              <a:gd name="T176" fmla="+- 0 2312 2216"/>
                              <a:gd name="T177" fmla="*/ T176 w 121"/>
                              <a:gd name="T178" fmla="+- 0 331 326"/>
                              <a:gd name="T179" fmla="*/ 331 h 93"/>
                              <a:gd name="T180" fmla="+- 0 2312 2216"/>
                              <a:gd name="T181" fmla="*/ T180 w 121"/>
                              <a:gd name="T182" fmla="+- 0 331 326"/>
                              <a:gd name="T183" fmla="*/ 33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1" h="93">
                                <a:moveTo>
                                  <a:pt x="0" y="42"/>
                                </a:moveTo>
                                <a:lnTo>
                                  <a:pt x="28" y="92"/>
                                </a:lnTo>
                                <a:lnTo>
                                  <a:pt x="64" y="88"/>
                                </a:lnTo>
                                <a:lnTo>
                                  <a:pt x="30" y="88"/>
                                </a:lnTo>
                                <a:lnTo>
                                  <a:pt x="10" y="51"/>
                                </a:lnTo>
                                <a:lnTo>
                                  <a:pt x="21" y="51"/>
                                </a:lnTo>
                                <a:lnTo>
                                  <a:pt x="0" y="42"/>
                                </a:lnTo>
                                <a:close/>
                                <a:moveTo>
                                  <a:pt x="111" y="19"/>
                                </a:moveTo>
                                <a:lnTo>
                                  <a:pt x="110" y="19"/>
                                </a:lnTo>
                                <a:lnTo>
                                  <a:pt x="101" y="21"/>
                                </a:lnTo>
                                <a:lnTo>
                                  <a:pt x="88" y="27"/>
                                </a:lnTo>
                                <a:lnTo>
                                  <a:pt x="73" y="37"/>
                                </a:lnTo>
                                <a:lnTo>
                                  <a:pt x="54" y="52"/>
                                </a:lnTo>
                                <a:lnTo>
                                  <a:pt x="52" y="65"/>
                                </a:lnTo>
                                <a:lnTo>
                                  <a:pt x="52" y="71"/>
                                </a:lnTo>
                                <a:lnTo>
                                  <a:pt x="53" y="72"/>
                                </a:lnTo>
                                <a:lnTo>
                                  <a:pt x="70" y="83"/>
                                </a:lnTo>
                                <a:lnTo>
                                  <a:pt x="30" y="88"/>
                                </a:lnTo>
                                <a:lnTo>
                                  <a:pt x="64" y="88"/>
                                </a:lnTo>
                                <a:lnTo>
                                  <a:pt x="83" y="85"/>
                                </a:lnTo>
                                <a:lnTo>
                                  <a:pt x="59" y="71"/>
                                </a:lnTo>
                                <a:lnTo>
                                  <a:pt x="55" y="71"/>
                                </a:lnTo>
                                <a:lnTo>
                                  <a:pt x="56" y="69"/>
                                </a:lnTo>
                                <a:lnTo>
                                  <a:pt x="57" y="69"/>
                                </a:lnTo>
                                <a:lnTo>
                                  <a:pt x="57" y="65"/>
                                </a:lnTo>
                                <a:lnTo>
                                  <a:pt x="58" y="55"/>
                                </a:lnTo>
                                <a:lnTo>
                                  <a:pt x="76" y="40"/>
                                </a:lnTo>
                                <a:lnTo>
                                  <a:pt x="90" y="31"/>
                                </a:lnTo>
                                <a:lnTo>
                                  <a:pt x="102" y="26"/>
                                </a:lnTo>
                                <a:lnTo>
                                  <a:pt x="111" y="24"/>
                                </a:lnTo>
                                <a:lnTo>
                                  <a:pt x="115" y="23"/>
                                </a:lnTo>
                                <a:lnTo>
                                  <a:pt x="114" y="23"/>
                                </a:lnTo>
                                <a:lnTo>
                                  <a:pt x="111" y="19"/>
                                </a:lnTo>
                                <a:close/>
                                <a:moveTo>
                                  <a:pt x="56" y="69"/>
                                </a:moveTo>
                                <a:lnTo>
                                  <a:pt x="55" y="71"/>
                                </a:lnTo>
                                <a:lnTo>
                                  <a:pt x="57" y="71"/>
                                </a:lnTo>
                                <a:lnTo>
                                  <a:pt x="57" y="70"/>
                                </a:lnTo>
                                <a:lnTo>
                                  <a:pt x="56" y="69"/>
                                </a:lnTo>
                                <a:close/>
                                <a:moveTo>
                                  <a:pt x="57" y="70"/>
                                </a:moveTo>
                                <a:lnTo>
                                  <a:pt x="57" y="71"/>
                                </a:lnTo>
                                <a:lnTo>
                                  <a:pt x="55" y="71"/>
                                </a:lnTo>
                                <a:lnTo>
                                  <a:pt x="59" y="71"/>
                                </a:lnTo>
                                <a:lnTo>
                                  <a:pt x="57" y="70"/>
                                </a:lnTo>
                                <a:close/>
                                <a:moveTo>
                                  <a:pt x="57" y="69"/>
                                </a:moveTo>
                                <a:lnTo>
                                  <a:pt x="56" y="69"/>
                                </a:lnTo>
                                <a:lnTo>
                                  <a:pt x="57" y="70"/>
                                </a:lnTo>
                                <a:lnTo>
                                  <a:pt x="57" y="69"/>
                                </a:lnTo>
                                <a:close/>
                                <a:moveTo>
                                  <a:pt x="21" y="51"/>
                                </a:moveTo>
                                <a:lnTo>
                                  <a:pt x="10" y="51"/>
                                </a:lnTo>
                                <a:lnTo>
                                  <a:pt x="32" y="61"/>
                                </a:lnTo>
                                <a:lnTo>
                                  <a:pt x="31" y="58"/>
                                </a:lnTo>
                                <a:lnTo>
                                  <a:pt x="26" y="58"/>
                                </a:lnTo>
                                <a:lnTo>
                                  <a:pt x="26" y="56"/>
                                </a:lnTo>
                                <a:lnTo>
                                  <a:pt x="26" y="54"/>
                                </a:lnTo>
                                <a:lnTo>
                                  <a:pt x="21" y="51"/>
                                </a:lnTo>
                                <a:close/>
                                <a:moveTo>
                                  <a:pt x="26" y="54"/>
                                </a:moveTo>
                                <a:lnTo>
                                  <a:pt x="26" y="56"/>
                                </a:lnTo>
                                <a:lnTo>
                                  <a:pt x="26" y="58"/>
                                </a:lnTo>
                                <a:lnTo>
                                  <a:pt x="28" y="57"/>
                                </a:lnTo>
                                <a:lnTo>
                                  <a:pt x="29" y="55"/>
                                </a:lnTo>
                                <a:lnTo>
                                  <a:pt x="26" y="54"/>
                                </a:lnTo>
                                <a:close/>
                                <a:moveTo>
                                  <a:pt x="96" y="0"/>
                                </a:moveTo>
                                <a:lnTo>
                                  <a:pt x="94" y="0"/>
                                </a:lnTo>
                                <a:lnTo>
                                  <a:pt x="85" y="1"/>
                                </a:lnTo>
                                <a:lnTo>
                                  <a:pt x="72" y="4"/>
                                </a:lnTo>
                                <a:lnTo>
                                  <a:pt x="57" y="10"/>
                                </a:lnTo>
                                <a:lnTo>
                                  <a:pt x="43" y="22"/>
                                </a:lnTo>
                                <a:lnTo>
                                  <a:pt x="28" y="41"/>
                                </a:lnTo>
                                <a:lnTo>
                                  <a:pt x="26" y="51"/>
                                </a:lnTo>
                                <a:lnTo>
                                  <a:pt x="26" y="54"/>
                                </a:lnTo>
                                <a:lnTo>
                                  <a:pt x="29" y="55"/>
                                </a:lnTo>
                                <a:lnTo>
                                  <a:pt x="28" y="57"/>
                                </a:lnTo>
                                <a:lnTo>
                                  <a:pt x="26" y="58"/>
                                </a:lnTo>
                                <a:lnTo>
                                  <a:pt x="31" y="58"/>
                                </a:lnTo>
                                <a:lnTo>
                                  <a:pt x="30" y="56"/>
                                </a:lnTo>
                                <a:lnTo>
                                  <a:pt x="29" y="56"/>
                                </a:lnTo>
                                <a:lnTo>
                                  <a:pt x="30" y="56"/>
                                </a:lnTo>
                                <a:lnTo>
                                  <a:pt x="30" y="51"/>
                                </a:lnTo>
                                <a:lnTo>
                                  <a:pt x="32" y="43"/>
                                </a:lnTo>
                                <a:lnTo>
                                  <a:pt x="47" y="25"/>
                                </a:lnTo>
                                <a:lnTo>
                                  <a:pt x="60" y="14"/>
                                </a:lnTo>
                                <a:lnTo>
                                  <a:pt x="73" y="8"/>
                                </a:lnTo>
                                <a:lnTo>
                                  <a:pt x="86" y="5"/>
                                </a:lnTo>
                                <a:lnTo>
                                  <a:pt x="94" y="5"/>
                                </a:lnTo>
                                <a:lnTo>
                                  <a:pt x="96" y="5"/>
                                </a:lnTo>
                                <a:lnTo>
                                  <a:pt x="96" y="4"/>
                                </a:lnTo>
                                <a:lnTo>
                                  <a:pt x="97" y="2"/>
                                </a:lnTo>
                                <a:lnTo>
                                  <a:pt x="100" y="2"/>
                                </a:lnTo>
                                <a:lnTo>
                                  <a:pt x="98" y="0"/>
                                </a:lnTo>
                                <a:lnTo>
                                  <a:pt x="96" y="0"/>
                                </a:lnTo>
                                <a:close/>
                                <a:moveTo>
                                  <a:pt x="30" y="56"/>
                                </a:moveTo>
                                <a:lnTo>
                                  <a:pt x="29" y="56"/>
                                </a:lnTo>
                                <a:lnTo>
                                  <a:pt x="30" y="56"/>
                                </a:lnTo>
                                <a:close/>
                                <a:moveTo>
                                  <a:pt x="30" y="56"/>
                                </a:moveTo>
                                <a:lnTo>
                                  <a:pt x="29" y="56"/>
                                </a:lnTo>
                                <a:lnTo>
                                  <a:pt x="30" y="56"/>
                                </a:lnTo>
                                <a:close/>
                                <a:moveTo>
                                  <a:pt x="30" y="56"/>
                                </a:moveTo>
                                <a:lnTo>
                                  <a:pt x="30" y="56"/>
                                </a:lnTo>
                                <a:close/>
                                <a:moveTo>
                                  <a:pt x="116" y="19"/>
                                </a:moveTo>
                                <a:lnTo>
                                  <a:pt x="115" y="19"/>
                                </a:lnTo>
                                <a:lnTo>
                                  <a:pt x="115" y="23"/>
                                </a:lnTo>
                                <a:lnTo>
                                  <a:pt x="121" y="23"/>
                                </a:lnTo>
                                <a:lnTo>
                                  <a:pt x="116" y="19"/>
                                </a:lnTo>
                                <a:close/>
                                <a:moveTo>
                                  <a:pt x="115" y="19"/>
                                </a:moveTo>
                                <a:lnTo>
                                  <a:pt x="115" y="19"/>
                                </a:lnTo>
                                <a:lnTo>
                                  <a:pt x="111" y="19"/>
                                </a:lnTo>
                                <a:lnTo>
                                  <a:pt x="114" y="23"/>
                                </a:lnTo>
                                <a:lnTo>
                                  <a:pt x="115" y="21"/>
                                </a:lnTo>
                                <a:lnTo>
                                  <a:pt x="115" y="19"/>
                                </a:lnTo>
                                <a:close/>
                                <a:moveTo>
                                  <a:pt x="115" y="21"/>
                                </a:moveTo>
                                <a:lnTo>
                                  <a:pt x="114" y="23"/>
                                </a:lnTo>
                                <a:lnTo>
                                  <a:pt x="115" y="23"/>
                                </a:lnTo>
                                <a:lnTo>
                                  <a:pt x="115" y="21"/>
                                </a:lnTo>
                                <a:close/>
                                <a:moveTo>
                                  <a:pt x="100" y="2"/>
                                </a:moveTo>
                                <a:lnTo>
                                  <a:pt x="97" y="2"/>
                                </a:lnTo>
                                <a:lnTo>
                                  <a:pt x="97" y="5"/>
                                </a:lnTo>
                                <a:lnTo>
                                  <a:pt x="96" y="5"/>
                                </a:lnTo>
                                <a:lnTo>
                                  <a:pt x="111" y="19"/>
                                </a:lnTo>
                                <a:lnTo>
                                  <a:pt x="115" y="19"/>
                                </a:lnTo>
                                <a:lnTo>
                                  <a:pt x="116" y="19"/>
                                </a:lnTo>
                                <a:lnTo>
                                  <a:pt x="102" y="5"/>
                                </a:lnTo>
                                <a:lnTo>
                                  <a:pt x="96" y="5"/>
                                </a:lnTo>
                                <a:lnTo>
                                  <a:pt x="102" y="5"/>
                                </a:lnTo>
                                <a:lnTo>
                                  <a:pt x="100" y="2"/>
                                </a:lnTo>
                                <a:close/>
                                <a:moveTo>
                                  <a:pt x="97" y="2"/>
                                </a:moveTo>
                                <a:lnTo>
                                  <a:pt x="96" y="4"/>
                                </a:lnTo>
                                <a:lnTo>
                                  <a:pt x="96" y="5"/>
                                </a:lnTo>
                                <a:lnTo>
                                  <a:pt x="97" y="5"/>
                                </a:lnTo>
                                <a:lnTo>
                                  <a:pt x="97" y="2"/>
                                </a:lnTo>
                                <a:close/>
                                <a:moveTo>
                                  <a:pt x="96" y="5"/>
                                </a:moveTo>
                                <a:lnTo>
                                  <a:pt x="94" y="5"/>
                                </a:lnTo>
                                <a:lnTo>
                                  <a:pt x="9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4" name="Freeform 643"/>
                        <wps:cNvSpPr>
                          <a:spLocks/>
                        </wps:cNvSpPr>
                        <wps:spPr bwMode="auto">
                          <a:xfrm>
                            <a:off x="2020" y="1171"/>
                            <a:ext cx="854" cy="362"/>
                          </a:xfrm>
                          <a:custGeom>
                            <a:avLst/>
                            <a:gdLst>
                              <a:gd name="T0" fmla="+- 0 2872 2020"/>
                              <a:gd name="T1" fmla="*/ T0 w 854"/>
                              <a:gd name="T2" fmla="+- 0 1171 1171"/>
                              <a:gd name="T3" fmla="*/ 1171 h 362"/>
                              <a:gd name="T4" fmla="+- 0 2020 2020"/>
                              <a:gd name="T5" fmla="*/ T4 w 854"/>
                              <a:gd name="T6" fmla="+- 0 1529 1171"/>
                              <a:gd name="T7" fmla="*/ 1529 h 362"/>
                              <a:gd name="T8" fmla="+- 0 2022 2020"/>
                              <a:gd name="T9" fmla="*/ T8 w 854"/>
                              <a:gd name="T10" fmla="+- 0 1533 1171"/>
                              <a:gd name="T11" fmla="*/ 1533 h 362"/>
                              <a:gd name="T12" fmla="+- 0 2874 2020"/>
                              <a:gd name="T13" fmla="*/ T12 w 854"/>
                              <a:gd name="T14" fmla="+- 0 1175 1171"/>
                              <a:gd name="T15" fmla="*/ 1175 h 362"/>
                              <a:gd name="T16" fmla="+- 0 2872 2020"/>
                              <a:gd name="T17" fmla="*/ T16 w 854"/>
                              <a:gd name="T18" fmla="+- 0 1171 1171"/>
                              <a:gd name="T19" fmla="*/ 1171 h 362"/>
                            </a:gdLst>
                            <a:ahLst/>
                            <a:cxnLst>
                              <a:cxn ang="0">
                                <a:pos x="T1" y="T3"/>
                              </a:cxn>
                              <a:cxn ang="0">
                                <a:pos x="T5" y="T7"/>
                              </a:cxn>
                              <a:cxn ang="0">
                                <a:pos x="T9" y="T11"/>
                              </a:cxn>
                              <a:cxn ang="0">
                                <a:pos x="T13" y="T15"/>
                              </a:cxn>
                              <a:cxn ang="0">
                                <a:pos x="T17" y="T19"/>
                              </a:cxn>
                            </a:cxnLst>
                            <a:rect l="0" t="0" r="r" b="b"/>
                            <a:pathLst>
                              <a:path w="854" h="362">
                                <a:moveTo>
                                  <a:pt x="852" y="0"/>
                                </a:moveTo>
                                <a:lnTo>
                                  <a:pt x="0" y="358"/>
                                </a:lnTo>
                                <a:lnTo>
                                  <a:pt x="2" y="362"/>
                                </a:lnTo>
                                <a:lnTo>
                                  <a:pt x="854" y="4"/>
                                </a:lnTo>
                                <a:lnTo>
                                  <a:pt x="8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5" name="Freeform 644"/>
                        <wps:cNvSpPr>
                          <a:spLocks/>
                        </wps:cNvSpPr>
                        <wps:spPr bwMode="auto">
                          <a:xfrm>
                            <a:off x="818" y="1287"/>
                            <a:ext cx="1189" cy="247"/>
                          </a:xfrm>
                          <a:custGeom>
                            <a:avLst/>
                            <a:gdLst>
                              <a:gd name="T0" fmla="+- 0 820 819"/>
                              <a:gd name="T1" fmla="*/ T0 w 1189"/>
                              <a:gd name="T2" fmla="+- 0 1288 1288"/>
                              <a:gd name="T3" fmla="*/ 1288 h 247"/>
                              <a:gd name="T4" fmla="+- 0 819 819"/>
                              <a:gd name="T5" fmla="*/ T4 w 1189"/>
                              <a:gd name="T6" fmla="+- 0 1292 1288"/>
                              <a:gd name="T7" fmla="*/ 1292 h 247"/>
                              <a:gd name="T8" fmla="+- 0 2007 819"/>
                              <a:gd name="T9" fmla="*/ T8 w 1189"/>
                              <a:gd name="T10" fmla="+- 0 1534 1288"/>
                              <a:gd name="T11" fmla="*/ 1534 h 247"/>
                              <a:gd name="T12" fmla="+- 0 2008 819"/>
                              <a:gd name="T13" fmla="*/ T12 w 1189"/>
                              <a:gd name="T14" fmla="+- 0 1530 1288"/>
                              <a:gd name="T15" fmla="*/ 1530 h 247"/>
                              <a:gd name="T16" fmla="+- 0 820 819"/>
                              <a:gd name="T17" fmla="*/ T16 w 1189"/>
                              <a:gd name="T18" fmla="+- 0 1288 1288"/>
                              <a:gd name="T19" fmla="*/ 1288 h 247"/>
                            </a:gdLst>
                            <a:ahLst/>
                            <a:cxnLst>
                              <a:cxn ang="0">
                                <a:pos x="T1" y="T3"/>
                              </a:cxn>
                              <a:cxn ang="0">
                                <a:pos x="T5" y="T7"/>
                              </a:cxn>
                              <a:cxn ang="0">
                                <a:pos x="T9" y="T11"/>
                              </a:cxn>
                              <a:cxn ang="0">
                                <a:pos x="T13" y="T15"/>
                              </a:cxn>
                              <a:cxn ang="0">
                                <a:pos x="T17" y="T19"/>
                              </a:cxn>
                            </a:cxnLst>
                            <a:rect l="0" t="0" r="r" b="b"/>
                            <a:pathLst>
                              <a:path w="1189" h="247">
                                <a:moveTo>
                                  <a:pt x="1" y="0"/>
                                </a:moveTo>
                                <a:lnTo>
                                  <a:pt x="0" y="4"/>
                                </a:lnTo>
                                <a:lnTo>
                                  <a:pt x="1188" y="246"/>
                                </a:lnTo>
                                <a:lnTo>
                                  <a:pt x="1189" y="24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6" name="Freeform 645"/>
                        <wps:cNvSpPr>
                          <a:spLocks/>
                        </wps:cNvSpPr>
                        <wps:spPr bwMode="auto">
                          <a:xfrm>
                            <a:off x="2826" y="1157"/>
                            <a:ext cx="47" cy="14"/>
                          </a:xfrm>
                          <a:custGeom>
                            <a:avLst/>
                            <a:gdLst>
                              <a:gd name="T0" fmla="+- 0 2828 2827"/>
                              <a:gd name="T1" fmla="*/ T0 w 47"/>
                              <a:gd name="T2" fmla="+- 0 1158 1158"/>
                              <a:gd name="T3" fmla="*/ 1158 h 14"/>
                              <a:gd name="T4" fmla="+- 0 2827 2827"/>
                              <a:gd name="T5" fmla="*/ T4 w 47"/>
                              <a:gd name="T6" fmla="+- 0 1162 1158"/>
                              <a:gd name="T7" fmla="*/ 1162 h 14"/>
                              <a:gd name="T8" fmla="+- 0 2872 2827"/>
                              <a:gd name="T9" fmla="*/ T8 w 47"/>
                              <a:gd name="T10" fmla="+- 0 1171 1158"/>
                              <a:gd name="T11" fmla="*/ 1171 h 14"/>
                              <a:gd name="T12" fmla="+- 0 2873 2827"/>
                              <a:gd name="T13" fmla="*/ T12 w 47"/>
                              <a:gd name="T14" fmla="+- 0 1167 1158"/>
                              <a:gd name="T15" fmla="*/ 1167 h 14"/>
                              <a:gd name="T16" fmla="+- 0 2828 2827"/>
                              <a:gd name="T17" fmla="*/ T16 w 47"/>
                              <a:gd name="T18" fmla="+- 0 1158 1158"/>
                              <a:gd name="T19" fmla="*/ 1158 h 14"/>
                            </a:gdLst>
                            <a:ahLst/>
                            <a:cxnLst>
                              <a:cxn ang="0">
                                <a:pos x="T1" y="T3"/>
                              </a:cxn>
                              <a:cxn ang="0">
                                <a:pos x="T5" y="T7"/>
                              </a:cxn>
                              <a:cxn ang="0">
                                <a:pos x="T9" y="T11"/>
                              </a:cxn>
                              <a:cxn ang="0">
                                <a:pos x="T13" y="T15"/>
                              </a:cxn>
                              <a:cxn ang="0">
                                <a:pos x="T17" y="T19"/>
                              </a:cxn>
                            </a:cxnLst>
                            <a:rect l="0" t="0" r="r" b="b"/>
                            <a:pathLst>
                              <a:path w="47" h="14">
                                <a:moveTo>
                                  <a:pt x="1" y="0"/>
                                </a:moveTo>
                                <a:lnTo>
                                  <a:pt x="0" y="4"/>
                                </a:lnTo>
                                <a:lnTo>
                                  <a:pt x="45" y="13"/>
                                </a:lnTo>
                                <a:lnTo>
                                  <a:pt x="46" y="9"/>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7" name="Freeform 646"/>
                        <wps:cNvSpPr>
                          <a:spLocks/>
                        </wps:cNvSpPr>
                        <wps:spPr bwMode="auto">
                          <a:xfrm>
                            <a:off x="818" y="1298"/>
                            <a:ext cx="1189" cy="247"/>
                          </a:xfrm>
                          <a:custGeom>
                            <a:avLst/>
                            <a:gdLst>
                              <a:gd name="T0" fmla="+- 0 819 818"/>
                              <a:gd name="T1" fmla="*/ T0 w 1189"/>
                              <a:gd name="T2" fmla="+- 0 1298 1298"/>
                              <a:gd name="T3" fmla="*/ 1298 h 247"/>
                              <a:gd name="T4" fmla="+- 0 818 818"/>
                              <a:gd name="T5" fmla="*/ T4 w 1189"/>
                              <a:gd name="T6" fmla="+- 0 1303 1298"/>
                              <a:gd name="T7" fmla="*/ 1303 h 247"/>
                              <a:gd name="T8" fmla="+- 0 2007 818"/>
                              <a:gd name="T9" fmla="*/ T8 w 1189"/>
                              <a:gd name="T10" fmla="+- 0 1545 1298"/>
                              <a:gd name="T11" fmla="*/ 1545 h 247"/>
                              <a:gd name="T12" fmla="+- 0 2007 818"/>
                              <a:gd name="T13" fmla="*/ T12 w 1189"/>
                              <a:gd name="T14" fmla="+- 0 1540 1298"/>
                              <a:gd name="T15" fmla="*/ 1540 h 247"/>
                              <a:gd name="T16" fmla="+- 0 819 818"/>
                              <a:gd name="T17" fmla="*/ T16 w 1189"/>
                              <a:gd name="T18" fmla="+- 0 1298 1298"/>
                              <a:gd name="T19" fmla="*/ 1298 h 247"/>
                            </a:gdLst>
                            <a:ahLst/>
                            <a:cxnLst>
                              <a:cxn ang="0">
                                <a:pos x="T1" y="T3"/>
                              </a:cxn>
                              <a:cxn ang="0">
                                <a:pos x="T5" y="T7"/>
                              </a:cxn>
                              <a:cxn ang="0">
                                <a:pos x="T9" y="T11"/>
                              </a:cxn>
                              <a:cxn ang="0">
                                <a:pos x="T13" y="T15"/>
                              </a:cxn>
                              <a:cxn ang="0">
                                <a:pos x="T17" y="T19"/>
                              </a:cxn>
                            </a:cxnLst>
                            <a:rect l="0" t="0" r="r" b="b"/>
                            <a:pathLst>
                              <a:path w="1189" h="247">
                                <a:moveTo>
                                  <a:pt x="1" y="0"/>
                                </a:moveTo>
                                <a:lnTo>
                                  <a:pt x="0" y="5"/>
                                </a:lnTo>
                                <a:lnTo>
                                  <a:pt x="1189" y="247"/>
                                </a:lnTo>
                                <a:lnTo>
                                  <a:pt x="1189" y="24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8" name="Freeform 647"/>
                        <wps:cNvSpPr>
                          <a:spLocks/>
                        </wps:cNvSpPr>
                        <wps:spPr bwMode="auto">
                          <a:xfrm>
                            <a:off x="2022" y="1246"/>
                            <a:ext cx="701" cy="297"/>
                          </a:xfrm>
                          <a:custGeom>
                            <a:avLst/>
                            <a:gdLst>
                              <a:gd name="T0" fmla="+- 0 2721 2022"/>
                              <a:gd name="T1" fmla="*/ T0 w 701"/>
                              <a:gd name="T2" fmla="+- 0 1246 1246"/>
                              <a:gd name="T3" fmla="*/ 1246 h 297"/>
                              <a:gd name="T4" fmla="+- 0 2022 2022"/>
                              <a:gd name="T5" fmla="*/ T4 w 701"/>
                              <a:gd name="T6" fmla="+- 0 1539 1246"/>
                              <a:gd name="T7" fmla="*/ 1539 h 297"/>
                              <a:gd name="T8" fmla="+- 0 2024 2022"/>
                              <a:gd name="T9" fmla="*/ T8 w 701"/>
                              <a:gd name="T10" fmla="+- 0 1543 1246"/>
                              <a:gd name="T11" fmla="*/ 1543 h 297"/>
                              <a:gd name="T12" fmla="+- 0 2723 2022"/>
                              <a:gd name="T13" fmla="*/ T12 w 701"/>
                              <a:gd name="T14" fmla="+- 0 1250 1246"/>
                              <a:gd name="T15" fmla="*/ 1250 h 297"/>
                              <a:gd name="T16" fmla="+- 0 2721 2022"/>
                              <a:gd name="T17" fmla="*/ T16 w 701"/>
                              <a:gd name="T18" fmla="+- 0 1246 1246"/>
                              <a:gd name="T19" fmla="*/ 1246 h 297"/>
                            </a:gdLst>
                            <a:ahLst/>
                            <a:cxnLst>
                              <a:cxn ang="0">
                                <a:pos x="T1" y="T3"/>
                              </a:cxn>
                              <a:cxn ang="0">
                                <a:pos x="T5" y="T7"/>
                              </a:cxn>
                              <a:cxn ang="0">
                                <a:pos x="T9" y="T11"/>
                              </a:cxn>
                              <a:cxn ang="0">
                                <a:pos x="T13" y="T15"/>
                              </a:cxn>
                              <a:cxn ang="0">
                                <a:pos x="T17" y="T19"/>
                              </a:cxn>
                            </a:cxnLst>
                            <a:rect l="0" t="0" r="r" b="b"/>
                            <a:pathLst>
                              <a:path w="701" h="297">
                                <a:moveTo>
                                  <a:pt x="699" y="0"/>
                                </a:moveTo>
                                <a:lnTo>
                                  <a:pt x="0" y="293"/>
                                </a:lnTo>
                                <a:lnTo>
                                  <a:pt x="2" y="297"/>
                                </a:lnTo>
                                <a:lnTo>
                                  <a:pt x="701" y="4"/>
                                </a:lnTo>
                                <a:lnTo>
                                  <a:pt x="6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9" name="Line 648"/>
                        <wps:cNvCnPr>
                          <a:cxnSpLocks noChangeShapeType="1"/>
                        </wps:cNvCnPr>
                        <wps:spPr bwMode="auto">
                          <a:xfrm>
                            <a:off x="810" y="1294"/>
                            <a:ext cx="5" cy="0"/>
                          </a:xfrm>
                          <a:prstGeom prst="line">
                            <a:avLst/>
                          </a:prstGeom>
                          <a:noFill/>
                          <a:ln w="1930">
                            <a:solidFill>
                              <a:srgbClr val="231F20"/>
                            </a:solidFill>
                            <a:round/>
                            <a:headEnd/>
                            <a:tailEnd/>
                          </a:ln>
                          <a:extLst>
                            <a:ext uri="{909E8E84-426E-40DD-AFC4-6F175D3DCCD1}">
                              <a14:hiddenFill xmlns:a14="http://schemas.microsoft.com/office/drawing/2010/main">
                                <a:noFill/>
                              </a14:hiddenFill>
                            </a:ext>
                          </a:extLst>
                        </wps:spPr>
                        <wps:bodyPr/>
                      </wps:wsp>
                      <wps:wsp>
                        <wps:cNvPr id="4460" name="Freeform 649"/>
                        <wps:cNvSpPr>
                          <a:spLocks/>
                        </wps:cNvSpPr>
                        <wps:spPr bwMode="auto">
                          <a:xfrm>
                            <a:off x="816" y="1253"/>
                            <a:ext cx="74" cy="34"/>
                          </a:xfrm>
                          <a:custGeom>
                            <a:avLst/>
                            <a:gdLst>
                              <a:gd name="T0" fmla="+- 0 888 816"/>
                              <a:gd name="T1" fmla="*/ T0 w 74"/>
                              <a:gd name="T2" fmla="+- 0 1254 1254"/>
                              <a:gd name="T3" fmla="*/ 1254 h 34"/>
                              <a:gd name="T4" fmla="+- 0 816 816"/>
                              <a:gd name="T5" fmla="*/ T4 w 74"/>
                              <a:gd name="T6" fmla="+- 0 1284 1254"/>
                              <a:gd name="T7" fmla="*/ 1284 h 34"/>
                              <a:gd name="T8" fmla="+- 0 818 816"/>
                              <a:gd name="T9" fmla="*/ T8 w 74"/>
                              <a:gd name="T10" fmla="+- 0 1288 1254"/>
                              <a:gd name="T11" fmla="*/ 1288 h 34"/>
                              <a:gd name="T12" fmla="+- 0 890 816"/>
                              <a:gd name="T13" fmla="*/ T12 w 74"/>
                              <a:gd name="T14" fmla="+- 0 1258 1254"/>
                              <a:gd name="T15" fmla="*/ 1258 h 34"/>
                              <a:gd name="T16" fmla="+- 0 888 816"/>
                              <a:gd name="T17" fmla="*/ T16 w 74"/>
                              <a:gd name="T18" fmla="+- 0 1254 1254"/>
                              <a:gd name="T19" fmla="*/ 1254 h 34"/>
                            </a:gdLst>
                            <a:ahLst/>
                            <a:cxnLst>
                              <a:cxn ang="0">
                                <a:pos x="T1" y="T3"/>
                              </a:cxn>
                              <a:cxn ang="0">
                                <a:pos x="T5" y="T7"/>
                              </a:cxn>
                              <a:cxn ang="0">
                                <a:pos x="T9" y="T11"/>
                              </a:cxn>
                              <a:cxn ang="0">
                                <a:pos x="T13" y="T15"/>
                              </a:cxn>
                              <a:cxn ang="0">
                                <a:pos x="T17" y="T19"/>
                              </a:cxn>
                            </a:cxnLst>
                            <a:rect l="0" t="0" r="r" b="b"/>
                            <a:pathLst>
                              <a:path w="74" h="34">
                                <a:moveTo>
                                  <a:pt x="72" y="0"/>
                                </a:moveTo>
                                <a:lnTo>
                                  <a:pt x="0" y="30"/>
                                </a:lnTo>
                                <a:lnTo>
                                  <a:pt x="2" y="34"/>
                                </a:lnTo>
                                <a:lnTo>
                                  <a:pt x="74" y="4"/>
                                </a:lnTo>
                                <a:lnTo>
                                  <a:pt x="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1" name="Picture 65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638" y="1049"/>
                            <a:ext cx="25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2" name="Picture 65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810" y="839"/>
                            <a:ext cx="207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3" name="Picture 65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2193" y="362"/>
                            <a:ext cx="26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4" name="Freeform 653"/>
                        <wps:cNvSpPr>
                          <a:spLocks/>
                        </wps:cNvSpPr>
                        <wps:spPr bwMode="auto">
                          <a:xfrm>
                            <a:off x="1965" y="1454"/>
                            <a:ext cx="8" cy="16"/>
                          </a:xfrm>
                          <a:custGeom>
                            <a:avLst/>
                            <a:gdLst>
                              <a:gd name="T0" fmla="+- 0 1972 1965"/>
                              <a:gd name="T1" fmla="*/ T0 w 8"/>
                              <a:gd name="T2" fmla="+- 0 1455 1455"/>
                              <a:gd name="T3" fmla="*/ 1455 h 16"/>
                              <a:gd name="T4" fmla="+- 0 1965 1965"/>
                              <a:gd name="T5" fmla="*/ T4 w 8"/>
                              <a:gd name="T6" fmla="+- 0 1455 1455"/>
                              <a:gd name="T7" fmla="*/ 1455 h 16"/>
                              <a:gd name="T8" fmla="+- 0 1965 1965"/>
                              <a:gd name="T9" fmla="*/ T8 w 8"/>
                              <a:gd name="T10" fmla="+- 0 1471 1455"/>
                              <a:gd name="T11" fmla="*/ 1471 h 16"/>
                              <a:gd name="T12" fmla="+- 0 1972 1965"/>
                              <a:gd name="T13" fmla="*/ T12 w 8"/>
                              <a:gd name="T14" fmla="+- 0 1471 1455"/>
                              <a:gd name="T15" fmla="*/ 1471 h 16"/>
                            </a:gdLst>
                            <a:ahLst/>
                            <a:cxnLst>
                              <a:cxn ang="0">
                                <a:pos x="T1" y="T3"/>
                              </a:cxn>
                              <a:cxn ang="0">
                                <a:pos x="T5" y="T7"/>
                              </a:cxn>
                              <a:cxn ang="0">
                                <a:pos x="T9" y="T11"/>
                              </a:cxn>
                              <a:cxn ang="0">
                                <a:pos x="T13" y="T15"/>
                              </a:cxn>
                            </a:cxnLst>
                            <a:rect l="0" t="0" r="r" b="b"/>
                            <a:pathLst>
                              <a:path w="8" h="16">
                                <a:moveTo>
                                  <a:pt x="7" y="0"/>
                                </a:moveTo>
                                <a:lnTo>
                                  <a:pt x="0" y="0"/>
                                </a:lnTo>
                                <a:lnTo>
                                  <a:pt x="0" y="16"/>
                                </a:lnTo>
                                <a:lnTo>
                                  <a:pt x="7"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2D9861" id="Group 624" o:spid="_x0000_s1026" style="position:absolute;margin-left:40.2pt;margin-top:5.6pt;width:106.05pt;height:71.1pt;z-index:251704832;mso-position-horizontal-relative:page" coordorigin="808,158" coordsize="2121,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">
                <v:line id="Line 625" o:spid="_x0000_s1027" style="position:absolute;visibility:visible;mso-wrap-style:square" from="2766,253" to="2766,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" strokecolor="#231f20" strokeweight=".07619mm"/>
                <v:line id="Line 626" o:spid="_x0000_s1028" style="position:absolute;visibility:visible;mso-wrap-style:square" from="2824,253" to="2824,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" strokecolor="#231f20" strokeweight=".07619mm"/>
                <v:line id="Line 627" o:spid="_x0000_s1029" style="position:absolute;visibility:visible;mso-wrap-style:square" from="2882,253" to="2882,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" strokecolor="#231f20" strokeweight=".07619mm"/>
                <v:line id="Line 628" o:spid="_x0000_s1030" style="position:absolute;visibility:visible;mso-wrap-style:square" from="1673,253" to="167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" strokecolor="#231f20" strokeweight=".07619mm"/>
                <v:line id="Line 629" o:spid="_x0000_s1031" style="position:absolute;visibility:visible;mso-wrap-style:square" from="1717,253" to="171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" strokecolor="#231f20" strokeweight=".07619mm"/>
                <v:shape id="Freeform 630" o:spid="_x0000_s1032" style="position:absolute;left:1778;top:252;width:924;height:841;visibility:visible;mso-wrap-style:square;v-text-anchor:top" coordsize="9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" path="m4,l,,,650,922,841r1,-4l4,647,4,xe" fillcolor="#231f20" stroked="f">
                  <v:path arrowok="t" o:connecttype="custom" o:connectlocs="4,253;0,253;0,903;922,1094;923,1090;4,900;4,253" o:connectangles="0,0,0,0,0,0,0"/>
                </v:shape>
                <v:shape id="AutoShape 631" o:spid="_x0000_s1033" style="position:absolute;left:2396;top:1209;width:430;height:279;visibility:visible;mso-wrap-style:square;v-text-anchor:top" coordsize="43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" path="m1,172l,176,430,278r,-5l426,273,1,172xm430,r-4,l426,273r4,l430,xe" fillcolor="#231f20" stroked="f">
                  <v:path arrowok="t" o:connecttype="custom" o:connectlocs="1,1382;0,1386;430,1488;430,1483;426,1483;1,1382;430,1210;426,1210;426,1483;430,1483;430,1210" o:connectangles="0,0,0,0,0,0,0,0,0,0,0"/>
                </v:shape>
                <v:shape id="Picture 632" o:spid="_x0000_s1034" type="#_x0000_t75" style="position:absolute;left:2702;top:1185;width:227;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">
                  <v:imagedata r:id="rId177" o:title=""/>
                </v:shape>
                <v:line id="Line 633" o:spid="_x0000_s1035" style="position:absolute;visibility:visible;mso-wrap-style:square" from="2804,947" to="2804,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" strokecolor="#231f20" strokeweight=".07619mm"/>
                <v:line id="Line 634" o:spid="_x0000_s1036" style="position:absolute;visibility:visible;mso-wrap-style:square" from="2766,945" to="280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" strokecolor="#231f20" strokeweight=".2pt"/>
                <v:shape id="Freeform 635" o:spid="_x0000_s1037" style="position:absolute;left:1716;top:739;width:49;height:146;visibility:visible;mso-wrap-style:square;v-text-anchor:top" coordsize="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" path="m1,l,4r44,7l44,145r5,l49,7,1,xe" fillcolor="#231f20" stroked="f">
                  <v:path arrowok="t" o:connecttype="custom" o:connectlocs="1,740;0,744;44,751;44,885;49,885;49,747;1,740" o:connectangles="0,0,0,0,0,0,0"/>
                </v:shape>
                <v:line id="Line 636" o:spid="_x0000_s1038" style="position:absolute;visibility:visible;mso-wrap-style:square" from="1650,253" to="165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" strokecolor="#231f20" strokeweight=".07619mm"/>
                <v:shape id="AutoShape 637" o:spid="_x0000_s1039" style="position:absolute;left:1780;top:714;width:987;height:189;visibility:visible;mso-wrap-style:square;v-text-anchor:top" coordsize="98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" path="m441,l,185r2,4l441,4r27,l441,xm468,4r-27,l986,93r1,-4l468,4xe" fillcolor="#231f20" stroked="f">
                  <v:path arrowok="t" o:connecttype="custom" o:connectlocs="441,715;0,900;2,904;441,719;468,719;441,715;468,719;441,719;986,808;987,804;468,719" o:connectangles="0,0,0,0,0,0,0,0,0,0,0"/>
                </v:shape>
                <v:line id="Line 638" o:spid="_x0000_s1040" style="position:absolute;visibility:visible;mso-wrap-style:square" from="2221,262" to="2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" strokecolor="#231f20" strokeweight=".07619mm"/>
                <v:shape id="AutoShape 639" o:spid="_x0000_s1041" style="position:absolute;left:1802;top:160;width:872;height:885;visibility:visible;mso-wrap-style:square;v-text-anchor:top" coordsize="8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" path="m768,684r-124,l683,714,831,855r38,29l853,842,768,684xm801,563r-568,l288,623r67,45l433,697r84,10l554,706r30,-3l613,696r31,-12l768,684r-8,-15l743,626r53,-54l801,563xm517,l446,7,380,27,320,60r-53,43l224,156r-33,60l171,282r-7,71l165,383r3,29l174,440r8,27l155,503,25,627,,662r40,-8l117,616r77,-40l233,563r568,l836,507r26,-74l871,353r-7,-71l843,216,811,156,768,103,715,60,655,27,589,7,517,xe" stroked="f">
                  <v:path arrowok="t" o:connecttype="custom" o:connectlocs="768,845;644,845;683,875;831,1016;869,1045;853,1003;768,845;801,724;233,724;288,784;355,829;433,858;517,868;554,867;584,864;613,857;644,845;768,845;760,830;743,787;796,733;801,724;517,161;446,168;380,188;320,221;267,264;224,317;191,377;171,443;164,514;165,544;168,573;174,601;182,628;155,664;25,788;0,823;40,815;117,777;194,737;233,724;801,724;836,668;862,594;871,514;864,443;843,377;811,317;768,264;715,221;655,188;589,168;517,161" o:connectangles="0,0,0,0,0,0,0,0,0,0,0,0,0,0,0,0,0,0,0,0,0,0,0,0,0,0,0,0,0,0,0,0,0,0,0,0,0,0,0,0,0,0,0,0,0,0,0,0,0,0,0,0,0,0"/>
                </v:shape>
                <v:shape id="AutoShape 640" o:spid="_x0000_s1042" style="position:absolute;left:1800;top:158;width:876;height:889;visibility:visible;mso-wrap-style:square;v-text-anchor:top" coordsize="87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" path="m656,688r-8,l648,689r1,l653,692r3,2l665,701r8,7l682,716r15,14l713,745r71,69l818,846r28,26l865,887r2,1l869,889r2,l873,889r2,-3l871,886r,-1l870,885r-5,-3l863,880r-9,-7l846,866r-10,-8l822,844,806,829,735,760,701,728,673,702,656,688xm871,886r,xm875,885r-4,l871,886r4,l875,885xm871,885r,1l871,885xm871,886r,xm871,885r,l871,886r,-1xm871,885r,1l871,885xm871,885r,xm871,885r,xm871,885r,xm563,5r-43,l591,12r66,20l717,65r52,43l812,160r32,60l865,286r7,70l863,436r-26,73l797,573r-53,54l743,631r1,6l748,646r5,11l759,670r8,15l776,702r9,17l795,737r21,38l836,812r17,32l865,869r4,8l871,883r,2l875,885r-1,-6l871,870r-5,-11l859,846r-8,-15l842,815r-9,-18l823,779,802,741,782,704,765,672,753,647r-4,-8l747,633r,-2l747,630r1,l801,576r40,-65l867,437r9,-81l869,285,848,218,816,157,772,105,719,61,659,28,592,8,563,5xm240,568r-6,l289,627r68,46l435,702r85,10l520,708,436,698,359,669,292,624,240,568xm648,685r-2,l615,697r-28,7l557,707r-37,1l520,712r37,l587,708r29,-7l648,689r,-1l656,688r-2,-1l652,686r-2,-1l648,685xm648,688r,1l648,688xm648,689r,xm520,l449,8,382,28,321,61r-52,44l225,157r-33,61l172,285r-8,71l166,386r3,29l175,443r8,28l183,472r-2,4l177,481r-3,5l168,492r-7,7l150,510r-12,12l124,536,80,577,51,605,26,629,9,649r-5,6l,659r,5l1,666r2,3l6,670r3,l23,667r5,-2l6,665r-1,l5,664,4,662r2,-4l10,653r4,-5l20,642r6,-7l37,624,50,611,64,598,80,583r21,-20l137,529r24,-24l179,486r5,-7l187,475r,-4l187,469r-8,-27l173,414r-3,-28l169,356r7,-70l196,220r33,-60l272,108,324,65,384,32,450,12,520,5r43,l520,xm232,563r-5,l217,567r-12,6l194,578r-11,5l172,589r-66,35l80,638,55,650r-14,6l28,661r-11,3l9,665r19,l42,660,65,650,90,637r25,-13l170,595r23,-12l206,577r12,-5l227,569r5,-1l240,568r-3,-3l232,563xm747,630r,1l748,630r-1,xm748,630r-1,1l748,630xm747,631r,xm748,630r-1,l748,630r-1,1l748,630xm234,568r,xm240,568r-8,l234,568r6,xe" fillcolor="#231f20" stroked="f">
                  <v:path arrowok="t" o:connecttype="custom" o:connectlocs="649,847;682,874;846,1030;873,1047;870,1043;836,1016;673,860;871,1044;875,1043;871,1043;871,1043;871,1044;871,1043;871,1043;871,1043;591,170;844,378;797,731;753,815;795,895;869,1035;875,1043;851,989;782,862;747,789;841,669;816,315;563,163;289,785;436,856;646,843;520,870;648,847;650,843;648,847;648,847;269,263;166,544;181,634;150,668;26,787;1,824;28,823;6,816;37,782;137,687;187,629;169,514;324,223;520,158;194,736;55,808;28,823;170,753;232,726;747,789;747,789;747,789;748,788;240,726;240,726" o:connectangles="0,0,0,0,0,0,0,0,0,0,0,0,0,0,0,0,0,0,0,0,0,0,0,0,0,0,0,0,0,0,0,0,0,0,0,0,0,0,0,0,0,0,0,0,0,0,0,0,0,0,0,0,0,0,0,0,0,0,0,0,0"/>
                </v:shape>
                <v:shape id="AutoShape 641" o:spid="_x0000_s1043" style="position:absolute;left:2220;top:328;width:111;height:88;visibility:visible;mso-wrap-style:square;v-text-anchor:top" coordsize="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" path="m,45l24,88,72,82,50,69r,-2l51,60r3,-5l23,55,,45xm87,l74,2,57,8,40,22,29,37,24,47r-1,6l23,55r31,l57,49,70,37,86,26,98,21r9,-2l110,19,92,,87,xe" fillcolor="#414042" stroked="f">
                  <v:path arrowok="t" o:connecttype="custom" o:connectlocs="0,373;24,416;72,410;50,397;50,395;51,388;54,383;23,383;0,373;87,328;74,330;57,336;40,350;29,365;24,375;23,381;23,383;54,383;57,377;70,365;86,354;98,349;107,347;110,347;92,328;87,328" o:connectangles="0,0,0,0,0,0,0,0,0,0,0,0,0,0,0,0,0,0,0,0,0,0,0,0,0,0"/>
                </v:shape>
                <v:shape id="AutoShape 642" o:spid="_x0000_s1044" style="position:absolute;left:2215;top:326;width:121;height:93;visibility:visible;mso-wrap-style:square;v-text-anchor:top" coordsize="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" path="m,42l28,92,64,88r-34,l10,51r11,l,42xm111,19r-1,l101,21,88,27,73,37,54,52,52,65r,6l53,72,70,83,30,88r34,l83,85,59,71r-4,l56,69r1,l57,65,58,55,76,40,90,31r12,-5l111,24r4,-1l114,23r-3,-4xm56,69r-1,2l57,71r,-1l56,69xm57,70r,1l55,71r4,l57,70xm57,69r-1,l57,70r,-1xm21,51r-11,l32,61,31,58r-5,l26,56r,-2l21,51xm26,54r,2l26,58r2,-1l29,55,26,54xm96,l94,,85,1,72,4,57,10,43,22,28,41,26,51r,3l29,55r-1,2l26,58r5,l30,56r-1,l30,56r,-5l32,43,47,25,60,14,73,8,86,5r8,l96,5r,-1l97,2r3,l98,,96,xm30,56r-1,l30,56xm30,56r-1,l30,56xm30,56r,xm116,19r-1,l115,23r6,l116,19xm115,19r,l111,19r3,4l115,21r,-2xm115,21r-1,2l115,23r,-2xm100,2r-3,l97,5r-1,l111,19r4,l116,19,102,5r-6,l102,5,100,2xm97,2l96,4r,1l97,5r,-3xm96,5r-2,l96,5xe" fillcolor="#231f20" stroked="f">
                  <v:path arrowok="t" o:connecttype="custom" o:connectlocs="64,414;21,377;110,345;73,363;52,397;30,414;59,397;57,395;76,366;111,350;114,349;55,397;56,395;55,397;57,395;57,395;32,387;26,382;26,380;28,383;96,326;72,330;28,367;29,381;31,384;30,382;47,351;86,331;96,330;98,326;29,382;30,382;30,382;30,382;115,345;116,345;111,345;115,345;115,349;97,328;111,345;102,331;100,328;96,331;96,331;96,331" o:connectangles="0,0,0,0,0,0,0,0,0,0,0,0,0,0,0,0,0,0,0,0,0,0,0,0,0,0,0,0,0,0,0,0,0,0,0,0,0,0,0,0,0,0,0,0,0,0"/>
                </v:shape>
                <v:shape id="Freeform 643" o:spid="_x0000_s1045" style="position:absolute;left:2020;top:1171;width:854;height:362;visibility:visible;mso-wrap-style:square;v-text-anchor:top" coordsize="85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" path="m852,l,358r2,4l854,4,852,xe" fillcolor="#231f20" stroked="f">
                  <v:path arrowok="t" o:connecttype="custom" o:connectlocs="852,1171;0,1529;2,1533;854,1175;852,1171" o:connectangles="0,0,0,0,0"/>
                </v:shape>
                <v:shape id="Freeform 644" o:spid="_x0000_s1046" style="position:absolute;left:818;top:1287;width:1189;height:247;visibility:visible;mso-wrap-style:square;v-text-anchor:top" coordsize="118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" path="m1,l,4,1188,246r1,-4l1,xe" fillcolor="#231f20" stroked="f">
                  <v:path arrowok="t" o:connecttype="custom" o:connectlocs="1,1288;0,1292;1188,1534;1189,1530;1,1288" o:connectangles="0,0,0,0,0"/>
                </v:shape>
                <v:shape id="Freeform 645" o:spid="_x0000_s1047" style="position:absolute;left:2826;top:1157;width:47;height:14;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" path="m1,l,4r45,9l46,9,1,xe" fillcolor="#231f20" stroked="f">
                  <v:path arrowok="t" o:connecttype="custom" o:connectlocs="1,1158;0,1162;45,1171;46,1167;1,1158" o:connectangles="0,0,0,0,0"/>
                </v:shape>
                <v:shape id="Freeform 646" o:spid="_x0000_s1048" style="position:absolute;left:818;top:1298;width:1189;height:247;visibility:visible;mso-wrap-style:square;v-text-anchor:top" coordsize="118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" path="m1,l,5,1189,247r,-5l1,xe" fillcolor="#231f20" stroked="f">
                  <v:path arrowok="t" o:connecttype="custom" o:connectlocs="1,1298;0,1303;1189,1545;1189,1540;1,1298" o:connectangles="0,0,0,0,0"/>
                </v:shape>
                <v:shape id="Freeform 647" o:spid="_x0000_s1049" style="position:absolute;left:2022;top:1246;width:701;height:297;visibility:visible;mso-wrap-style:square;v-text-anchor:top" coordsize="7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" path="m699,l,293r2,4l701,4,699,xe" fillcolor="#231f20" stroked="f">
                  <v:path arrowok="t" o:connecttype="custom" o:connectlocs="699,1246;0,1539;2,1543;701,1250;699,1246" o:connectangles="0,0,0,0,0"/>
                </v:shape>
                <v:line id="Line 648" o:spid="_x0000_s1050" style="position:absolute;visibility:visible;mso-wrap-style:square" from="810,1294" to="815,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" strokecolor="#231f20" strokeweight=".05361mm"/>
                <v:shape id="Freeform 649" o:spid="_x0000_s1051" style="position:absolute;left:816;top:1253;width:74;height:34;visibility:visible;mso-wrap-style:square;v-text-anchor:top" coordsize="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" path="m72,l,30r2,4l74,4,72,xe" fillcolor="#231f20" stroked="f">
                  <v:path arrowok="t" o:connecttype="custom" o:connectlocs="72,1254;0,1284;2,1288;74,1258;72,1254" o:connectangles="0,0,0,0,0"/>
                </v:shape>
                <v:shape id="Picture 650" o:spid="_x0000_s1052" type="#_x0000_t75" style="position:absolute;left:2638;top:1049;width:25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">
                  <v:imagedata r:id="rId178" o:title=""/>
                </v:shape>
                <v:shape id="Picture 651" o:spid="_x0000_s1053" type="#_x0000_t75" style="position:absolute;left:810;top:839;width:2078;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">
                  <v:imagedata r:id="rId179" o:title=""/>
                </v:shape>
                <v:shape id="Picture 652" o:spid="_x0000_s1054" type="#_x0000_t75" style="position:absolute;left:2193;top:362;width:26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">
                  <v:imagedata r:id="rId180" o:title=""/>
                </v:shape>
                <v:shape id="Freeform 653" o:spid="_x0000_s1055" style="position:absolute;left:1965;top:1454;width:8;height:16;visibility:visible;mso-wrap-style:square;v-text-anchor:top" coordsize="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" path="m7,l,,,16r7,e" filled="f" strokecolor="#231f20" strokeweight=".07619mm">
                  <v:path arrowok="t" o:connecttype="custom" o:connectlocs="7,1455;0,1455;0,1471;7,1471" o:connectangles="0,0,0,0"/>
                </v:shape>
                <w10:wrap type="topAndBottom" anchorx="page"/>
              </v:group>
            </w:pict>
          </mc:Fallback>
        </mc:AlternateContent>
      </w:r>
    </w:p>
    <w:p w14:paraId="57106B65" w14:textId="77777777" w:rsidR="00A81655" w:rsidRPr="005F511D" w:rsidRDefault="00A81655" w:rsidP="00A81655">
      <w:pPr>
        <w:pStyle w:val="4"/>
        <w:spacing w:before="78"/>
        <w:ind w:left="567"/>
        <w:rPr>
          <w:lang w:val="ru-RU"/>
        </w:rPr>
      </w:pPr>
      <w:r w:rsidRPr="00C341A0">
        <w:rPr>
          <w:rFonts w:eastAsia="Calibri" w:hAnsi="Calibri" w:cs="Calibri"/>
          <w:color w:val="231F20"/>
          <w:sz w:val="15"/>
          <w:szCs w:val="22"/>
          <w:lang w:val="ru-RU"/>
        </w:rPr>
        <w:t>Аккуратно</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закройте</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дверцу</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духовки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пока</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не</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услышите</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звук</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зацепления</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как</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только</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они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достигнут</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зажимного</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положения</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удерживая</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дверцу</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обеими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руками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продолжая</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нажимать</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одновременно</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потяните</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вверх</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чтобы</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шарнирный</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болт</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был</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вынут</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из</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духовки</w:t>
      </w:r>
      <w:r w:rsidRPr="00C341A0">
        <w:rPr>
          <w:rFonts w:eastAsia="Calibri" w:hAnsi="Calibri" w:cs="Calibri"/>
          <w:color w:val="231F20"/>
          <w:sz w:val="15"/>
          <w:szCs w:val="22"/>
          <w:lang w:val="ru-RU"/>
        </w:rPr>
        <w:t>.</w:t>
      </w:r>
      <w:r w:rsidRPr="00C341A0">
        <w:rPr>
          <w:lang w:val="ru-RU"/>
        </w:rPr>
        <w:br w:type="column"/>
      </w:r>
      <w:r w:rsidRPr="005F511D">
        <w:rPr>
          <w:color w:val="231F20"/>
          <w:lang w:val="ru-RU"/>
        </w:rPr>
        <w:lastRenderedPageBreak/>
        <w:t>Снимите внутреннюю стеклянную панель</w:t>
      </w:r>
      <w:r>
        <w:rPr>
          <w:color w:val="231F20"/>
          <w:lang w:val="ru-RU"/>
        </w:rPr>
        <w:t xml:space="preserve"> </w:t>
      </w:r>
    </w:p>
    <w:p w14:paraId="2BF4E8B8" w14:textId="77777777" w:rsidR="00A81655" w:rsidRPr="00C341A0" w:rsidRDefault="00A81655" w:rsidP="00A81655">
      <w:pPr>
        <w:pStyle w:val="a5"/>
        <w:numPr>
          <w:ilvl w:val="0"/>
          <w:numId w:val="8"/>
        </w:numPr>
        <w:tabs>
          <w:tab w:val="left" w:pos="411"/>
        </w:tabs>
        <w:spacing w:before="190"/>
        <w:ind w:left="394" w:hanging="167"/>
        <w:rPr>
          <w:color w:val="231F20"/>
          <w:sz w:val="15"/>
          <w:lang w:val="ru-RU"/>
        </w:rPr>
      </w:pPr>
      <w:r>
        <w:rPr>
          <w:noProof/>
          <w:lang w:val="ru-RU" w:eastAsia="ru-RU"/>
        </w:rPr>
        <mc:AlternateContent>
          <mc:Choice Requires="wps">
            <w:drawing>
              <wp:anchor distT="0" distB="0" distL="114300" distR="114300" simplePos="0" relativeHeight="251705856" behindDoc="0" locked="0" layoutInCell="1" allowOverlap="1" wp14:anchorId="3577C6EB" wp14:editId="4F170820">
                <wp:simplePos x="0" y="0"/>
                <wp:positionH relativeFrom="page">
                  <wp:posOffset>2759710</wp:posOffset>
                </wp:positionH>
                <wp:positionV relativeFrom="paragraph">
                  <wp:posOffset>-179705</wp:posOffset>
                </wp:positionV>
                <wp:extent cx="214630" cy="213995"/>
                <wp:effectExtent l="0" t="0" r="0" b="0"/>
                <wp:wrapNone/>
                <wp:docPr id="443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53E4" w14:textId="77777777" w:rsidR="00FC79D1" w:rsidRDefault="00FC79D1" w:rsidP="00A81655">
                            <w:pPr>
                              <w:spacing w:line="315" w:lineRule="exact"/>
                              <w:ind w:left="20"/>
                              <w:rPr>
                                <w:rFonts w:ascii="SimSun" w:hAnsi="SimSun"/>
                                <w:sz w:val="29"/>
                              </w:rPr>
                            </w:pPr>
                            <w:r>
                              <w:rPr>
                                <w:rFonts w:ascii="SimSun" w:hAnsi="SimSun"/>
                                <w:color w:val="D1D3D4"/>
                                <w:w w:val="102"/>
                                <w:sz w:val="2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77C6EB" id="Text Box 654" o:spid="_x0000_s1046" type="#_x0000_t202" style="position:absolute;left:0;text-align:left;margin-left:217.3pt;margin-top:-14.15pt;width:16.9pt;height:16.8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" filled="f" stroked="f">
                <v:textbox style="layout-flow:vertical" inset="0,0,0,0">
                  <w:txbxContent>
                    <w:p w14:paraId="478D53E4" w14:textId="77777777" w:rsidR="00FC79D1" w:rsidRDefault="00FC79D1" w:rsidP="00A81655">
                      <w:pPr>
                        <w:spacing w:line="315" w:lineRule="exact"/>
                        <w:ind w:left="20"/>
                        <w:rPr>
                          <w:rFonts w:ascii="SimSun" w:hAnsi="SimSun"/>
                          <w:sz w:val="29"/>
                        </w:rPr>
                      </w:pPr>
                      <w:r>
                        <w:rPr>
                          <w:rFonts w:ascii="SimSun" w:hAnsi="SimSun"/>
                          <w:color w:val="D1D3D4"/>
                          <w:w w:val="102"/>
                          <w:sz w:val="29"/>
                        </w:rPr>
                        <w:t>▲</w:t>
                      </w:r>
                    </w:p>
                  </w:txbxContent>
                </v:textbox>
                <w10:wrap anchorx="page"/>
              </v:shape>
            </w:pict>
          </mc:Fallback>
        </mc:AlternateContent>
      </w:r>
      <w:r w:rsidRPr="00C341A0">
        <w:rPr>
          <w:color w:val="231F20"/>
          <w:sz w:val="15"/>
          <w:lang w:val="ru-RU"/>
        </w:rPr>
        <w:t>Стеклянная дверь имеет два пластиковых фиксированных блока.</w:t>
      </w:r>
    </w:p>
    <w:p w14:paraId="6D90AB50" w14:textId="77777777" w:rsidR="00A81655" w:rsidRPr="00C341A0" w:rsidRDefault="00A81655" w:rsidP="00A81655">
      <w:pPr>
        <w:pStyle w:val="a5"/>
        <w:numPr>
          <w:ilvl w:val="0"/>
          <w:numId w:val="8"/>
        </w:numPr>
        <w:tabs>
          <w:tab w:val="left" w:pos="411"/>
        </w:tabs>
        <w:spacing w:before="190"/>
        <w:ind w:left="394" w:hanging="167"/>
        <w:rPr>
          <w:sz w:val="15"/>
          <w:lang w:val="ru-RU"/>
        </w:rPr>
      </w:pPr>
      <w:r w:rsidRPr="00C341A0">
        <w:rPr>
          <w:color w:val="231F20"/>
          <w:sz w:val="15"/>
          <w:lang w:val="ru-RU"/>
        </w:rPr>
        <w:t xml:space="preserve">Вставьте шлицевую отвертку в отверстие пластикового фиксированного блока и осторожно подденьте </w:t>
      </w:r>
      <w:proofErr w:type="gramStart"/>
      <w:r w:rsidRPr="00C341A0">
        <w:rPr>
          <w:color w:val="231F20"/>
          <w:sz w:val="15"/>
          <w:lang w:val="ru-RU"/>
        </w:rPr>
        <w:t>его..</w:t>
      </w:r>
      <w:proofErr w:type="gramEnd"/>
    </w:p>
    <w:p w14:paraId="62091F69" w14:textId="77777777" w:rsidR="00A81655" w:rsidRPr="00C341A0" w:rsidRDefault="00A81655" w:rsidP="00A81655">
      <w:pPr>
        <w:pStyle w:val="a3"/>
        <w:spacing w:before="3"/>
        <w:rPr>
          <w:sz w:val="4"/>
          <w:lang w:val="ru-RU"/>
        </w:rPr>
      </w:pPr>
    </w:p>
    <w:p w14:paraId="1306E905" w14:textId="77777777" w:rsidR="00A81655" w:rsidRDefault="00A81655" w:rsidP="00A81655">
      <w:pPr>
        <w:pStyle w:val="a3"/>
        <w:ind w:left="127"/>
        <w:rPr>
          <w:sz w:val="20"/>
        </w:rPr>
      </w:pPr>
      <w:r>
        <w:rPr>
          <w:noProof/>
          <w:sz w:val="20"/>
          <w:lang w:val="ru-RU" w:eastAsia="ru-RU"/>
        </w:rPr>
        <mc:AlternateContent>
          <mc:Choice Requires="wpg">
            <w:drawing>
              <wp:inline distT="0" distB="0" distL="0" distR="0" wp14:anchorId="419F9CE6" wp14:editId="23530543">
                <wp:extent cx="2066925" cy="1079500"/>
                <wp:effectExtent l="0" t="0" r="9525" b="25400"/>
                <wp:docPr id="3901"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079500"/>
                          <a:chOff x="0" y="0"/>
                          <a:chExt cx="3575" cy="3115"/>
                        </a:xfrm>
                      </wpg:grpSpPr>
                      <wps:wsp>
                        <wps:cNvPr id="3902" name="Line 656"/>
                        <wps:cNvCnPr>
                          <a:cxnSpLocks noChangeShapeType="1"/>
                        </wps:cNvCnPr>
                        <wps:spPr bwMode="auto">
                          <a:xfrm flipH="1">
                            <a:off x="1480" y="2211"/>
                            <a:ext cx="313"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3" name="Line 657"/>
                        <wps:cNvCnPr>
                          <a:cxnSpLocks noChangeShapeType="1"/>
                        </wps:cNvCnPr>
                        <wps:spPr bwMode="auto">
                          <a:xfrm>
                            <a:off x="1480" y="2148"/>
                            <a:ext cx="35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4" name="Line 658"/>
                        <wps:cNvCnPr>
                          <a:cxnSpLocks noChangeShapeType="1"/>
                        </wps:cNvCnPr>
                        <wps:spPr bwMode="auto">
                          <a:xfrm>
                            <a:off x="1480" y="2087"/>
                            <a:ext cx="38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5" name="Line 659"/>
                        <wps:cNvCnPr>
                          <a:cxnSpLocks noChangeShapeType="1"/>
                        </wps:cNvCnPr>
                        <wps:spPr bwMode="auto">
                          <a:xfrm flipH="1">
                            <a:off x="1480" y="2055"/>
                            <a:ext cx="41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6" name="Line 660"/>
                        <wps:cNvCnPr>
                          <a:cxnSpLocks noChangeShapeType="1"/>
                        </wps:cNvCnPr>
                        <wps:spPr bwMode="auto">
                          <a:xfrm flipH="1">
                            <a:off x="1480" y="2136"/>
                            <a:ext cx="35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7" name="Line 661"/>
                        <wps:cNvCnPr>
                          <a:cxnSpLocks noChangeShapeType="1"/>
                        </wps:cNvCnPr>
                        <wps:spPr bwMode="auto">
                          <a:xfrm>
                            <a:off x="1480" y="2007"/>
                            <a:ext cx="443"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8" name="Line 662"/>
                        <wps:cNvCnPr>
                          <a:cxnSpLocks noChangeShapeType="1"/>
                        </wps:cNvCnPr>
                        <wps:spPr bwMode="auto">
                          <a:xfrm flipH="1">
                            <a:off x="1125" y="2021"/>
                            <a:ext cx="32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9" name="Line 663"/>
                        <wps:cNvCnPr>
                          <a:cxnSpLocks noChangeShapeType="1"/>
                        </wps:cNvCnPr>
                        <wps:spPr bwMode="auto">
                          <a:xfrm>
                            <a:off x="1245" y="2914"/>
                            <a:ext cx="61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0" name="Line 664"/>
                        <wps:cNvCnPr>
                          <a:cxnSpLocks noChangeShapeType="1"/>
                        </wps:cNvCnPr>
                        <wps:spPr bwMode="auto">
                          <a:xfrm>
                            <a:off x="1245" y="2888"/>
                            <a:ext cx="63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1" name="Line 665"/>
                        <wps:cNvCnPr>
                          <a:cxnSpLocks noChangeShapeType="1"/>
                        </wps:cNvCnPr>
                        <wps:spPr bwMode="auto">
                          <a:xfrm flipH="1">
                            <a:off x="827" y="2946"/>
                            <a:ext cx="100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2" name="Line 666"/>
                        <wps:cNvCnPr>
                          <a:cxnSpLocks noChangeShapeType="1"/>
                        </wps:cNvCnPr>
                        <wps:spPr bwMode="auto">
                          <a:xfrm>
                            <a:off x="827" y="2930"/>
                            <a:ext cx="102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3" name="Line 667"/>
                        <wps:cNvCnPr>
                          <a:cxnSpLocks noChangeShapeType="1"/>
                        </wps:cNvCnPr>
                        <wps:spPr bwMode="auto">
                          <a:xfrm>
                            <a:off x="1142" y="2857"/>
                            <a:ext cx="0" cy="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4" name="Line 668"/>
                        <wps:cNvCnPr>
                          <a:cxnSpLocks noChangeShapeType="1"/>
                        </wps:cNvCnPr>
                        <wps:spPr bwMode="auto">
                          <a:xfrm flipV="1">
                            <a:off x="1454" y="2021"/>
                            <a:ext cx="0" cy="8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5" name="Line 669"/>
                        <wps:cNvCnPr>
                          <a:cxnSpLocks noChangeShapeType="1"/>
                        </wps:cNvCnPr>
                        <wps:spPr bwMode="auto">
                          <a:xfrm flipH="1">
                            <a:off x="1142" y="2857"/>
                            <a:ext cx="31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6" name="Line 670"/>
                        <wps:cNvCnPr>
                          <a:cxnSpLocks noChangeShapeType="1"/>
                        </wps:cNvCnPr>
                        <wps:spPr bwMode="auto">
                          <a:xfrm>
                            <a:off x="968" y="2914"/>
                            <a:ext cx="17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7" name="Line 671"/>
                        <wps:cNvCnPr>
                          <a:cxnSpLocks noChangeShapeType="1"/>
                        </wps:cNvCnPr>
                        <wps:spPr bwMode="auto">
                          <a:xfrm>
                            <a:off x="1480" y="2022"/>
                            <a:ext cx="0" cy="8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8" name="Line 672"/>
                        <wps:cNvCnPr>
                          <a:cxnSpLocks noChangeShapeType="1"/>
                        </wps:cNvCnPr>
                        <wps:spPr bwMode="auto">
                          <a:xfrm flipH="1">
                            <a:off x="1454" y="2857"/>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9" name="Line 673"/>
                        <wps:cNvCnPr>
                          <a:cxnSpLocks noChangeShapeType="1"/>
                        </wps:cNvCnPr>
                        <wps:spPr bwMode="auto">
                          <a:xfrm flipV="1">
                            <a:off x="1031" y="1987"/>
                            <a:ext cx="3"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0" name="Line 674"/>
                        <wps:cNvCnPr>
                          <a:cxnSpLocks noChangeShapeType="1"/>
                        </wps:cNvCnPr>
                        <wps:spPr bwMode="auto">
                          <a:xfrm flipH="1">
                            <a:off x="1125" y="1911"/>
                            <a:ext cx="3" cy="1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1" name="Line 675"/>
                        <wps:cNvCnPr>
                          <a:cxnSpLocks noChangeShapeType="1"/>
                        </wps:cNvCnPr>
                        <wps:spPr bwMode="auto">
                          <a:xfrm>
                            <a:off x="1128" y="1911"/>
                            <a:ext cx="3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2" name="Line 676"/>
                        <wps:cNvCnPr>
                          <a:cxnSpLocks noChangeShapeType="1"/>
                        </wps:cNvCnPr>
                        <wps:spPr bwMode="auto">
                          <a:xfrm>
                            <a:off x="1480" y="1936"/>
                            <a:ext cx="0" cy="8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3" name="Line 677"/>
                        <wps:cNvCnPr>
                          <a:cxnSpLocks noChangeShapeType="1"/>
                        </wps:cNvCnPr>
                        <wps:spPr bwMode="auto">
                          <a:xfrm>
                            <a:off x="1078" y="1950"/>
                            <a:ext cx="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4" name="Line 678"/>
                        <wps:cNvCnPr>
                          <a:cxnSpLocks noChangeShapeType="1"/>
                        </wps:cNvCnPr>
                        <wps:spPr bwMode="auto">
                          <a:xfrm flipV="1">
                            <a:off x="1482" y="2267"/>
                            <a:ext cx="0" cy="19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5" name="Line 679"/>
                        <wps:cNvCnPr>
                          <a:cxnSpLocks noChangeShapeType="1"/>
                        </wps:cNvCnPr>
                        <wps:spPr bwMode="auto">
                          <a:xfrm>
                            <a:off x="1481" y="2265"/>
                            <a:ext cx="0" cy="5"/>
                          </a:xfrm>
                          <a:prstGeom prst="line">
                            <a:avLst/>
                          </a:prstGeom>
                          <a:noFill/>
                          <a:ln w="1092">
                            <a:solidFill>
                              <a:srgbClr val="231F20"/>
                            </a:solidFill>
                            <a:round/>
                            <a:headEnd/>
                            <a:tailEnd/>
                          </a:ln>
                          <a:extLst>
                            <a:ext uri="{909E8E84-426E-40DD-AFC4-6F175D3DCCD1}">
                              <a14:hiddenFill xmlns:a14="http://schemas.microsoft.com/office/drawing/2010/main">
                                <a:noFill/>
                              </a14:hiddenFill>
                            </a:ext>
                          </a:extLst>
                        </wps:spPr>
                        <wps:bodyPr/>
                      </wps:wsp>
                      <wps:wsp>
                        <wps:cNvPr id="3926" name="Line 680"/>
                        <wps:cNvCnPr>
                          <a:cxnSpLocks noChangeShapeType="1"/>
                        </wps:cNvCnPr>
                        <wps:spPr bwMode="auto">
                          <a:xfrm>
                            <a:off x="1481" y="2458"/>
                            <a:ext cx="0" cy="4"/>
                          </a:xfrm>
                          <a:prstGeom prst="line">
                            <a:avLst/>
                          </a:prstGeom>
                          <a:noFill/>
                          <a:ln w="1092">
                            <a:solidFill>
                              <a:srgbClr val="231F20"/>
                            </a:solidFill>
                            <a:round/>
                            <a:headEnd/>
                            <a:tailEnd/>
                          </a:ln>
                          <a:extLst>
                            <a:ext uri="{909E8E84-426E-40DD-AFC4-6F175D3DCCD1}">
                              <a14:hiddenFill xmlns:a14="http://schemas.microsoft.com/office/drawing/2010/main">
                                <a:noFill/>
                              </a14:hiddenFill>
                            </a:ext>
                          </a:extLst>
                        </wps:spPr>
                        <wps:bodyPr/>
                      </wps:wsp>
                      <wps:wsp>
                        <wps:cNvPr id="3927" name="Line 681"/>
                        <wps:cNvCnPr>
                          <a:cxnSpLocks noChangeShapeType="1"/>
                        </wps:cNvCnPr>
                        <wps:spPr bwMode="auto">
                          <a:xfrm flipH="1">
                            <a:off x="1142" y="2914"/>
                            <a:ext cx="3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8" name="Line 682"/>
                        <wps:cNvCnPr>
                          <a:cxnSpLocks noChangeShapeType="1"/>
                        </wps:cNvCnPr>
                        <wps:spPr bwMode="auto">
                          <a:xfrm>
                            <a:off x="1230" y="2911"/>
                            <a:ext cx="0" cy="5"/>
                          </a:xfrm>
                          <a:prstGeom prst="line">
                            <a:avLst/>
                          </a:prstGeom>
                          <a:noFill/>
                          <a:ln w="660">
                            <a:solidFill>
                              <a:srgbClr val="231F20"/>
                            </a:solidFill>
                            <a:round/>
                            <a:headEnd/>
                            <a:tailEnd/>
                          </a:ln>
                          <a:extLst>
                            <a:ext uri="{909E8E84-426E-40DD-AFC4-6F175D3DCCD1}">
                              <a14:hiddenFill xmlns:a14="http://schemas.microsoft.com/office/drawing/2010/main">
                                <a:noFill/>
                              </a14:hiddenFill>
                            </a:ext>
                          </a:extLst>
                        </wps:spPr>
                        <wps:bodyPr/>
                      </wps:wsp>
                      <wps:wsp>
                        <wps:cNvPr id="3929" name="Line 683"/>
                        <wps:cNvCnPr>
                          <a:cxnSpLocks noChangeShapeType="1"/>
                        </wps:cNvCnPr>
                        <wps:spPr bwMode="auto">
                          <a:xfrm flipV="1">
                            <a:off x="930" y="2251"/>
                            <a:ext cx="48" cy="2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0" name="Line 684"/>
                        <wps:cNvCnPr>
                          <a:cxnSpLocks noChangeShapeType="1"/>
                        </wps:cNvCnPr>
                        <wps:spPr bwMode="auto">
                          <a:xfrm>
                            <a:off x="1499" y="2268"/>
                            <a:ext cx="0" cy="19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1" name="Line 685"/>
                        <wps:cNvCnPr>
                          <a:cxnSpLocks noChangeShapeType="1"/>
                        </wps:cNvCnPr>
                        <wps:spPr bwMode="auto">
                          <a:xfrm>
                            <a:off x="1482" y="2267"/>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2" name="Line 686"/>
                        <wps:cNvCnPr>
                          <a:cxnSpLocks noChangeShapeType="1"/>
                        </wps:cNvCnPr>
                        <wps:spPr bwMode="auto">
                          <a:xfrm flipH="1">
                            <a:off x="1482" y="2460"/>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3" name="Line 687"/>
                        <wps:cNvCnPr>
                          <a:cxnSpLocks noChangeShapeType="1"/>
                        </wps:cNvCnPr>
                        <wps:spPr bwMode="auto">
                          <a:xfrm flipV="1">
                            <a:off x="1528" y="2300"/>
                            <a:ext cx="0" cy="1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4" name="Line 688"/>
                        <wps:cNvCnPr>
                          <a:cxnSpLocks noChangeShapeType="1"/>
                        </wps:cNvCnPr>
                        <wps:spPr bwMode="auto">
                          <a:xfrm>
                            <a:off x="1245" y="2888"/>
                            <a:ext cx="0" cy="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5" name="Line 689"/>
                        <wps:cNvCnPr>
                          <a:cxnSpLocks noChangeShapeType="1"/>
                        </wps:cNvCnPr>
                        <wps:spPr bwMode="auto">
                          <a:xfrm flipV="1">
                            <a:off x="1180" y="2888"/>
                            <a:ext cx="0" cy="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6" name="Line 690"/>
                        <wps:cNvCnPr>
                          <a:cxnSpLocks noChangeShapeType="1"/>
                        </wps:cNvCnPr>
                        <wps:spPr bwMode="auto">
                          <a:xfrm flipH="1">
                            <a:off x="1180" y="2914"/>
                            <a:ext cx="6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7" name="Line 691"/>
                        <wps:cNvCnPr>
                          <a:cxnSpLocks noChangeShapeType="1"/>
                        </wps:cNvCnPr>
                        <wps:spPr bwMode="auto">
                          <a:xfrm>
                            <a:off x="1180" y="2888"/>
                            <a:ext cx="6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8" name="Line 692"/>
                        <wps:cNvCnPr>
                          <a:cxnSpLocks noChangeShapeType="1"/>
                        </wps:cNvCnPr>
                        <wps:spPr bwMode="auto">
                          <a:xfrm flipV="1">
                            <a:off x="1180" y="2857"/>
                            <a:ext cx="0" cy="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9" name="Line 693"/>
                        <wps:cNvCnPr>
                          <a:cxnSpLocks noChangeShapeType="1"/>
                        </wps:cNvCnPr>
                        <wps:spPr bwMode="auto">
                          <a:xfrm>
                            <a:off x="1480" y="2260"/>
                            <a:ext cx="2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0" name="Line 694"/>
                        <wps:cNvCnPr>
                          <a:cxnSpLocks noChangeShapeType="1"/>
                        </wps:cNvCnPr>
                        <wps:spPr bwMode="auto">
                          <a:xfrm flipH="1">
                            <a:off x="1480" y="2517"/>
                            <a:ext cx="2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1" name="Line 695"/>
                        <wps:cNvCnPr>
                          <a:cxnSpLocks noChangeShapeType="1"/>
                        </wps:cNvCnPr>
                        <wps:spPr bwMode="auto">
                          <a:xfrm>
                            <a:off x="1550" y="2308"/>
                            <a:ext cx="0"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2" name="Line 696"/>
                        <wps:cNvCnPr>
                          <a:cxnSpLocks noChangeShapeType="1"/>
                        </wps:cNvCnPr>
                        <wps:spPr bwMode="auto">
                          <a:xfrm>
                            <a:off x="1500" y="2260"/>
                            <a:ext cx="4" cy="0"/>
                          </a:xfrm>
                          <a:prstGeom prst="line">
                            <a:avLst/>
                          </a:prstGeom>
                          <a:noFill/>
                          <a:ln w="368">
                            <a:solidFill>
                              <a:srgbClr val="231F20"/>
                            </a:solidFill>
                            <a:round/>
                            <a:headEnd/>
                            <a:tailEnd/>
                          </a:ln>
                          <a:extLst>
                            <a:ext uri="{909E8E84-426E-40DD-AFC4-6F175D3DCCD1}">
                              <a14:hiddenFill xmlns:a14="http://schemas.microsoft.com/office/drawing/2010/main">
                                <a:noFill/>
                              </a14:hiddenFill>
                            </a:ext>
                          </a:extLst>
                        </wps:spPr>
                        <wps:bodyPr/>
                      </wps:wsp>
                      <wps:wsp>
                        <wps:cNvPr id="3943" name="Line 697"/>
                        <wps:cNvCnPr>
                          <a:cxnSpLocks noChangeShapeType="1"/>
                        </wps:cNvCnPr>
                        <wps:spPr bwMode="auto">
                          <a:xfrm flipH="1">
                            <a:off x="1480" y="2260"/>
                            <a:ext cx="2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4" name="Line 698"/>
                        <wps:cNvCnPr>
                          <a:cxnSpLocks noChangeShapeType="1"/>
                        </wps:cNvCnPr>
                        <wps:spPr bwMode="auto">
                          <a:xfrm flipV="1">
                            <a:off x="959"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5" name="Line 699"/>
                        <wps:cNvCnPr>
                          <a:cxnSpLocks noChangeShapeType="1"/>
                        </wps:cNvCnPr>
                        <wps:spPr bwMode="auto">
                          <a:xfrm>
                            <a:off x="1023"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6" name="Line 700"/>
                        <wps:cNvCnPr>
                          <a:cxnSpLocks noChangeShapeType="1"/>
                        </wps:cNvCnPr>
                        <wps:spPr bwMode="auto">
                          <a:xfrm>
                            <a:off x="1069" y="2926"/>
                            <a:ext cx="4" cy="0"/>
                          </a:xfrm>
                          <a:prstGeom prst="line">
                            <a:avLst/>
                          </a:prstGeom>
                          <a:noFill/>
                          <a:ln w="4255">
                            <a:solidFill>
                              <a:srgbClr val="231F20"/>
                            </a:solidFill>
                            <a:round/>
                            <a:headEnd/>
                            <a:tailEnd/>
                          </a:ln>
                          <a:extLst>
                            <a:ext uri="{909E8E84-426E-40DD-AFC4-6F175D3DCCD1}">
                              <a14:hiddenFill xmlns:a14="http://schemas.microsoft.com/office/drawing/2010/main">
                                <a:noFill/>
                              </a14:hiddenFill>
                            </a:ext>
                          </a:extLst>
                        </wps:spPr>
                        <wps:bodyPr/>
                      </wps:wsp>
                      <wps:wsp>
                        <wps:cNvPr id="3947" name="Line 701"/>
                        <wps:cNvCnPr>
                          <a:cxnSpLocks noChangeShapeType="1"/>
                        </wps:cNvCnPr>
                        <wps:spPr bwMode="auto">
                          <a:xfrm flipV="1">
                            <a:off x="1294"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8" name="Line 702"/>
                        <wps:cNvCnPr>
                          <a:cxnSpLocks noChangeShapeType="1"/>
                        </wps:cNvCnPr>
                        <wps:spPr bwMode="auto">
                          <a:xfrm>
                            <a:off x="1390"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9" name="Line 703"/>
                        <wps:cNvCnPr>
                          <a:cxnSpLocks noChangeShapeType="1"/>
                        </wps:cNvCnPr>
                        <wps:spPr bwMode="auto">
                          <a:xfrm flipH="1">
                            <a:off x="827" y="3058"/>
                            <a:ext cx="96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50" name="Line 704"/>
                        <wps:cNvCnPr>
                          <a:cxnSpLocks noChangeShapeType="1"/>
                        </wps:cNvCnPr>
                        <wps:spPr bwMode="auto">
                          <a:xfrm>
                            <a:off x="827" y="3042"/>
                            <a:ext cx="94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51" name="Picture 70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663" y="2927"/>
                            <a:ext cx="16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2" name="Freeform 706"/>
                        <wps:cNvSpPr>
                          <a:spLocks/>
                        </wps:cNvSpPr>
                        <wps:spPr bwMode="auto">
                          <a:xfrm>
                            <a:off x="1034" y="1910"/>
                            <a:ext cx="95" cy="77"/>
                          </a:xfrm>
                          <a:custGeom>
                            <a:avLst/>
                            <a:gdLst>
                              <a:gd name="T0" fmla="+- 0 1128 1034"/>
                              <a:gd name="T1" fmla="*/ T0 w 95"/>
                              <a:gd name="T2" fmla="+- 0 1911 1911"/>
                              <a:gd name="T3" fmla="*/ 1911 h 77"/>
                              <a:gd name="T4" fmla="+- 0 1096 1034"/>
                              <a:gd name="T5" fmla="*/ T4 w 95"/>
                              <a:gd name="T6" fmla="+- 0 1916 1911"/>
                              <a:gd name="T7" fmla="*/ 1916 h 77"/>
                              <a:gd name="T8" fmla="+- 0 1068 1034"/>
                              <a:gd name="T9" fmla="*/ T8 w 95"/>
                              <a:gd name="T10" fmla="+- 0 1932 1911"/>
                              <a:gd name="T11" fmla="*/ 1932 h 77"/>
                              <a:gd name="T12" fmla="+- 0 1046 1034"/>
                              <a:gd name="T13" fmla="*/ T12 w 95"/>
                              <a:gd name="T14" fmla="+- 0 1956 1911"/>
                              <a:gd name="T15" fmla="*/ 1956 h 77"/>
                              <a:gd name="T16" fmla="+- 0 1034 1034"/>
                              <a:gd name="T17" fmla="*/ T16 w 95"/>
                              <a:gd name="T18" fmla="+- 0 1987 1911"/>
                              <a:gd name="T19" fmla="*/ 1987 h 77"/>
                            </a:gdLst>
                            <a:ahLst/>
                            <a:cxnLst>
                              <a:cxn ang="0">
                                <a:pos x="T1" y="T3"/>
                              </a:cxn>
                              <a:cxn ang="0">
                                <a:pos x="T5" y="T7"/>
                              </a:cxn>
                              <a:cxn ang="0">
                                <a:pos x="T9" y="T11"/>
                              </a:cxn>
                              <a:cxn ang="0">
                                <a:pos x="T13" y="T15"/>
                              </a:cxn>
                              <a:cxn ang="0">
                                <a:pos x="T17" y="T19"/>
                              </a:cxn>
                            </a:cxnLst>
                            <a:rect l="0" t="0" r="r" b="b"/>
                            <a:pathLst>
                              <a:path w="95" h="77">
                                <a:moveTo>
                                  <a:pt x="94" y="0"/>
                                </a:moveTo>
                                <a:lnTo>
                                  <a:pt x="62" y="5"/>
                                </a:lnTo>
                                <a:lnTo>
                                  <a:pt x="34" y="21"/>
                                </a:lnTo>
                                <a:lnTo>
                                  <a:pt x="12" y="45"/>
                                </a:lnTo>
                                <a:lnTo>
                                  <a:pt x="0" y="7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3" name="Freeform 707"/>
                        <wps:cNvSpPr>
                          <a:spLocks/>
                        </wps:cNvSpPr>
                        <wps:spPr bwMode="auto">
                          <a:xfrm>
                            <a:off x="1454" y="1910"/>
                            <a:ext cx="26" cy="26"/>
                          </a:xfrm>
                          <a:custGeom>
                            <a:avLst/>
                            <a:gdLst>
                              <a:gd name="T0" fmla="+- 0 1480 1454"/>
                              <a:gd name="T1" fmla="*/ T0 w 26"/>
                              <a:gd name="T2" fmla="+- 0 1936 1911"/>
                              <a:gd name="T3" fmla="*/ 1936 h 26"/>
                              <a:gd name="T4" fmla="+- 0 1480 1454"/>
                              <a:gd name="T5" fmla="*/ T4 w 26"/>
                              <a:gd name="T6" fmla="+- 0 1929 1911"/>
                              <a:gd name="T7" fmla="*/ 1929 h 26"/>
                              <a:gd name="T8" fmla="+- 0 1477 1454"/>
                              <a:gd name="T9" fmla="*/ T8 w 26"/>
                              <a:gd name="T10" fmla="+- 0 1923 1911"/>
                              <a:gd name="T11" fmla="*/ 1923 h 26"/>
                              <a:gd name="T12" fmla="+- 0 1472 1454"/>
                              <a:gd name="T13" fmla="*/ T12 w 26"/>
                              <a:gd name="T14" fmla="+- 0 1918 1911"/>
                              <a:gd name="T15" fmla="*/ 1918 h 26"/>
                              <a:gd name="T16" fmla="+- 0 1468 1454"/>
                              <a:gd name="T17" fmla="*/ T16 w 26"/>
                              <a:gd name="T18" fmla="+- 0 1913 1911"/>
                              <a:gd name="T19" fmla="*/ 1913 h 26"/>
                              <a:gd name="T20" fmla="+- 0 1461 1454"/>
                              <a:gd name="T21" fmla="*/ T20 w 26"/>
                              <a:gd name="T22" fmla="+- 0 1911 1911"/>
                              <a:gd name="T23" fmla="*/ 1911 h 26"/>
                              <a:gd name="T24" fmla="+- 0 1454 1454"/>
                              <a:gd name="T25" fmla="*/ T24 w 26"/>
                              <a:gd name="T26" fmla="+- 0 1911 1911"/>
                              <a:gd name="T27" fmla="*/ 1911 h 26"/>
                            </a:gdLst>
                            <a:ahLst/>
                            <a:cxnLst>
                              <a:cxn ang="0">
                                <a:pos x="T1" y="T3"/>
                              </a:cxn>
                              <a:cxn ang="0">
                                <a:pos x="T5" y="T7"/>
                              </a:cxn>
                              <a:cxn ang="0">
                                <a:pos x="T9" y="T11"/>
                              </a:cxn>
                              <a:cxn ang="0">
                                <a:pos x="T13" y="T15"/>
                              </a:cxn>
                              <a:cxn ang="0">
                                <a:pos x="T17" y="T19"/>
                              </a:cxn>
                              <a:cxn ang="0">
                                <a:pos x="T21" y="T23"/>
                              </a:cxn>
                              <a:cxn ang="0">
                                <a:pos x="T25" y="T27"/>
                              </a:cxn>
                            </a:cxnLst>
                            <a:rect l="0" t="0" r="r" b="b"/>
                            <a:pathLst>
                              <a:path w="26" h="26">
                                <a:moveTo>
                                  <a:pt x="26" y="25"/>
                                </a:moveTo>
                                <a:lnTo>
                                  <a:pt x="26" y="18"/>
                                </a:lnTo>
                                <a:lnTo>
                                  <a:pt x="23" y="12"/>
                                </a:lnTo>
                                <a:lnTo>
                                  <a:pt x="18" y="7"/>
                                </a:lnTo>
                                <a:lnTo>
                                  <a:pt x="14" y="2"/>
                                </a:lnTo>
                                <a:lnTo>
                                  <a:pt x="7"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4" name="Freeform 708"/>
                        <wps:cNvSpPr>
                          <a:spLocks/>
                        </wps:cNvSpPr>
                        <wps:spPr bwMode="auto">
                          <a:xfrm>
                            <a:off x="1499" y="2428"/>
                            <a:ext cx="30" cy="32"/>
                          </a:xfrm>
                          <a:custGeom>
                            <a:avLst/>
                            <a:gdLst>
                              <a:gd name="T0" fmla="+- 0 1499 1499"/>
                              <a:gd name="T1" fmla="*/ T0 w 30"/>
                              <a:gd name="T2" fmla="+- 0 2460 2428"/>
                              <a:gd name="T3" fmla="*/ 2460 h 32"/>
                              <a:gd name="T4" fmla="+- 0 1511 1499"/>
                              <a:gd name="T5" fmla="*/ T4 w 30"/>
                              <a:gd name="T6" fmla="+- 0 2457 2428"/>
                              <a:gd name="T7" fmla="*/ 2457 h 32"/>
                              <a:gd name="T8" fmla="+- 0 1520 1499"/>
                              <a:gd name="T9" fmla="*/ T8 w 30"/>
                              <a:gd name="T10" fmla="+- 0 2450 2428"/>
                              <a:gd name="T11" fmla="*/ 2450 h 32"/>
                              <a:gd name="T12" fmla="+- 0 1526 1499"/>
                              <a:gd name="T13" fmla="*/ T12 w 30"/>
                              <a:gd name="T14" fmla="+- 0 2440 2428"/>
                              <a:gd name="T15" fmla="*/ 2440 h 32"/>
                              <a:gd name="T16" fmla="+- 0 1528 1499"/>
                              <a:gd name="T17" fmla="*/ T16 w 30"/>
                              <a:gd name="T18" fmla="+- 0 2428 2428"/>
                              <a:gd name="T19" fmla="*/ 2428 h 32"/>
                            </a:gdLst>
                            <a:ahLst/>
                            <a:cxnLst>
                              <a:cxn ang="0">
                                <a:pos x="T1" y="T3"/>
                              </a:cxn>
                              <a:cxn ang="0">
                                <a:pos x="T5" y="T7"/>
                              </a:cxn>
                              <a:cxn ang="0">
                                <a:pos x="T9" y="T11"/>
                              </a:cxn>
                              <a:cxn ang="0">
                                <a:pos x="T13" y="T15"/>
                              </a:cxn>
                              <a:cxn ang="0">
                                <a:pos x="T17" y="T19"/>
                              </a:cxn>
                            </a:cxnLst>
                            <a:rect l="0" t="0" r="r" b="b"/>
                            <a:pathLst>
                              <a:path w="30" h="32">
                                <a:moveTo>
                                  <a:pt x="0" y="32"/>
                                </a:moveTo>
                                <a:lnTo>
                                  <a:pt x="12" y="29"/>
                                </a:lnTo>
                                <a:lnTo>
                                  <a:pt x="21" y="22"/>
                                </a:lnTo>
                                <a:lnTo>
                                  <a:pt x="27" y="12"/>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5" name="Freeform 709"/>
                        <wps:cNvSpPr>
                          <a:spLocks/>
                        </wps:cNvSpPr>
                        <wps:spPr bwMode="auto">
                          <a:xfrm>
                            <a:off x="1499" y="2267"/>
                            <a:ext cx="30" cy="33"/>
                          </a:xfrm>
                          <a:custGeom>
                            <a:avLst/>
                            <a:gdLst>
                              <a:gd name="T0" fmla="+- 0 1528 1499"/>
                              <a:gd name="T1" fmla="*/ T0 w 30"/>
                              <a:gd name="T2" fmla="+- 0 2300 2268"/>
                              <a:gd name="T3" fmla="*/ 2300 h 33"/>
                              <a:gd name="T4" fmla="+- 0 1526 1499"/>
                              <a:gd name="T5" fmla="*/ T4 w 30"/>
                              <a:gd name="T6" fmla="+- 0 2288 2268"/>
                              <a:gd name="T7" fmla="*/ 2288 h 33"/>
                              <a:gd name="T8" fmla="+- 0 1520 1499"/>
                              <a:gd name="T9" fmla="*/ T8 w 30"/>
                              <a:gd name="T10" fmla="+- 0 2278 2268"/>
                              <a:gd name="T11" fmla="*/ 2278 h 33"/>
                              <a:gd name="T12" fmla="+- 0 1511 1499"/>
                              <a:gd name="T13" fmla="*/ T12 w 30"/>
                              <a:gd name="T14" fmla="+- 0 2271 2268"/>
                              <a:gd name="T15" fmla="*/ 2271 h 33"/>
                              <a:gd name="T16" fmla="+- 0 1499 1499"/>
                              <a:gd name="T17" fmla="*/ T16 w 30"/>
                              <a:gd name="T18" fmla="+- 0 2268 2268"/>
                              <a:gd name="T19" fmla="*/ 2268 h 33"/>
                            </a:gdLst>
                            <a:ahLst/>
                            <a:cxnLst>
                              <a:cxn ang="0">
                                <a:pos x="T1" y="T3"/>
                              </a:cxn>
                              <a:cxn ang="0">
                                <a:pos x="T5" y="T7"/>
                              </a:cxn>
                              <a:cxn ang="0">
                                <a:pos x="T9" y="T11"/>
                              </a:cxn>
                              <a:cxn ang="0">
                                <a:pos x="T13" y="T15"/>
                              </a:cxn>
                              <a:cxn ang="0">
                                <a:pos x="T17" y="T19"/>
                              </a:cxn>
                            </a:cxnLst>
                            <a:rect l="0" t="0" r="r" b="b"/>
                            <a:pathLst>
                              <a:path w="30" h="33">
                                <a:moveTo>
                                  <a:pt x="29" y="32"/>
                                </a:moveTo>
                                <a:lnTo>
                                  <a:pt x="27" y="20"/>
                                </a:lnTo>
                                <a:lnTo>
                                  <a:pt x="21" y="10"/>
                                </a:lnTo>
                                <a:lnTo>
                                  <a:pt x="12"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6" name="Freeform 710"/>
                        <wps:cNvSpPr>
                          <a:spLocks/>
                        </wps:cNvSpPr>
                        <wps:spPr bwMode="auto">
                          <a:xfrm>
                            <a:off x="885" y="2913"/>
                            <a:ext cx="43" cy="17"/>
                          </a:xfrm>
                          <a:custGeom>
                            <a:avLst/>
                            <a:gdLst>
                              <a:gd name="T0" fmla="+- 0 885 885"/>
                              <a:gd name="T1" fmla="*/ T0 w 43"/>
                              <a:gd name="T2" fmla="+- 0 2914 2914"/>
                              <a:gd name="T3" fmla="*/ 2914 h 17"/>
                              <a:gd name="T4" fmla="+- 0 895 885"/>
                              <a:gd name="T5" fmla="*/ T4 w 43"/>
                              <a:gd name="T6" fmla="+- 0 2920 2914"/>
                              <a:gd name="T7" fmla="*/ 2920 h 17"/>
                              <a:gd name="T8" fmla="+- 0 905 885"/>
                              <a:gd name="T9" fmla="*/ T8 w 43"/>
                              <a:gd name="T10" fmla="+- 0 2925 2914"/>
                              <a:gd name="T11" fmla="*/ 2925 h 17"/>
                              <a:gd name="T12" fmla="+- 0 916 885"/>
                              <a:gd name="T13" fmla="*/ T12 w 43"/>
                              <a:gd name="T14" fmla="+- 0 2929 2914"/>
                              <a:gd name="T15" fmla="*/ 2929 h 17"/>
                              <a:gd name="T16" fmla="+- 0 928 885"/>
                              <a:gd name="T17" fmla="*/ T16 w 43"/>
                              <a:gd name="T18" fmla="+- 0 2930 2914"/>
                              <a:gd name="T19" fmla="*/ 2930 h 17"/>
                            </a:gdLst>
                            <a:ahLst/>
                            <a:cxnLst>
                              <a:cxn ang="0">
                                <a:pos x="T1" y="T3"/>
                              </a:cxn>
                              <a:cxn ang="0">
                                <a:pos x="T5" y="T7"/>
                              </a:cxn>
                              <a:cxn ang="0">
                                <a:pos x="T9" y="T11"/>
                              </a:cxn>
                              <a:cxn ang="0">
                                <a:pos x="T13" y="T15"/>
                              </a:cxn>
                              <a:cxn ang="0">
                                <a:pos x="T17" y="T19"/>
                              </a:cxn>
                            </a:cxnLst>
                            <a:rect l="0" t="0" r="r" b="b"/>
                            <a:pathLst>
                              <a:path w="43" h="17">
                                <a:moveTo>
                                  <a:pt x="0" y="0"/>
                                </a:moveTo>
                                <a:lnTo>
                                  <a:pt x="10" y="6"/>
                                </a:lnTo>
                                <a:lnTo>
                                  <a:pt x="20" y="11"/>
                                </a:lnTo>
                                <a:lnTo>
                                  <a:pt x="31" y="15"/>
                                </a:lnTo>
                                <a:lnTo>
                                  <a:pt x="43"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7" name="Freeform 711"/>
                        <wps:cNvSpPr>
                          <a:spLocks/>
                        </wps:cNvSpPr>
                        <wps:spPr bwMode="auto">
                          <a:xfrm>
                            <a:off x="1039" y="2913"/>
                            <a:ext cx="49" cy="17"/>
                          </a:xfrm>
                          <a:custGeom>
                            <a:avLst/>
                            <a:gdLst>
                              <a:gd name="T0" fmla="+- 0 1039 1039"/>
                              <a:gd name="T1" fmla="*/ T0 w 49"/>
                              <a:gd name="T2" fmla="+- 0 2930 2914"/>
                              <a:gd name="T3" fmla="*/ 2930 h 17"/>
                              <a:gd name="T4" fmla="+- 0 1052 1039"/>
                              <a:gd name="T5" fmla="*/ T4 w 49"/>
                              <a:gd name="T6" fmla="+- 0 2929 2914"/>
                              <a:gd name="T7" fmla="*/ 2929 h 17"/>
                              <a:gd name="T8" fmla="+- 0 1065 1039"/>
                              <a:gd name="T9" fmla="*/ T8 w 49"/>
                              <a:gd name="T10" fmla="+- 0 2925 2914"/>
                              <a:gd name="T11" fmla="*/ 2925 h 17"/>
                              <a:gd name="T12" fmla="+- 0 1076 1039"/>
                              <a:gd name="T13" fmla="*/ T12 w 49"/>
                              <a:gd name="T14" fmla="+- 0 2920 2914"/>
                              <a:gd name="T15" fmla="*/ 2920 h 17"/>
                              <a:gd name="T16" fmla="+- 0 1087 1039"/>
                              <a:gd name="T17" fmla="*/ T16 w 49"/>
                              <a:gd name="T18" fmla="+- 0 2914 2914"/>
                              <a:gd name="T19" fmla="*/ 2914 h 17"/>
                            </a:gdLst>
                            <a:ahLst/>
                            <a:cxnLst>
                              <a:cxn ang="0">
                                <a:pos x="T1" y="T3"/>
                              </a:cxn>
                              <a:cxn ang="0">
                                <a:pos x="T5" y="T7"/>
                              </a:cxn>
                              <a:cxn ang="0">
                                <a:pos x="T9" y="T11"/>
                              </a:cxn>
                              <a:cxn ang="0">
                                <a:pos x="T13" y="T15"/>
                              </a:cxn>
                              <a:cxn ang="0">
                                <a:pos x="T17" y="T19"/>
                              </a:cxn>
                            </a:cxnLst>
                            <a:rect l="0" t="0" r="r" b="b"/>
                            <a:pathLst>
                              <a:path w="49" h="17">
                                <a:moveTo>
                                  <a:pt x="0" y="16"/>
                                </a:moveTo>
                                <a:lnTo>
                                  <a:pt x="13" y="15"/>
                                </a:lnTo>
                                <a:lnTo>
                                  <a:pt x="26" y="11"/>
                                </a:lnTo>
                                <a:lnTo>
                                  <a:pt x="37" y="6"/>
                                </a:lnTo>
                                <a:lnTo>
                                  <a:pt x="4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8" name="Freeform 712"/>
                        <wps:cNvSpPr>
                          <a:spLocks/>
                        </wps:cNvSpPr>
                        <wps:spPr bwMode="auto">
                          <a:xfrm>
                            <a:off x="1501" y="2259"/>
                            <a:ext cx="49" cy="49"/>
                          </a:xfrm>
                          <a:custGeom>
                            <a:avLst/>
                            <a:gdLst>
                              <a:gd name="T0" fmla="+- 0 1550 1502"/>
                              <a:gd name="T1" fmla="*/ T0 w 49"/>
                              <a:gd name="T2" fmla="+- 0 2308 2260"/>
                              <a:gd name="T3" fmla="*/ 2308 h 49"/>
                              <a:gd name="T4" fmla="+- 0 1550 1502"/>
                              <a:gd name="T5" fmla="*/ T4 w 49"/>
                              <a:gd name="T6" fmla="+- 0 2295 2260"/>
                              <a:gd name="T7" fmla="*/ 2295 h 49"/>
                              <a:gd name="T8" fmla="+- 0 1545 1502"/>
                              <a:gd name="T9" fmla="*/ T8 w 49"/>
                              <a:gd name="T10" fmla="+- 0 2283 2260"/>
                              <a:gd name="T11" fmla="*/ 2283 h 49"/>
                              <a:gd name="T12" fmla="+- 0 1536 1502"/>
                              <a:gd name="T13" fmla="*/ T12 w 49"/>
                              <a:gd name="T14" fmla="+- 0 2274 2260"/>
                              <a:gd name="T15" fmla="*/ 2274 h 49"/>
                              <a:gd name="T16" fmla="+- 0 1527 1502"/>
                              <a:gd name="T17" fmla="*/ T16 w 49"/>
                              <a:gd name="T18" fmla="+- 0 2265 2260"/>
                              <a:gd name="T19" fmla="*/ 2265 h 49"/>
                              <a:gd name="T20" fmla="+- 0 1515 1502"/>
                              <a:gd name="T21" fmla="*/ T20 w 49"/>
                              <a:gd name="T22" fmla="+- 0 2260 2260"/>
                              <a:gd name="T23" fmla="*/ 2260 h 49"/>
                              <a:gd name="T24" fmla="+- 0 1502 1502"/>
                              <a:gd name="T25" fmla="*/ T24 w 49"/>
                              <a:gd name="T26" fmla="+- 0 2260 2260"/>
                              <a:gd name="T27" fmla="*/ 2260 h 49"/>
                            </a:gdLst>
                            <a:ahLst/>
                            <a:cxnLst>
                              <a:cxn ang="0">
                                <a:pos x="T1" y="T3"/>
                              </a:cxn>
                              <a:cxn ang="0">
                                <a:pos x="T5" y="T7"/>
                              </a:cxn>
                              <a:cxn ang="0">
                                <a:pos x="T9" y="T11"/>
                              </a:cxn>
                              <a:cxn ang="0">
                                <a:pos x="T13" y="T15"/>
                              </a:cxn>
                              <a:cxn ang="0">
                                <a:pos x="T17" y="T19"/>
                              </a:cxn>
                              <a:cxn ang="0">
                                <a:pos x="T21" y="T23"/>
                              </a:cxn>
                              <a:cxn ang="0">
                                <a:pos x="T25" y="T27"/>
                              </a:cxn>
                            </a:cxnLst>
                            <a:rect l="0" t="0" r="r" b="b"/>
                            <a:pathLst>
                              <a:path w="49" h="49">
                                <a:moveTo>
                                  <a:pt x="48" y="48"/>
                                </a:moveTo>
                                <a:lnTo>
                                  <a:pt x="48" y="35"/>
                                </a:lnTo>
                                <a:lnTo>
                                  <a:pt x="43" y="23"/>
                                </a:lnTo>
                                <a:lnTo>
                                  <a:pt x="34" y="14"/>
                                </a:lnTo>
                                <a:lnTo>
                                  <a:pt x="25" y="5"/>
                                </a:lnTo>
                                <a:lnTo>
                                  <a:pt x="1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9" name="Freeform 713"/>
                        <wps:cNvSpPr>
                          <a:spLocks/>
                        </wps:cNvSpPr>
                        <wps:spPr bwMode="auto">
                          <a:xfrm>
                            <a:off x="1501" y="2468"/>
                            <a:ext cx="49" cy="49"/>
                          </a:xfrm>
                          <a:custGeom>
                            <a:avLst/>
                            <a:gdLst>
                              <a:gd name="T0" fmla="+- 0 1502 1502"/>
                              <a:gd name="T1" fmla="*/ T0 w 49"/>
                              <a:gd name="T2" fmla="+- 0 2517 2468"/>
                              <a:gd name="T3" fmla="*/ 2517 h 49"/>
                              <a:gd name="T4" fmla="+- 0 1515 1502"/>
                              <a:gd name="T5" fmla="*/ T4 w 49"/>
                              <a:gd name="T6" fmla="+- 0 2517 2468"/>
                              <a:gd name="T7" fmla="*/ 2517 h 49"/>
                              <a:gd name="T8" fmla="+- 0 1527 1502"/>
                              <a:gd name="T9" fmla="*/ T8 w 49"/>
                              <a:gd name="T10" fmla="+- 0 2512 2468"/>
                              <a:gd name="T11" fmla="*/ 2512 h 49"/>
                              <a:gd name="T12" fmla="+- 0 1536 1502"/>
                              <a:gd name="T13" fmla="*/ T12 w 49"/>
                              <a:gd name="T14" fmla="+- 0 2503 2468"/>
                              <a:gd name="T15" fmla="*/ 2503 h 49"/>
                              <a:gd name="T16" fmla="+- 0 1545 1502"/>
                              <a:gd name="T17" fmla="*/ T16 w 49"/>
                              <a:gd name="T18" fmla="+- 0 2493 2468"/>
                              <a:gd name="T19" fmla="*/ 2493 h 49"/>
                              <a:gd name="T20" fmla="+- 0 1550 1502"/>
                              <a:gd name="T21" fmla="*/ T20 w 49"/>
                              <a:gd name="T22" fmla="+- 0 2481 2468"/>
                              <a:gd name="T23" fmla="*/ 2481 h 49"/>
                              <a:gd name="T24" fmla="+- 0 1550 1502"/>
                              <a:gd name="T25" fmla="*/ T24 w 49"/>
                              <a:gd name="T26" fmla="+- 0 2468 2468"/>
                              <a:gd name="T27" fmla="*/ 2468 h 49"/>
                            </a:gdLst>
                            <a:ahLst/>
                            <a:cxnLst>
                              <a:cxn ang="0">
                                <a:pos x="T1" y="T3"/>
                              </a:cxn>
                              <a:cxn ang="0">
                                <a:pos x="T5" y="T7"/>
                              </a:cxn>
                              <a:cxn ang="0">
                                <a:pos x="T9" y="T11"/>
                              </a:cxn>
                              <a:cxn ang="0">
                                <a:pos x="T13" y="T15"/>
                              </a:cxn>
                              <a:cxn ang="0">
                                <a:pos x="T17" y="T19"/>
                              </a:cxn>
                              <a:cxn ang="0">
                                <a:pos x="T21" y="T23"/>
                              </a:cxn>
                              <a:cxn ang="0">
                                <a:pos x="T25" y="T27"/>
                              </a:cxn>
                            </a:cxnLst>
                            <a:rect l="0" t="0" r="r" b="b"/>
                            <a:pathLst>
                              <a:path w="49" h="49">
                                <a:moveTo>
                                  <a:pt x="0" y="49"/>
                                </a:moveTo>
                                <a:lnTo>
                                  <a:pt x="13" y="49"/>
                                </a:lnTo>
                                <a:lnTo>
                                  <a:pt x="25" y="44"/>
                                </a:lnTo>
                                <a:lnTo>
                                  <a:pt x="34" y="35"/>
                                </a:lnTo>
                                <a:lnTo>
                                  <a:pt x="43" y="25"/>
                                </a:lnTo>
                                <a:lnTo>
                                  <a:pt x="48" y="13"/>
                                </a:lnTo>
                                <a:lnTo>
                                  <a:pt x="4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0" name="Freeform 714"/>
                        <wps:cNvSpPr>
                          <a:spLocks/>
                        </wps:cNvSpPr>
                        <wps:spPr bwMode="auto">
                          <a:xfrm>
                            <a:off x="1501" y="2260"/>
                            <a:ext cx="49" cy="49"/>
                          </a:xfrm>
                          <a:custGeom>
                            <a:avLst/>
                            <a:gdLst>
                              <a:gd name="T0" fmla="+- 0 1550 1502"/>
                              <a:gd name="T1" fmla="*/ T0 w 49"/>
                              <a:gd name="T2" fmla="+- 0 2308 2260"/>
                              <a:gd name="T3" fmla="*/ 2308 h 49"/>
                              <a:gd name="T4" fmla="+- 0 1550 1502"/>
                              <a:gd name="T5" fmla="*/ T4 w 49"/>
                              <a:gd name="T6" fmla="+- 0 2296 2260"/>
                              <a:gd name="T7" fmla="*/ 2296 h 49"/>
                              <a:gd name="T8" fmla="+- 0 1545 1502"/>
                              <a:gd name="T9" fmla="*/ T8 w 49"/>
                              <a:gd name="T10" fmla="+- 0 2283 2260"/>
                              <a:gd name="T11" fmla="*/ 2283 h 49"/>
                              <a:gd name="T12" fmla="+- 0 1536 1502"/>
                              <a:gd name="T13" fmla="*/ T12 w 49"/>
                              <a:gd name="T14" fmla="+- 0 2274 2260"/>
                              <a:gd name="T15" fmla="*/ 2274 h 49"/>
                              <a:gd name="T16" fmla="+- 0 1527 1502"/>
                              <a:gd name="T17" fmla="*/ T16 w 49"/>
                              <a:gd name="T18" fmla="+- 0 2265 2260"/>
                              <a:gd name="T19" fmla="*/ 2265 h 49"/>
                              <a:gd name="T20" fmla="+- 0 1515 1502"/>
                              <a:gd name="T21" fmla="*/ T20 w 49"/>
                              <a:gd name="T22" fmla="+- 0 2260 2260"/>
                              <a:gd name="T23" fmla="*/ 2260 h 49"/>
                              <a:gd name="T24" fmla="+- 0 1502 1502"/>
                              <a:gd name="T25" fmla="*/ T24 w 49"/>
                              <a:gd name="T26" fmla="+- 0 2260 2260"/>
                              <a:gd name="T27" fmla="*/ 2260 h 49"/>
                            </a:gdLst>
                            <a:ahLst/>
                            <a:cxnLst>
                              <a:cxn ang="0">
                                <a:pos x="T1" y="T3"/>
                              </a:cxn>
                              <a:cxn ang="0">
                                <a:pos x="T5" y="T7"/>
                              </a:cxn>
                              <a:cxn ang="0">
                                <a:pos x="T9" y="T11"/>
                              </a:cxn>
                              <a:cxn ang="0">
                                <a:pos x="T13" y="T15"/>
                              </a:cxn>
                              <a:cxn ang="0">
                                <a:pos x="T17" y="T19"/>
                              </a:cxn>
                              <a:cxn ang="0">
                                <a:pos x="T21" y="T23"/>
                              </a:cxn>
                              <a:cxn ang="0">
                                <a:pos x="T25" y="T27"/>
                              </a:cxn>
                            </a:cxnLst>
                            <a:rect l="0" t="0" r="r" b="b"/>
                            <a:pathLst>
                              <a:path w="49" h="49">
                                <a:moveTo>
                                  <a:pt x="48" y="48"/>
                                </a:moveTo>
                                <a:lnTo>
                                  <a:pt x="48" y="36"/>
                                </a:lnTo>
                                <a:lnTo>
                                  <a:pt x="43" y="23"/>
                                </a:lnTo>
                                <a:lnTo>
                                  <a:pt x="34" y="14"/>
                                </a:lnTo>
                                <a:lnTo>
                                  <a:pt x="25" y="5"/>
                                </a:lnTo>
                                <a:lnTo>
                                  <a:pt x="1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1" name="Freeform 715"/>
                        <wps:cNvSpPr>
                          <a:spLocks/>
                        </wps:cNvSpPr>
                        <wps:spPr bwMode="auto">
                          <a:xfrm>
                            <a:off x="965" y="2251"/>
                            <a:ext cx="46" cy="226"/>
                          </a:xfrm>
                          <a:custGeom>
                            <a:avLst/>
                            <a:gdLst>
                              <a:gd name="T0" fmla="+- 0 966 966"/>
                              <a:gd name="T1" fmla="*/ T0 w 46"/>
                              <a:gd name="T2" fmla="+- 0 2476 2251"/>
                              <a:gd name="T3" fmla="*/ 2476 h 226"/>
                              <a:gd name="T4" fmla="+- 0 985 966"/>
                              <a:gd name="T5" fmla="*/ T4 w 46"/>
                              <a:gd name="T6" fmla="+- 0 2382 2251"/>
                              <a:gd name="T7" fmla="*/ 2382 h 226"/>
                              <a:gd name="T8" fmla="+- 0 1004 966"/>
                              <a:gd name="T9" fmla="*/ T8 w 46"/>
                              <a:gd name="T10" fmla="+- 0 2287 2251"/>
                              <a:gd name="T11" fmla="*/ 2287 h 226"/>
                              <a:gd name="T12" fmla="+- 0 1006 966"/>
                              <a:gd name="T13" fmla="*/ T12 w 46"/>
                              <a:gd name="T14" fmla="+- 0 2275 2251"/>
                              <a:gd name="T15" fmla="*/ 2275 h 226"/>
                              <a:gd name="T16" fmla="+- 0 1009 966"/>
                              <a:gd name="T17" fmla="*/ T16 w 46"/>
                              <a:gd name="T18" fmla="+- 0 2263 2251"/>
                              <a:gd name="T19" fmla="*/ 2263 h 226"/>
                              <a:gd name="T20" fmla="+- 0 1011 966"/>
                              <a:gd name="T21" fmla="*/ T20 w 46"/>
                              <a:gd name="T22" fmla="+- 0 2251 2251"/>
                              <a:gd name="T23" fmla="*/ 2251 h 226"/>
                            </a:gdLst>
                            <a:ahLst/>
                            <a:cxnLst>
                              <a:cxn ang="0">
                                <a:pos x="T1" y="T3"/>
                              </a:cxn>
                              <a:cxn ang="0">
                                <a:pos x="T5" y="T7"/>
                              </a:cxn>
                              <a:cxn ang="0">
                                <a:pos x="T9" y="T11"/>
                              </a:cxn>
                              <a:cxn ang="0">
                                <a:pos x="T13" y="T15"/>
                              </a:cxn>
                              <a:cxn ang="0">
                                <a:pos x="T17" y="T19"/>
                              </a:cxn>
                              <a:cxn ang="0">
                                <a:pos x="T21" y="T23"/>
                              </a:cxn>
                            </a:cxnLst>
                            <a:rect l="0" t="0" r="r" b="b"/>
                            <a:pathLst>
                              <a:path w="46" h="226">
                                <a:moveTo>
                                  <a:pt x="0" y="225"/>
                                </a:moveTo>
                                <a:lnTo>
                                  <a:pt x="19" y="131"/>
                                </a:lnTo>
                                <a:lnTo>
                                  <a:pt x="38" y="36"/>
                                </a:lnTo>
                                <a:lnTo>
                                  <a:pt x="40" y="24"/>
                                </a:lnTo>
                                <a:lnTo>
                                  <a:pt x="43" y="12"/>
                                </a:lnTo>
                                <a:lnTo>
                                  <a:pt x="4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2" name="Freeform 716"/>
                        <wps:cNvSpPr>
                          <a:spLocks/>
                        </wps:cNvSpPr>
                        <wps:spPr bwMode="auto">
                          <a:xfrm>
                            <a:off x="977" y="2251"/>
                            <a:ext cx="34" cy="2"/>
                          </a:xfrm>
                          <a:custGeom>
                            <a:avLst/>
                            <a:gdLst>
                              <a:gd name="T0" fmla="+- 0 1011 978"/>
                              <a:gd name="T1" fmla="*/ T0 w 34"/>
                              <a:gd name="T2" fmla="+- 0 1011 978"/>
                              <a:gd name="T3" fmla="*/ T2 w 34"/>
                              <a:gd name="T4" fmla="+- 0 978 978"/>
                              <a:gd name="T5" fmla="*/ T4 w 34"/>
                              <a:gd name="T6" fmla="+- 0 978 978"/>
                              <a:gd name="T7" fmla="*/ T6 w 34"/>
                            </a:gdLst>
                            <a:ahLst/>
                            <a:cxnLst>
                              <a:cxn ang="0">
                                <a:pos x="T1" y="0"/>
                              </a:cxn>
                              <a:cxn ang="0">
                                <a:pos x="T3" y="0"/>
                              </a:cxn>
                              <a:cxn ang="0">
                                <a:pos x="T5" y="0"/>
                              </a:cxn>
                              <a:cxn ang="0">
                                <a:pos x="T7" y="0"/>
                              </a:cxn>
                            </a:cxnLst>
                            <a:rect l="0" t="0" r="r" b="b"/>
                            <a:pathLst>
                              <a:path w="34">
                                <a:moveTo>
                                  <a:pt x="33" y="0"/>
                                </a:moveTo>
                                <a:lnTo>
                                  <a:pt x="3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3" name="Freeform 717"/>
                        <wps:cNvSpPr>
                          <a:spLocks/>
                        </wps:cNvSpPr>
                        <wps:spPr bwMode="auto">
                          <a:xfrm>
                            <a:off x="977" y="2002"/>
                            <a:ext cx="53" cy="249"/>
                          </a:xfrm>
                          <a:custGeom>
                            <a:avLst/>
                            <a:gdLst>
                              <a:gd name="T0" fmla="+- 0 978 978"/>
                              <a:gd name="T1" fmla="*/ T0 w 53"/>
                              <a:gd name="T2" fmla="+- 0 2251 2003"/>
                              <a:gd name="T3" fmla="*/ 2251 h 249"/>
                              <a:gd name="T4" fmla="+- 0 991 978"/>
                              <a:gd name="T5" fmla="*/ T4 w 53"/>
                              <a:gd name="T6" fmla="+- 0 2189 2003"/>
                              <a:gd name="T7" fmla="*/ 2189 h 249"/>
                              <a:gd name="T8" fmla="+- 0 1004 978"/>
                              <a:gd name="T9" fmla="*/ T8 w 53"/>
                              <a:gd name="T10" fmla="+- 0 2127 2003"/>
                              <a:gd name="T11" fmla="*/ 2127 h 249"/>
                              <a:gd name="T12" fmla="+- 0 1017 978"/>
                              <a:gd name="T13" fmla="*/ T12 w 53"/>
                              <a:gd name="T14" fmla="+- 0 2065 2003"/>
                              <a:gd name="T15" fmla="*/ 2065 h 249"/>
                              <a:gd name="T16" fmla="+- 0 1031 978"/>
                              <a:gd name="T17" fmla="*/ T16 w 53"/>
                              <a:gd name="T18" fmla="+- 0 2003 2003"/>
                              <a:gd name="T19" fmla="*/ 2003 h 249"/>
                            </a:gdLst>
                            <a:ahLst/>
                            <a:cxnLst>
                              <a:cxn ang="0">
                                <a:pos x="T1" y="T3"/>
                              </a:cxn>
                              <a:cxn ang="0">
                                <a:pos x="T5" y="T7"/>
                              </a:cxn>
                              <a:cxn ang="0">
                                <a:pos x="T9" y="T11"/>
                              </a:cxn>
                              <a:cxn ang="0">
                                <a:pos x="T13" y="T15"/>
                              </a:cxn>
                              <a:cxn ang="0">
                                <a:pos x="T17" y="T19"/>
                              </a:cxn>
                            </a:cxnLst>
                            <a:rect l="0" t="0" r="r" b="b"/>
                            <a:pathLst>
                              <a:path w="53" h="249">
                                <a:moveTo>
                                  <a:pt x="0" y="248"/>
                                </a:moveTo>
                                <a:lnTo>
                                  <a:pt x="13" y="186"/>
                                </a:lnTo>
                                <a:lnTo>
                                  <a:pt x="26" y="124"/>
                                </a:lnTo>
                                <a:lnTo>
                                  <a:pt x="39" y="62"/>
                                </a:lnTo>
                                <a:lnTo>
                                  <a:pt x="5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4" name="Freeform 718"/>
                        <wps:cNvSpPr>
                          <a:spLocks/>
                        </wps:cNvSpPr>
                        <wps:spPr bwMode="auto">
                          <a:xfrm>
                            <a:off x="1030" y="2002"/>
                            <a:ext cx="95" cy="19"/>
                          </a:xfrm>
                          <a:custGeom>
                            <a:avLst/>
                            <a:gdLst>
                              <a:gd name="T0" fmla="+- 0 1031 1031"/>
                              <a:gd name="T1" fmla="*/ T0 w 95"/>
                              <a:gd name="T2" fmla="+- 0 2003 2003"/>
                              <a:gd name="T3" fmla="*/ 2003 h 19"/>
                              <a:gd name="T4" fmla="+- 0 1041 1031"/>
                              <a:gd name="T5" fmla="*/ T4 w 95"/>
                              <a:gd name="T6" fmla="+- 0 2004 2003"/>
                              <a:gd name="T7" fmla="*/ 2004 h 19"/>
                              <a:gd name="T8" fmla="+- 0 1066 1031"/>
                              <a:gd name="T9" fmla="*/ T8 w 95"/>
                              <a:gd name="T10" fmla="+- 0 2009 2003"/>
                              <a:gd name="T11" fmla="*/ 2009 h 19"/>
                              <a:gd name="T12" fmla="+- 0 1097 1031"/>
                              <a:gd name="T13" fmla="*/ T12 w 95"/>
                              <a:gd name="T14" fmla="+- 0 2015 2003"/>
                              <a:gd name="T15" fmla="*/ 2015 h 19"/>
                              <a:gd name="T16" fmla="+- 0 1125 1031"/>
                              <a:gd name="T17" fmla="*/ T16 w 95"/>
                              <a:gd name="T18" fmla="+- 0 2021 2003"/>
                              <a:gd name="T19" fmla="*/ 2021 h 19"/>
                            </a:gdLst>
                            <a:ahLst/>
                            <a:cxnLst>
                              <a:cxn ang="0">
                                <a:pos x="T1" y="T3"/>
                              </a:cxn>
                              <a:cxn ang="0">
                                <a:pos x="T5" y="T7"/>
                              </a:cxn>
                              <a:cxn ang="0">
                                <a:pos x="T9" y="T11"/>
                              </a:cxn>
                              <a:cxn ang="0">
                                <a:pos x="T13" y="T15"/>
                              </a:cxn>
                              <a:cxn ang="0">
                                <a:pos x="T17" y="T19"/>
                              </a:cxn>
                            </a:cxnLst>
                            <a:rect l="0" t="0" r="r" b="b"/>
                            <a:pathLst>
                              <a:path w="95" h="19">
                                <a:moveTo>
                                  <a:pt x="0" y="0"/>
                                </a:moveTo>
                                <a:lnTo>
                                  <a:pt x="10" y="1"/>
                                </a:lnTo>
                                <a:lnTo>
                                  <a:pt x="35" y="6"/>
                                </a:lnTo>
                                <a:lnTo>
                                  <a:pt x="66" y="12"/>
                                </a:lnTo>
                                <a:lnTo>
                                  <a:pt x="94"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5" name="Freeform 719"/>
                        <wps:cNvSpPr>
                          <a:spLocks/>
                        </wps:cNvSpPr>
                        <wps:spPr bwMode="auto">
                          <a:xfrm>
                            <a:off x="967" y="2021"/>
                            <a:ext cx="158" cy="893"/>
                          </a:xfrm>
                          <a:custGeom>
                            <a:avLst/>
                            <a:gdLst>
                              <a:gd name="T0" fmla="+- 0 1125 968"/>
                              <a:gd name="T1" fmla="*/ T0 w 158"/>
                              <a:gd name="T2" fmla="+- 0 2021 2021"/>
                              <a:gd name="T3" fmla="*/ 2021 h 893"/>
                              <a:gd name="T4" fmla="+- 0 1109 968"/>
                              <a:gd name="T5" fmla="*/ T4 w 158"/>
                              <a:gd name="T6" fmla="+- 0 2102 2021"/>
                              <a:gd name="T7" fmla="*/ 2102 h 893"/>
                              <a:gd name="T8" fmla="+- 0 1093 968"/>
                              <a:gd name="T9" fmla="*/ T8 w 158"/>
                              <a:gd name="T10" fmla="+- 0 2183 2021"/>
                              <a:gd name="T11" fmla="*/ 2183 h 893"/>
                              <a:gd name="T12" fmla="+- 0 1079 968"/>
                              <a:gd name="T13" fmla="*/ T12 w 158"/>
                              <a:gd name="T14" fmla="+- 0 2264 2021"/>
                              <a:gd name="T15" fmla="*/ 2264 h 893"/>
                              <a:gd name="T16" fmla="+- 0 1065 968"/>
                              <a:gd name="T17" fmla="*/ T16 w 158"/>
                              <a:gd name="T18" fmla="+- 0 2345 2021"/>
                              <a:gd name="T19" fmla="*/ 2345 h 893"/>
                              <a:gd name="T20" fmla="+- 0 1052 968"/>
                              <a:gd name="T21" fmla="*/ T20 w 158"/>
                              <a:gd name="T22" fmla="+- 0 2426 2021"/>
                              <a:gd name="T23" fmla="*/ 2426 h 893"/>
                              <a:gd name="T24" fmla="+- 0 1039 968"/>
                              <a:gd name="T25" fmla="*/ T24 w 158"/>
                              <a:gd name="T26" fmla="+- 0 2508 2021"/>
                              <a:gd name="T27" fmla="*/ 2508 h 893"/>
                              <a:gd name="T28" fmla="+- 0 1026 968"/>
                              <a:gd name="T29" fmla="*/ T28 w 158"/>
                              <a:gd name="T30" fmla="+- 0 2589 2021"/>
                              <a:gd name="T31" fmla="*/ 2589 h 893"/>
                              <a:gd name="T32" fmla="+- 0 1013 968"/>
                              <a:gd name="T33" fmla="*/ T32 w 158"/>
                              <a:gd name="T34" fmla="+- 0 2671 2021"/>
                              <a:gd name="T35" fmla="*/ 2671 h 893"/>
                              <a:gd name="T36" fmla="+- 0 999 968"/>
                              <a:gd name="T37" fmla="*/ T36 w 158"/>
                              <a:gd name="T38" fmla="+- 0 2752 2021"/>
                              <a:gd name="T39" fmla="*/ 2752 h 893"/>
                              <a:gd name="T40" fmla="+- 0 984 968"/>
                              <a:gd name="T41" fmla="*/ T40 w 158"/>
                              <a:gd name="T42" fmla="+- 0 2833 2021"/>
                              <a:gd name="T43" fmla="*/ 2833 h 893"/>
                              <a:gd name="T44" fmla="+- 0 968 968"/>
                              <a:gd name="T45" fmla="*/ T44 w 158"/>
                              <a:gd name="T46" fmla="+- 0 2914 2021"/>
                              <a:gd name="T47" fmla="*/ 2914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8" h="893">
                                <a:moveTo>
                                  <a:pt x="157" y="0"/>
                                </a:moveTo>
                                <a:lnTo>
                                  <a:pt x="141" y="81"/>
                                </a:lnTo>
                                <a:lnTo>
                                  <a:pt x="125" y="162"/>
                                </a:lnTo>
                                <a:lnTo>
                                  <a:pt x="111" y="243"/>
                                </a:lnTo>
                                <a:lnTo>
                                  <a:pt x="97" y="324"/>
                                </a:lnTo>
                                <a:lnTo>
                                  <a:pt x="84" y="405"/>
                                </a:lnTo>
                                <a:lnTo>
                                  <a:pt x="71" y="487"/>
                                </a:lnTo>
                                <a:lnTo>
                                  <a:pt x="58" y="568"/>
                                </a:lnTo>
                                <a:lnTo>
                                  <a:pt x="45" y="650"/>
                                </a:lnTo>
                                <a:lnTo>
                                  <a:pt x="31" y="731"/>
                                </a:lnTo>
                                <a:lnTo>
                                  <a:pt x="16" y="812"/>
                                </a:lnTo>
                                <a:lnTo>
                                  <a:pt x="0" y="89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6" name="Freeform 720"/>
                        <wps:cNvSpPr>
                          <a:spLocks/>
                        </wps:cNvSpPr>
                        <wps:spPr bwMode="auto">
                          <a:xfrm>
                            <a:off x="837" y="2476"/>
                            <a:ext cx="93" cy="438"/>
                          </a:xfrm>
                          <a:custGeom>
                            <a:avLst/>
                            <a:gdLst>
                              <a:gd name="T0" fmla="+- 0 837 837"/>
                              <a:gd name="T1" fmla="*/ T0 w 93"/>
                              <a:gd name="T2" fmla="+- 0 2914 2476"/>
                              <a:gd name="T3" fmla="*/ 2914 h 438"/>
                              <a:gd name="T4" fmla="+- 0 853 837"/>
                              <a:gd name="T5" fmla="*/ T4 w 93"/>
                              <a:gd name="T6" fmla="+- 0 2841 2476"/>
                              <a:gd name="T7" fmla="*/ 2841 h 438"/>
                              <a:gd name="T8" fmla="+- 0 868 837"/>
                              <a:gd name="T9" fmla="*/ T8 w 93"/>
                              <a:gd name="T10" fmla="+- 0 2768 2476"/>
                              <a:gd name="T11" fmla="*/ 2768 h 438"/>
                              <a:gd name="T12" fmla="+- 0 884 837"/>
                              <a:gd name="T13" fmla="*/ T12 w 93"/>
                              <a:gd name="T14" fmla="+- 0 2695 2476"/>
                              <a:gd name="T15" fmla="*/ 2695 h 438"/>
                              <a:gd name="T16" fmla="+- 0 899 837"/>
                              <a:gd name="T17" fmla="*/ T16 w 93"/>
                              <a:gd name="T18" fmla="+- 0 2622 2476"/>
                              <a:gd name="T19" fmla="*/ 2622 h 438"/>
                              <a:gd name="T20" fmla="+- 0 915 837"/>
                              <a:gd name="T21" fmla="*/ T20 w 93"/>
                              <a:gd name="T22" fmla="+- 0 2549 2476"/>
                              <a:gd name="T23" fmla="*/ 2549 h 438"/>
                              <a:gd name="T24" fmla="+- 0 930 837"/>
                              <a:gd name="T25" fmla="*/ T24 w 93"/>
                              <a:gd name="T26" fmla="+- 0 2476 2476"/>
                              <a:gd name="T27" fmla="*/ 2476 h 438"/>
                            </a:gdLst>
                            <a:ahLst/>
                            <a:cxnLst>
                              <a:cxn ang="0">
                                <a:pos x="T1" y="T3"/>
                              </a:cxn>
                              <a:cxn ang="0">
                                <a:pos x="T5" y="T7"/>
                              </a:cxn>
                              <a:cxn ang="0">
                                <a:pos x="T9" y="T11"/>
                              </a:cxn>
                              <a:cxn ang="0">
                                <a:pos x="T13" y="T15"/>
                              </a:cxn>
                              <a:cxn ang="0">
                                <a:pos x="T17" y="T19"/>
                              </a:cxn>
                              <a:cxn ang="0">
                                <a:pos x="T21" y="T23"/>
                              </a:cxn>
                              <a:cxn ang="0">
                                <a:pos x="T25" y="T27"/>
                              </a:cxn>
                            </a:cxnLst>
                            <a:rect l="0" t="0" r="r" b="b"/>
                            <a:pathLst>
                              <a:path w="93" h="438">
                                <a:moveTo>
                                  <a:pt x="0" y="438"/>
                                </a:moveTo>
                                <a:lnTo>
                                  <a:pt x="16" y="365"/>
                                </a:lnTo>
                                <a:lnTo>
                                  <a:pt x="31" y="292"/>
                                </a:lnTo>
                                <a:lnTo>
                                  <a:pt x="47" y="219"/>
                                </a:lnTo>
                                <a:lnTo>
                                  <a:pt x="62" y="146"/>
                                </a:lnTo>
                                <a:lnTo>
                                  <a:pt x="78" y="73"/>
                                </a:lnTo>
                                <a:lnTo>
                                  <a:pt x="9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7" name="Freeform 721"/>
                        <wps:cNvSpPr>
                          <a:spLocks/>
                        </wps:cNvSpPr>
                        <wps:spPr bwMode="auto">
                          <a:xfrm>
                            <a:off x="929" y="2476"/>
                            <a:ext cx="36" cy="2"/>
                          </a:xfrm>
                          <a:custGeom>
                            <a:avLst/>
                            <a:gdLst>
                              <a:gd name="T0" fmla="+- 0 930 930"/>
                              <a:gd name="T1" fmla="*/ T0 w 36"/>
                              <a:gd name="T2" fmla="+- 0 930 930"/>
                              <a:gd name="T3" fmla="*/ T2 w 36"/>
                              <a:gd name="T4" fmla="+- 0 962 930"/>
                              <a:gd name="T5" fmla="*/ T4 w 36"/>
                              <a:gd name="T6" fmla="+- 0 966 930"/>
                              <a:gd name="T7" fmla="*/ T6 w 36"/>
                            </a:gdLst>
                            <a:ahLst/>
                            <a:cxnLst>
                              <a:cxn ang="0">
                                <a:pos x="T1" y="0"/>
                              </a:cxn>
                              <a:cxn ang="0">
                                <a:pos x="T3" y="0"/>
                              </a:cxn>
                              <a:cxn ang="0">
                                <a:pos x="T5" y="0"/>
                              </a:cxn>
                              <a:cxn ang="0">
                                <a:pos x="T7" y="0"/>
                              </a:cxn>
                            </a:cxnLst>
                            <a:rect l="0" t="0" r="r" b="b"/>
                            <a:pathLst>
                              <a:path w="36">
                                <a:moveTo>
                                  <a:pt x="0" y="0"/>
                                </a:moveTo>
                                <a:lnTo>
                                  <a:pt x="0" y="0"/>
                                </a:lnTo>
                                <a:lnTo>
                                  <a:pt x="32" y="0"/>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8" name="Freeform 722"/>
                        <wps:cNvSpPr>
                          <a:spLocks/>
                        </wps:cNvSpPr>
                        <wps:spPr bwMode="auto">
                          <a:xfrm>
                            <a:off x="1078" y="1952"/>
                            <a:ext cx="2" cy="2"/>
                          </a:xfrm>
                          <a:custGeom>
                            <a:avLst/>
                            <a:gdLst>
                              <a:gd name="T0" fmla="+- 0 1079 1078"/>
                              <a:gd name="T1" fmla="*/ T0 w 1"/>
                              <a:gd name="T2" fmla="+- 0 1952 1952"/>
                              <a:gd name="T3" fmla="*/ 1952 h 1"/>
                              <a:gd name="T4" fmla="+- 0 1079 1078"/>
                              <a:gd name="T5" fmla="*/ T4 w 1"/>
                              <a:gd name="T6" fmla="+- 0 1953 1952"/>
                              <a:gd name="T7" fmla="*/ 1953 h 1"/>
                              <a:gd name="T8" fmla="+- 0 1079 1078"/>
                              <a:gd name="T9" fmla="*/ T8 w 1"/>
                              <a:gd name="T10" fmla="+- 0 1953 1952"/>
                              <a:gd name="T11" fmla="*/ 1953 h 1"/>
                              <a:gd name="T12" fmla="+- 0 1078 1078"/>
                              <a:gd name="T13" fmla="*/ T12 w 1"/>
                              <a:gd name="T14" fmla="+- 0 1953 1952"/>
                              <a:gd name="T15" fmla="*/ 1953 h 1"/>
                            </a:gdLst>
                            <a:ahLst/>
                            <a:cxnLst>
                              <a:cxn ang="0">
                                <a:pos x="T1" y="T3"/>
                              </a:cxn>
                              <a:cxn ang="0">
                                <a:pos x="T5" y="T7"/>
                              </a:cxn>
                              <a:cxn ang="0">
                                <a:pos x="T9" y="T11"/>
                              </a:cxn>
                              <a:cxn ang="0">
                                <a:pos x="T13" y="T15"/>
                              </a:cxn>
                            </a:cxnLst>
                            <a:rect l="0" t="0" r="r" b="b"/>
                            <a:pathLst>
                              <a:path w="1" h="1">
                                <a:moveTo>
                                  <a:pt x="1" y="0"/>
                                </a:moveTo>
                                <a:lnTo>
                                  <a:pt x="1" y="1"/>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 name="Freeform 723"/>
                        <wps:cNvSpPr>
                          <a:spLocks/>
                        </wps:cNvSpPr>
                        <wps:spPr bwMode="auto">
                          <a:xfrm>
                            <a:off x="1496" y="2267"/>
                            <a:ext cx="3" cy="2"/>
                          </a:xfrm>
                          <a:custGeom>
                            <a:avLst/>
                            <a:gdLst>
                              <a:gd name="T0" fmla="+- 0 1496 1496"/>
                              <a:gd name="T1" fmla="*/ T0 w 3"/>
                              <a:gd name="T2" fmla="+- 0 2267 2267"/>
                              <a:gd name="T3" fmla="*/ 2267 h 1"/>
                              <a:gd name="T4" fmla="+- 0 1497 1496"/>
                              <a:gd name="T5" fmla="*/ T4 w 3"/>
                              <a:gd name="T6" fmla="+- 0 2267 2267"/>
                              <a:gd name="T7" fmla="*/ 2267 h 1"/>
                              <a:gd name="T8" fmla="+- 0 1498 1496"/>
                              <a:gd name="T9" fmla="*/ T8 w 3"/>
                              <a:gd name="T10" fmla="+- 0 2267 2267"/>
                              <a:gd name="T11" fmla="*/ 2267 h 1"/>
                              <a:gd name="T12" fmla="+- 0 1499 1496"/>
                              <a:gd name="T13" fmla="*/ T12 w 3"/>
                              <a:gd name="T14" fmla="+- 0 2267 2267"/>
                              <a:gd name="T15" fmla="*/ 2267 h 1"/>
                            </a:gdLst>
                            <a:ahLst/>
                            <a:cxnLst>
                              <a:cxn ang="0">
                                <a:pos x="T1" y="T3"/>
                              </a:cxn>
                              <a:cxn ang="0">
                                <a:pos x="T5" y="T7"/>
                              </a:cxn>
                              <a:cxn ang="0">
                                <a:pos x="T9" y="T11"/>
                              </a:cxn>
                              <a:cxn ang="0">
                                <a:pos x="T13" y="T15"/>
                              </a:cxn>
                            </a:cxnLst>
                            <a:rect l="0" t="0" r="r" b="b"/>
                            <a:pathLst>
                              <a:path w="3" h="1">
                                <a:moveTo>
                                  <a:pt x="0" y="0"/>
                                </a:moveTo>
                                <a:lnTo>
                                  <a:pt x="1" y="0"/>
                                </a:lnTo>
                                <a:lnTo>
                                  <a:pt x="2" y="0"/>
                                </a:lnTo>
                                <a:lnTo>
                                  <a:pt x="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0" name="Freeform 724"/>
                        <wps:cNvSpPr>
                          <a:spLocks/>
                        </wps:cNvSpPr>
                        <wps:spPr bwMode="auto">
                          <a:xfrm>
                            <a:off x="1496" y="2460"/>
                            <a:ext cx="3" cy="2"/>
                          </a:xfrm>
                          <a:custGeom>
                            <a:avLst/>
                            <a:gdLst>
                              <a:gd name="T0" fmla="+- 0 1499 1496"/>
                              <a:gd name="T1" fmla="*/ T0 w 3"/>
                              <a:gd name="T2" fmla="+- 0 2460 2460"/>
                              <a:gd name="T3" fmla="*/ 2460 h 1"/>
                              <a:gd name="T4" fmla="+- 0 1498 1496"/>
                              <a:gd name="T5" fmla="*/ T4 w 3"/>
                              <a:gd name="T6" fmla="+- 0 2460 2460"/>
                              <a:gd name="T7" fmla="*/ 2460 h 1"/>
                              <a:gd name="T8" fmla="+- 0 1497 1496"/>
                              <a:gd name="T9" fmla="*/ T8 w 3"/>
                              <a:gd name="T10" fmla="+- 0 2460 2460"/>
                              <a:gd name="T11" fmla="*/ 2460 h 1"/>
                              <a:gd name="T12" fmla="+- 0 1496 1496"/>
                              <a:gd name="T13" fmla="*/ T12 w 3"/>
                              <a:gd name="T14" fmla="+- 0 2460 2460"/>
                              <a:gd name="T15" fmla="*/ 2460 h 1"/>
                            </a:gdLst>
                            <a:ahLst/>
                            <a:cxnLst>
                              <a:cxn ang="0">
                                <a:pos x="T1" y="T3"/>
                              </a:cxn>
                              <a:cxn ang="0">
                                <a:pos x="T5" y="T7"/>
                              </a:cxn>
                              <a:cxn ang="0">
                                <a:pos x="T9" y="T11"/>
                              </a:cxn>
                              <a:cxn ang="0">
                                <a:pos x="T13" y="T15"/>
                              </a:cxn>
                            </a:cxnLst>
                            <a:rect l="0" t="0" r="r" b="b"/>
                            <a:pathLst>
                              <a:path w="3" h="1">
                                <a:moveTo>
                                  <a:pt x="3" y="0"/>
                                </a:moveTo>
                                <a:lnTo>
                                  <a:pt x="2" y="0"/>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Freeform 725"/>
                        <wps:cNvSpPr>
                          <a:spLocks/>
                        </wps:cNvSpPr>
                        <wps:spPr bwMode="auto">
                          <a:xfrm>
                            <a:off x="1742" y="2006"/>
                            <a:ext cx="231" cy="1052"/>
                          </a:xfrm>
                          <a:custGeom>
                            <a:avLst/>
                            <a:gdLst>
                              <a:gd name="T0" fmla="+- 0 1923 1743"/>
                              <a:gd name="T1" fmla="*/ T0 w 231"/>
                              <a:gd name="T2" fmla="+- 0 2007 2007"/>
                              <a:gd name="T3" fmla="*/ 2007 h 1052"/>
                              <a:gd name="T4" fmla="+- 0 1882 1743"/>
                              <a:gd name="T5" fmla="*/ T4 w 231"/>
                              <a:gd name="T6" fmla="+- 0 2068 2007"/>
                              <a:gd name="T7" fmla="*/ 2068 h 1052"/>
                              <a:gd name="T8" fmla="+- 0 1839 1743"/>
                              <a:gd name="T9" fmla="*/ T8 w 231"/>
                              <a:gd name="T10" fmla="+- 0 2134 2007"/>
                              <a:gd name="T11" fmla="*/ 2134 h 1052"/>
                              <a:gd name="T12" fmla="+- 0 1798 1743"/>
                              <a:gd name="T13" fmla="*/ T12 w 231"/>
                              <a:gd name="T14" fmla="+- 0 2203 2007"/>
                              <a:gd name="T15" fmla="*/ 2203 h 1052"/>
                              <a:gd name="T16" fmla="+- 0 1765 1743"/>
                              <a:gd name="T17" fmla="*/ T16 w 231"/>
                              <a:gd name="T18" fmla="+- 0 2272 2007"/>
                              <a:gd name="T19" fmla="*/ 2272 h 1052"/>
                              <a:gd name="T20" fmla="+- 0 1745 1743"/>
                              <a:gd name="T21" fmla="*/ T20 w 231"/>
                              <a:gd name="T22" fmla="+- 0 2340 2007"/>
                              <a:gd name="T23" fmla="*/ 2340 h 1052"/>
                              <a:gd name="T24" fmla="+- 0 1743 1743"/>
                              <a:gd name="T25" fmla="*/ T24 w 231"/>
                              <a:gd name="T26" fmla="+- 0 2405 2007"/>
                              <a:gd name="T27" fmla="*/ 2405 h 1052"/>
                              <a:gd name="T28" fmla="+- 0 1764 1743"/>
                              <a:gd name="T29" fmla="*/ T28 w 231"/>
                              <a:gd name="T30" fmla="+- 0 2464 2007"/>
                              <a:gd name="T31" fmla="*/ 2464 h 1052"/>
                              <a:gd name="T32" fmla="+- 0 1810 1743"/>
                              <a:gd name="T33" fmla="*/ T32 w 231"/>
                              <a:gd name="T34" fmla="+- 0 2516 2007"/>
                              <a:gd name="T35" fmla="*/ 2516 h 1052"/>
                              <a:gd name="T36" fmla="+- 0 1868 1743"/>
                              <a:gd name="T37" fmla="*/ T36 w 231"/>
                              <a:gd name="T38" fmla="+- 0 2564 2007"/>
                              <a:gd name="T39" fmla="*/ 2564 h 1052"/>
                              <a:gd name="T40" fmla="+- 0 1924 1743"/>
                              <a:gd name="T41" fmla="*/ T40 w 231"/>
                              <a:gd name="T42" fmla="+- 0 2613 2007"/>
                              <a:gd name="T43" fmla="*/ 2613 h 1052"/>
                              <a:gd name="T44" fmla="+- 0 1964 1743"/>
                              <a:gd name="T45" fmla="*/ T44 w 231"/>
                              <a:gd name="T46" fmla="+- 0 2667 2007"/>
                              <a:gd name="T47" fmla="*/ 2667 h 1052"/>
                              <a:gd name="T48" fmla="+- 0 1974 1743"/>
                              <a:gd name="T49" fmla="*/ T48 w 231"/>
                              <a:gd name="T50" fmla="+- 0 2730 2007"/>
                              <a:gd name="T51" fmla="*/ 2730 h 1052"/>
                              <a:gd name="T52" fmla="+- 0 1952 1743"/>
                              <a:gd name="T53" fmla="*/ T52 w 231"/>
                              <a:gd name="T54" fmla="+- 0 2789 2007"/>
                              <a:gd name="T55" fmla="*/ 2789 h 1052"/>
                              <a:gd name="T56" fmla="+- 0 1912 1743"/>
                              <a:gd name="T57" fmla="*/ T56 w 231"/>
                              <a:gd name="T58" fmla="+- 0 2851 2007"/>
                              <a:gd name="T59" fmla="*/ 2851 h 1052"/>
                              <a:gd name="T60" fmla="+- 0 1863 1743"/>
                              <a:gd name="T61" fmla="*/ T60 w 231"/>
                              <a:gd name="T62" fmla="+- 0 2912 2007"/>
                              <a:gd name="T63" fmla="*/ 2912 h 1052"/>
                              <a:gd name="T64" fmla="+- 0 1816 1743"/>
                              <a:gd name="T65" fmla="*/ T64 w 231"/>
                              <a:gd name="T66" fmla="+- 0 2968 2007"/>
                              <a:gd name="T67" fmla="*/ 2968 h 1052"/>
                              <a:gd name="T68" fmla="+- 0 1780 1743"/>
                              <a:gd name="T69" fmla="*/ T68 w 231"/>
                              <a:gd name="T70" fmla="+- 0 3014 2007"/>
                              <a:gd name="T71" fmla="*/ 3014 h 1052"/>
                              <a:gd name="T72" fmla="+- 0 1767 1743"/>
                              <a:gd name="T73" fmla="*/ T72 w 231"/>
                              <a:gd name="T74" fmla="+- 0 3046 2007"/>
                              <a:gd name="T75" fmla="*/ 3046 h 1052"/>
                              <a:gd name="T76" fmla="+- 0 1787 1743"/>
                              <a:gd name="T77" fmla="*/ T76 w 231"/>
                              <a:gd name="T78" fmla="+- 0 3058 2007"/>
                              <a:gd name="T79" fmla="*/ 3058 h 1052"/>
                              <a:gd name="T80" fmla="+- 0 1788 1743"/>
                              <a:gd name="T81" fmla="*/ T80 w 231"/>
                              <a:gd name="T82" fmla="+- 0 3058 2007"/>
                              <a:gd name="T83" fmla="*/ 3058 h 1052"/>
                              <a:gd name="T84" fmla="+- 0 1790 1743"/>
                              <a:gd name="T85" fmla="*/ T84 w 231"/>
                              <a:gd name="T86" fmla="+- 0 3058 2007"/>
                              <a:gd name="T87" fmla="*/ 3058 h 1052"/>
                              <a:gd name="T88" fmla="+- 0 1792 1743"/>
                              <a:gd name="T89" fmla="*/ T88 w 231"/>
                              <a:gd name="T90" fmla="+- 0 3058 2007"/>
                              <a:gd name="T91" fmla="*/ 3058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1" h="1052">
                                <a:moveTo>
                                  <a:pt x="180" y="0"/>
                                </a:moveTo>
                                <a:lnTo>
                                  <a:pt x="139" y="61"/>
                                </a:lnTo>
                                <a:lnTo>
                                  <a:pt x="96" y="127"/>
                                </a:lnTo>
                                <a:lnTo>
                                  <a:pt x="55" y="196"/>
                                </a:lnTo>
                                <a:lnTo>
                                  <a:pt x="22" y="265"/>
                                </a:lnTo>
                                <a:lnTo>
                                  <a:pt x="2" y="333"/>
                                </a:lnTo>
                                <a:lnTo>
                                  <a:pt x="0" y="398"/>
                                </a:lnTo>
                                <a:lnTo>
                                  <a:pt x="21" y="457"/>
                                </a:lnTo>
                                <a:lnTo>
                                  <a:pt x="67" y="509"/>
                                </a:lnTo>
                                <a:lnTo>
                                  <a:pt x="125" y="557"/>
                                </a:lnTo>
                                <a:lnTo>
                                  <a:pt x="181" y="606"/>
                                </a:lnTo>
                                <a:lnTo>
                                  <a:pt x="221" y="660"/>
                                </a:lnTo>
                                <a:lnTo>
                                  <a:pt x="231" y="723"/>
                                </a:lnTo>
                                <a:lnTo>
                                  <a:pt x="209" y="782"/>
                                </a:lnTo>
                                <a:lnTo>
                                  <a:pt x="169" y="844"/>
                                </a:lnTo>
                                <a:lnTo>
                                  <a:pt x="120" y="905"/>
                                </a:lnTo>
                                <a:lnTo>
                                  <a:pt x="73" y="961"/>
                                </a:lnTo>
                                <a:lnTo>
                                  <a:pt x="37" y="1007"/>
                                </a:lnTo>
                                <a:lnTo>
                                  <a:pt x="24" y="1039"/>
                                </a:lnTo>
                                <a:lnTo>
                                  <a:pt x="44" y="1051"/>
                                </a:lnTo>
                                <a:lnTo>
                                  <a:pt x="45" y="1051"/>
                                </a:lnTo>
                                <a:lnTo>
                                  <a:pt x="47" y="1051"/>
                                </a:lnTo>
                                <a:lnTo>
                                  <a:pt x="49" y="105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2" name="Freeform 726"/>
                        <wps:cNvSpPr>
                          <a:spLocks/>
                        </wps:cNvSpPr>
                        <wps:spPr bwMode="auto">
                          <a:xfrm>
                            <a:off x="2" y="2"/>
                            <a:ext cx="3570" cy="3110"/>
                          </a:xfrm>
                          <a:custGeom>
                            <a:avLst/>
                            <a:gdLst>
                              <a:gd name="T0" fmla="+- 0 3 3"/>
                              <a:gd name="T1" fmla="*/ T0 w 3570"/>
                              <a:gd name="T2" fmla="+- 0 3 3"/>
                              <a:gd name="T3" fmla="*/ 3 h 3110"/>
                              <a:gd name="T4" fmla="+- 0 3573 3"/>
                              <a:gd name="T5" fmla="*/ T4 w 3570"/>
                              <a:gd name="T6" fmla="+- 0 24 3"/>
                              <a:gd name="T7" fmla="*/ 24 h 3110"/>
                              <a:gd name="T8" fmla="+- 0 3573 3"/>
                              <a:gd name="T9" fmla="*/ T8 w 3570"/>
                              <a:gd name="T10" fmla="+- 0 3109 3"/>
                              <a:gd name="T11" fmla="*/ 3109 h 3110"/>
                              <a:gd name="T12" fmla="+- 0 3 3"/>
                              <a:gd name="T13" fmla="*/ T12 w 3570"/>
                              <a:gd name="T14" fmla="+- 0 3112 3"/>
                              <a:gd name="T15" fmla="*/ 3112 h 3110"/>
                              <a:gd name="T16" fmla="+- 0 3 3"/>
                              <a:gd name="T17" fmla="*/ T16 w 3570"/>
                              <a:gd name="T18" fmla="+- 0 3 3"/>
                              <a:gd name="T19" fmla="*/ 3 h 3110"/>
                            </a:gdLst>
                            <a:ahLst/>
                            <a:cxnLst>
                              <a:cxn ang="0">
                                <a:pos x="T1" y="T3"/>
                              </a:cxn>
                              <a:cxn ang="0">
                                <a:pos x="T5" y="T7"/>
                              </a:cxn>
                              <a:cxn ang="0">
                                <a:pos x="T9" y="T11"/>
                              </a:cxn>
                              <a:cxn ang="0">
                                <a:pos x="T13" y="T15"/>
                              </a:cxn>
                              <a:cxn ang="0">
                                <a:pos x="T17" y="T19"/>
                              </a:cxn>
                            </a:cxnLst>
                            <a:rect l="0" t="0" r="r" b="b"/>
                            <a:pathLst>
                              <a:path w="3570" h="3110">
                                <a:moveTo>
                                  <a:pt x="0" y="0"/>
                                </a:moveTo>
                                <a:lnTo>
                                  <a:pt x="3570" y="21"/>
                                </a:lnTo>
                                <a:lnTo>
                                  <a:pt x="3570" y="3106"/>
                                </a:lnTo>
                                <a:lnTo>
                                  <a:pt x="0" y="3109"/>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Line 727"/>
                        <wps:cNvCnPr>
                          <a:cxnSpLocks noChangeShapeType="1"/>
                        </wps:cNvCnPr>
                        <wps:spPr bwMode="auto">
                          <a:xfrm flipV="1">
                            <a:off x="2863" y="1698"/>
                            <a:ext cx="419" cy="2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4" name="Line 728"/>
                        <wps:cNvCnPr>
                          <a:cxnSpLocks noChangeShapeType="1"/>
                        </wps:cNvCnPr>
                        <wps:spPr bwMode="auto">
                          <a:xfrm flipH="1">
                            <a:off x="3149" y="1568"/>
                            <a:ext cx="3"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5" name="Line 729"/>
                        <wps:cNvCnPr>
                          <a:cxnSpLocks noChangeShapeType="1"/>
                        </wps:cNvCnPr>
                        <wps:spPr bwMode="auto">
                          <a:xfrm flipV="1">
                            <a:off x="3243" y="1610"/>
                            <a:ext cx="9"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6" name="Line 730"/>
                        <wps:cNvCnPr>
                          <a:cxnSpLocks noChangeShapeType="1"/>
                        </wps:cNvCnPr>
                        <wps:spPr bwMode="auto">
                          <a:xfrm flipH="1" flipV="1">
                            <a:off x="3176" y="1559"/>
                            <a:ext cx="71" cy="3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7" name="Line 731"/>
                        <wps:cNvCnPr>
                          <a:cxnSpLocks noChangeShapeType="1"/>
                        </wps:cNvCnPr>
                        <wps:spPr bwMode="auto">
                          <a:xfrm>
                            <a:off x="931" y="358"/>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8" name="Line 732"/>
                        <wps:cNvCnPr>
                          <a:cxnSpLocks noChangeShapeType="1"/>
                        </wps:cNvCnPr>
                        <wps:spPr bwMode="auto">
                          <a:xfrm flipH="1">
                            <a:off x="3155" y="1558"/>
                            <a:ext cx="11"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9" name="Line 733"/>
                        <wps:cNvCnPr>
                          <a:cxnSpLocks noChangeShapeType="1"/>
                        </wps:cNvCnPr>
                        <wps:spPr bwMode="auto">
                          <a:xfrm>
                            <a:off x="936" y="362"/>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0" name="Line 734"/>
                        <wps:cNvCnPr>
                          <a:cxnSpLocks noChangeShapeType="1"/>
                        </wps:cNvCnPr>
                        <wps:spPr bwMode="auto">
                          <a:xfrm>
                            <a:off x="491" y="726"/>
                            <a:ext cx="2208" cy="116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1" name="Line 735"/>
                        <wps:cNvCnPr>
                          <a:cxnSpLocks noChangeShapeType="1"/>
                        </wps:cNvCnPr>
                        <wps:spPr bwMode="auto">
                          <a:xfrm flipH="1">
                            <a:off x="413" y="389"/>
                            <a:ext cx="426" cy="2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2" name="Line 736"/>
                        <wps:cNvCnPr>
                          <a:cxnSpLocks noChangeShapeType="1"/>
                        </wps:cNvCnPr>
                        <wps:spPr bwMode="auto">
                          <a:xfrm flipH="1" flipV="1">
                            <a:off x="865" y="390"/>
                            <a:ext cx="132" cy="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3" name="Line 737"/>
                        <wps:cNvCnPr>
                          <a:cxnSpLocks noChangeShapeType="1"/>
                        </wps:cNvCnPr>
                        <wps:spPr bwMode="auto">
                          <a:xfrm flipH="1" flipV="1">
                            <a:off x="3205" y="1599"/>
                            <a:ext cx="76" cy="7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4" name="Line 738"/>
                        <wps:cNvCnPr>
                          <a:cxnSpLocks noChangeShapeType="1"/>
                        </wps:cNvCnPr>
                        <wps:spPr bwMode="auto">
                          <a:xfrm>
                            <a:off x="3294" y="1663"/>
                            <a:ext cx="2"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5" name="Line 739"/>
                        <wps:cNvCnPr>
                          <a:cxnSpLocks noChangeShapeType="1"/>
                        </wps:cNvCnPr>
                        <wps:spPr bwMode="auto">
                          <a:xfrm flipH="1" flipV="1">
                            <a:off x="3302" y="1649"/>
                            <a:ext cx="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6" name="Line 740"/>
                        <wps:cNvCnPr>
                          <a:cxnSpLocks noChangeShapeType="1"/>
                        </wps:cNvCnPr>
                        <wps:spPr bwMode="auto">
                          <a:xfrm>
                            <a:off x="427" y="847"/>
                            <a:ext cx="2208"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7" name="Line 741"/>
                        <wps:cNvCnPr>
                          <a:cxnSpLocks noChangeShapeType="1"/>
                        </wps:cNvCnPr>
                        <wps:spPr bwMode="auto">
                          <a:xfrm flipV="1">
                            <a:off x="3286" y="1689"/>
                            <a:ext cx="3"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8" name="Line 742"/>
                        <wps:cNvCnPr>
                          <a:cxnSpLocks noChangeShapeType="1"/>
                        </wps:cNvCnPr>
                        <wps:spPr bwMode="auto">
                          <a:xfrm>
                            <a:off x="3241" y="1632"/>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9" name="Line 743"/>
                        <wps:cNvCnPr>
                          <a:cxnSpLocks noChangeShapeType="1"/>
                        </wps:cNvCnPr>
                        <wps:spPr bwMode="auto">
                          <a:xfrm flipH="1" flipV="1">
                            <a:off x="1052" y="456"/>
                            <a:ext cx="2100" cy="11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0" name="Line 744"/>
                        <wps:cNvCnPr>
                          <a:cxnSpLocks noChangeShapeType="1"/>
                        </wps:cNvCnPr>
                        <wps:spPr bwMode="auto">
                          <a:xfrm flipH="1">
                            <a:off x="2635" y="1877"/>
                            <a:ext cx="74" cy="1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1" name="Line 745"/>
                        <wps:cNvCnPr>
                          <a:cxnSpLocks noChangeShapeType="1"/>
                        </wps:cNvCnPr>
                        <wps:spPr bwMode="auto">
                          <a:xfrm flipH="1">
                            <a:off x="2717" y="1863"/>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2" name="Line 746"/>
                        <wps:cNvCnPr>
                          <a:cxnSpLocks noChangeShapeType="1"/>
                        </wps:cNvCnPr>
                        <wps:spPr bwMode="auto">
                          <a:xfrm flipH="1" flipV="1">
                            <a:off x="2768" y="1876"/>
                            <a:ext cx="86"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3" name="Line 747"/>
                        <wps:cNvCnPr>
                          <a:cxnSpLocks noChangeShapeType="1"/>
                        </wps:cNvCnPr>
                        <wps:spPr bwMode="auto">
                          <a:xfrm flipV="1">
                            <a:off x="2804" y="1946"/>
                            <a:ext cx="58" cy="1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4" name="Line 748"/>
                        <wps:cNvCnPr>
                          <a:cxnSpLocks noChangeShapeType="1"/>
                        </wps:cNvCnPr>
                        <wps:spPr bwMode="auto">
                          <a:xfrm flipH="1" flipV="1">
                            <a:off x="3325" y="1642"/>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5" name="Line 749"/>
                        <wps:cNvCnPr>
                          <a:cxnSpLocks noChangeShapeType="1"/>
                        </wps:cNvCnPr>
                        <wps:spPr bwMode="auto">
                          <a:xfrm>
                            <a:off x="941" y="363"/>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6" name="Line 750"/>
                        <wps:cNvCnPr>
                          <a:cxnSpLocks noChangeShapeType="1"/>
                        </wps:cNvCnPr>
                        <wps:spPr bwMode="auto">
                          <a:xfrm>
                            <a:off x="946" y="367"/>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7" name="Line 751"/>
                        <wps:cNvCnPr>
                          <a:cxnSpLocks noChangeShapeType="1"/>
                        </wps:cNvCnPr>
                        <wps:spPr bwMode="auto">
                          <a:xfrm flipH="1" flipV="1">
                            <a:off x="992" y="342"/>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8" name="Line 752"/>
                        <wps:cNvCnPr>
                          <a:cxnSpLocks noChangeShapeType="1"/>
                        </wps:cNvCnPr>
                        <wps:spPr bwMode="auto">
                          <a:xfrm flipV="1">
                            <a:off x="2369" y="2014"/>
                            <a:ext cx="193"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9" name="Line 753"/>
                        <wps:cNvCnPr>
                          <a:cxnSpLocks noChangeShapeType="1"/>
                        </wps:cNvCnPr>
                        <wps:spPr bwMode="auto">
                          <a:xfrm>
                            <a:off x="689" y="1192"/>
                            <a:ext cx="1555" cy="8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0" name="Line 754"/>
                        <wps:cNvCnPr>
                          <a:cxnSpLocks noChangeShapeType="1"/>
                        </wps:cNvCnPr>
                        <wps:spPr bwMode="auto">
                          <a:xfrm flipH="1">
                            <a:off x="2360" y="1967"/>
                            <a:ext cx="114"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1" name="Line 755"/>
                        <wps:cNvCnPr>
                          <a:cxnSpLocks noChangeShapeType="1"/>
                        </wps:cNvCnPr>
                        <wps:spPr bwMode="auto">
                          <a:xfrm flipH="1" flipV="1">
                            <a:off x="709" y="1118"/>
                            <a:ext cx="1620"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2" name="Line 756"/>
                        <wps:cNvCnPr>
                          <a:cxnSpLocks noChangeShapeType="1"/>
                        </wps:cNvCnPr>
                        <wps:spPr bwMode="auto">
                          <a:xfrm>
                            <a:off x="503" y="924"/>
                            <a:ext cx="95" cy="17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3" name="Line 757"/>
                        <wps:cNvCnPr>
                          <a:cxnSpLocks noChangeShapeType="1"/>
                        </wps:cNvCnPr>
                        <wps:spPr bwMode="auto">
                          <a:xfrm flipH="1" flipV="1">
                            <a:off x="630" y="991"/>
                            <a:ext cx="56" cy="10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4" name="Line 758"/>
                        <wps:cNvCnPr>
                          <a:cxnSpLocks noChangeShapeType="1"/>
                        </wps:cNvCnPr>
                        <wps:spPr bwMode="auto">
                          <a:xfrm flipV="1">
                            <a:off x="2914" y="2193"/>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5" name="Line 759"/>
                        <wps:cNvCnPr>
                          <a:cxnSpLocks noChangeShapeType="1"/>
                        </wps:cNvCnPr>
                        <wps:spPr bwMode="auto">
                          <a:xfrm flipH="1">
                            <a:off x="120" y="698"/>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6" name="Line 760"/>
                        <wps:cNvCnPr>
                          <a:cxnSpLocks noChangeShapeType="1"/>
                        </wps:cNvCnPr>
                        <wps:spPr bwMode="auto">
                          <a:xfrm>
                            <a:off x="120" y="714"/>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7" name="Line 761"/>
                        <wps:cNvCnPr>
                          <a:cxnSpLocks noChangeShapeType="1"/>
                        </wps:cNvCnPr>
                        <wps:spPr bwMode="auto">
                          <a:xfrm flipH="1" flipV="1">
                            <a:off x="3488" y="1856"/>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8" name="Line 762"/>
                        <wps:cNvCnPr>
                          <a:cxnSpLocks noChangeShapeType="1"/>
                        </wps:cNvCnPr>
                        <wps:spPr bwMode="auto">
                          <a:xfrm flipV="1">
                            <a:off x="3482" y="1861"/>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9" name="Line 763"/>
                        <wps:cNvCnPr>
                          <a:cxnSpLocks noChangeShapeType="1"/>
                        </wps:cNvCnPr>
                        <wps:spPr bwMode="auto">
                          <a:xfrm flipH="1">
                            <a:off x="691" y="379"/>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0" name="Line 764"/>
                        <wps:cNvCnPr>
                          <a:cxnSpLocks noChangeShapeType="1"/>
                        </wps:cNvCnPr>
                        <wps:spPr bwMode="auto">
                          <a:xfrm flipV="1">
                            <a:off x="509" y="695"/>
                            <a:ext cx="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1" name="Line 765"/>
                        <wps:cNvCnPr>
                          <a:cxnSpLocks noChangeShapeType="1"/>
                        </wps:cNvCnPr>
                        <wps:spPr bwMode="auto">
                          <a:xfrm flipH="1">
                            <a:off x="368" y="622"/>
                            <a:ext cx="12"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2" name="Line 766"/>
                        <wps:cNvCnPr>
                          <a:cxnSpLocks noChangeShapeType="1"/>
                        </wps:cNvCnPr>
                        <wps:spPr bwMode="auto">
                          <a:xfrm flipV="1">
                            <a:off x="486" y="769"/>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3" name="Line 767"/>
                        <wps:cNvCnPr>
                          <a:cxnSpLocks noChangeShapeType="1"/>
                        </wps:cNvCnPr>
                        <wps:spPr bwMode="auto">
                          <a:xfrm flipH="1" flipV="1">
                            <a:off x="398" y="621"/>
                            <a:ext cx="86" cy="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4" name="Line 768"/>
                        <wps:cNvCnPr>
                          <a:cxnSpLocks noChangeShapeType="1"/>
                        </wps:cNvCnPr>
                        <wps:spPr bwMode="auto">
                          <a:xfrm flipH="1">
                            <a:off x="852" y="351"/>
                            <a:ext cx="65" cy="3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5" name="Line 769"/>
                        <wps:cNvCnPr>
                          <a:cxnSpLocks noChangeShapeType="1"/>
                        </wps:cNvCnPr>
                        <wps:spPr bwMode="auto">
                          <a:xfrm flipH="1">
                            <a:off x="279" y="751"/>
                            <a:ext cx="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6" name="Line 770"/>
                        <wps:cNvCnPr>
                          <a:cxnSpLocks noChangeShapeType="1"/>
                        </wps:cNvCnPr>
                        <wps:spPr bwMode="auto">
                          <a:xfrm flipH="1">
                            <a:off x="915" y="360"/>
                            <a:ext cx="20" cy="4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7" name="Line 771"/>
                        <wps:cNvCnPr>
                          <a:cxnSpLocks noChangeShapeType="1"/>
                        </wps:cNvCnPr>
                        <wps:spPr bwMode="auto">
                          <a:xfrm flipH="1" flipV="1">
                            <a:off x="970" y="361"/>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8" name="Line 772"/>
                        <wps:cNvCnPr>
                          <a:cxnSpLocks noChangeShapeType="1"/>
                        </wps:cNvCnPr>
                        <wps:spPr bwMode="auto">
                          <a:xfrm>
                            <a:off x="3284" y="1604"/>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9" name="Line 773"/>
                        <wps:cNvCnPr>
                          <a:cxnSpLocks noChangeShapeType="1"/>
                        </wps:cNvCnPr>
                        <wps:spPr bwMode="auto">
                          <a:xfrm>
                            <a:off x="3289" y="1608"/>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0" name="Line 774"/>
                        <wps:cNvCnPr>
                          <a:cxnSpLocks noChangeShapeType="1"/>
                        </wps:cNvCnPr>
                        <wps:spPr bwMode="auto">
                          <a:xfrm flipH="1" flipV="1">
                            <a:off x="3335" y="158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1" name="Line 775"/>
                        <wps:cNvCnPr>
                          <a:cxnSpLocks noChangeShapeType="1"/>
                        </wps:cNvCnPr>
                        <wps:spPr bwMode="auto">
                          <a:xfrm>
                            <a:off x="3310" y="1743"/>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2" name="Line 776"/>
                        <wps:cNvCnPr>
                          <a:cxnSpLocks noChangeShapeType="1"/>
                        </wps:cNvCnPr>
                        <wps:spPr bwMode="auto">
                          <a:xfrm>
                            <a:off x="3306" y="174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3" name="Line 777"/>
                        <wps:cNvCnPr>
                          <a:cxnSpLocks noChangeShapeType="1"/>
                        </wps:cNvCnPr>
                        <wps:spPr bwMode="auto">
                          <a:xfrm flipV="1">
                            <a:off x="3354" y="1742"/>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4" name="Line 778"/>
                        <wps:cNvCnPr>
                          <a:cxnSpLocks noChangeShapeType="1"/>
                        </wps:cNvCnPr>
                        <wps:spPr bwMode="auto">
                          <a:xfrm flipH="1">
                            <a:off x="3247" y="1591"/>
                            <a:ext cx="13"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5" name="Line 779"/>
                        <wps:cNvCnPr>
                          <a:cxnSpLocks noChangeShapeType="1"/>
                        </wps:cNvCnPr>
                        <wps:spPr bwMode="auto">
                          <a:xfrm flipV="1">
                            <a:off x="3362" y="1780"/>
                            <a:ext cx="2"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6" name="Line 780"/>
                        <wps:cNvCnPr>
                          <a:cxnSpLocks noChangeShapeType="1"/>
                        </wps:cNvCnPr>
                        <wps:spPr bwMode="auto">
                          <a:xfrm flipH="1" flipV="1">
                            <a:off x="3344" y="174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7" name="Line 781"/>
                        <wps:cNvCnPr>
                          <a:cxnSpLocks noChangeShapeType="1"/>
                        </wps:cNvCnPr>
                        <wps:spPr bwMode="auto">
                          <a:xfrm flipH="1">
                            <a:off x="3258" y="1600"/>
                            <a:ext cx="20" cy="4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8" name="Line 782"/>
                        <wps:cNvCnPr>
                          <a:cxnSpLocks noChangeShapeType="1"/>
                        </wps:cNvCnPr>
                        <wps:spPr bwMode="auto">
                          <a:xfrm flipH="1" flipV="1">
                            <a:off x="3313" y="1601"/>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9" name="Line 783"/>
                        <wps:cNvCnPr>
                          <a:cxnSpLocks noChangeShapeType="1"/>
                        </wps:cNvCnPr>
                        <wps:spPr bwMode="auto">
                          <a:xfrm flipH="1">
                            <a:off x="953" y="409"/>
                            <a:ext cx="3"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0" name="Line 784"/>
                        <wps:cNvCnPr>
                          <a:cxnSpLocks noChangeShapeType="1"/>
                        </wps:cNvCnPr>
                        <wps:spPr bwMode="auto">
                          <a:xfrm flipH="1">
                            <a:off x="960" y="399"/>
                            <a:ext cx="12"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1" name="Line 785"/>
                        <wps:cNvCnPr>
                          <a:cxnSpLocks noChangeShapeType="1"/>
                        </wps:cNvCnPr>
                        <wps:spPr bwMode="auto">
                          <a:xfrm flipH="1" flipV="1">
                            <a:off x="982" y="400"/>
                            <a:ext cx="73" cy="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2" name="Line 786"/>
                        <wps:cNvCnPr>
                          <a:cxnSpLocks noChangeShapeType="1"/>
                        </wps:cNvCnPr>
                        <wps:spPr bwMode="auto">
                          <a:xfrm>
                            <a:off x="3274" y="1599"/>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3" name="Line 787"/>
                        <wps:cNvCnPr>
                          <a:cxnSpLocks noChangeShapeType="1"/>
                        </wps:cNvCnPr>
                        <wps:spPr bwMode="auto">
                          <a:xfrm>
                            <a:off x="3279" y="1603"/>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4" name="Line 788"/>
                        <wps:cNvCnPr>
                          <a:cxnSpLocks noChangeShapeType="1"/>
                        </wps:cNvCnPr>
                        <wps:spPr bwMode="auto">
                          <a:xfrm>
                            <a:off x="502" y="707"/>
                            <a:ext cx="2207"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5" name="Line 789"/>
                        <wps:cNvCnPr>
                          <a:cxnSpLocks noChangeShapeType="1"/>
                        </wps:cNvCnPr>
                        <wps:spPr bwMode="auto">
                          <a:xfrm flipV="1">
                            <a:off x="612" y="482"/>
                            <a:ext cx="385" cy="2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6" name="Line 790"/>
                        <wps:cNvCnPr>
                          <a:cxnSpLocks noChangeShapeType="1"/>
                        </wps:cNvCnPr>
                        <wps:spPr bwMode="auto">
                          <a:xfrm>
                            <a:off x="612" y="699"/>
                            <a:ext cx="2112" cy="1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7" name="Line 791"/>
                        <wps:cNvCnPr>
                          <a:cxnSpLocks noChangeShapeType="1"/>
                        </wps:cNvCnPr>
                        <wps:spPr bwMode="auto">
                          <a:xfrm flipV="1">
                            <a:off x="2724" y="1600"/>
                            <a:ext cx="385" cy="2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8" name="Line 792"/>
                        <wps:cNvCnPr>
                          <a:cxnSpLocks noChangeShapeType="1"/>
                        </wps:cNvCnPr>
                        <wps:spPr bwMode="auto">
                          <a:xfrm>
                            <a:off x="997" y="482"/>
                            <a:ext cx="2112" cy="1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9" name="Line 793"/>
                        <wps:cNvCnPr>
                          <a:cxnSpLocks noChangeShapeType="1"/>
                        </wps:cNvCnPr>
                        <wps:spPr bwMode="auto">
                          <a:xfrm flipH="1" flipV="1">
                            <a:off x="1051" y="456"/>
                            <a:ext cx="2127" cy="11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0" name="Line 794"/>
                        <wps:cNvCnPr>
                          <a:cxnSpLocks noChangeShapeType="1"/>
                        </wps:cNvCnPr>
                        <wps:spPr bwMode="auto">
                          <a:xfrm flipH="1" flipV="1">
                            <a:off x="3203" y="1598"/>
                            <a:ext cx="76" cy="7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1" name="Line 795"/>
                        <wps:cNvCnPr>
                          <a:cxnSpLocks noChangeShapeType="1"/>
                        </wps:cNvCnPr>
                        <wps:spPr bwMode="auto">
                          <a:xfrm flipV="1">
                            <a:off x="2854" y="1679"/>
                            <a:ext cx="430" cy="24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2" name="Line 796"/>
                        <wps:cNvCnPr>
                          <a:cxnSpLocks noChangeShapeType="1"/>
                        </wps:cNvCnPr>
                        <wps:spPr bwMode="auto">
                          <a:xfrm flipH="1">
                            <a:off x="2862" y="1690"/>
                            <a:ext cx="425" cy="2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3" name="Line 797"/>
                        <wps:cNvCnPr>
                          <a:cxnSpLocks noChangeShapeType="1"/>
                        </wps:cNvCnPr>
                        <wps:spPr bwMode="auto">
                          <a:xfrm flipV="1">
                            <a:off x="2863" y="1695"/>
                            <a:ext cx="422" cy="2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4" name="Line 798"/>
                        <wps:cNvCnPr>
                          <a:cxnSpLocks noChangeShapeType="1"/>
                        </wps:cNvCnPr>
                        <wps:spPr bwMode="auto">
                          <a:xfrm flipV="1">
                            <a:off x="3285" y="1690"/>
                            <a:ext cx="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5" name="Line 799"/>
                        <wps:cNvCnPr>
                          <a:cxnSpLocks noChangeShapeType="1"/>
                        </wps:cNvCnPr>
                        <wps:spPr bwMode="auto">
                          <a:xfrm flipV="1">
                            <a:off x="612" y="482"/>
                            <a:ext cx="385" cy="2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6" name="Line 800"/>
                        <wps:cNvCnPr>
                          <a:cxnSpLocks noChangeShapeType="1"/>
                        </wps:cNvCnPr>
                        <wps:spPr bwMode="auto">
                          <a:xfrm>
                            <a:off x="997" y="482"/>
                            <a:ext cx="2112" cy="1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7" name="Line 801"/>
                        <wps:cNvCnPr>
                          <a:cxnSpLocks noChangeShapeType="1"/>
                        </wps:cNvCnPr>
                        <wps:spPr bwMode="auto">
                          <a:xfrm>
                            <a:off x="997" y="482"/>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8" name="Line 802"/>
                        <wps:cNvCnPr>
                          <a:cxnSpLocks noChangeShapeType="1"/>
                        </wps:cNvCnPr>
                        <wps:spPr bwMode="auto">
                          <a:xfrm>
                            <a:off x="3223" y="1616"/>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9" name="Line 803"/>
                        <wps:cNvCnPr>
                          <a:cxnSpLocks noChangeShapeType="1"/>
                        </wps:cNvCnPr>
                        <wps:spPr bwMode="auto">
                          <a:xfrm flipV="1">
                            <a:off x="929" y="40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0" name="Line 804"/>
                        <wps:cNvCnPr>
                          <a:cxnSpLocks noChangeShapeType="1"/>
                        </wps:cNvCnPr>
                        <wps:spPr bwMode="auto">
                          <a:xfrm>
                            <a:off x="945" y="36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1" name="Line 805"/>
                        <wps:cNvCnPr>
                          <a:cxnSpLocks noChangeShapeType="1"/>
                        </wps:cNvCnPr>
                        <wps:spPr bwMode="auto">
                          <a:xfrm flipV="1">
                            <a:off x="942" y="338"/>
                            <a:ext cx="1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2" name="Line 806"/>
                        <wps:cNvCnPr>
                          <a:cxnSpLocks noChangeShapeType="1"/>
                        </wps:cNvCnPr>
                        <wps:spPr bwMode="auto">
                          <a:xfrm flipV="1">
                            <a:off x="953" y="316"/>
                            <a:ext cx="19"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3" name="Line 807"/>
                        <wps:cNvCnPr>
                          <a:cxnSpLocks noChangeShapeType="1"/>
                        </wps:cNvCnPr>
                        <wps:spPr bwMode="auto">
                          <a:xfrm flipV="1">
                            <a:off x="973" y="305"/>
                            <a:ext cx="15"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4" name="Line 808"/>
                        <wps:cNvCnPr>
                          <a:cxnSpLocks noChangeShapeType="1"/>
                        </wps:cNvCnPr>
                        <wps:spPr bwMode="auto">
                          <a:xfrm>
                            <a:off x="989" y="30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5" name="Line 809"/>
                        <wps:cNvCnPr>
                          <a:cxnSpLocks noChangeShapeType="1"/>
                        </wps:cNvCnPr>
                        <wps:spPr bwMode="auto">
                          <a:xfrm flipH="1" flipV="1">
                            <a:off x="944" y="331"/>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6" name="Line 810"/>
                        <wps:cNvCnPr>
                          <a:cxnSpLocks noChangeShapeType="1"/>
                        </wps:cNvCnPr>
                        <wps:spPr bwMode="auto">
                          <a:xfrm flipH="1" flipV="1">
                            <a:off x="962" y="311"/>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7" name="Line 811"/>
                        <wps:cNvCnPr>
                          <a:cxnSpLocks noChangeShapeType="1"/>
                        </wps:cNvCnPr>
                        <wps:spPr bwMode="auto">
                          <a:xfrm flipV="1">
                            <a:off x="944" y="311"/>
                            <a:ext cx="18"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8" name="Line 812"/>
                        <wps:cNvCnPr>
                          <a:cxnSpLocks noChangeShapeType="1"/>
                        </wps:cNvCnPr>
                        <wps:spPr bwMode="auto">
                          <a:xfrm flipH="1" flipV="1">
                            <a:off x="942" y="333"/>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9" name="Line 813"/>
                        <wps:cNvCnPr>
                          <a:cxnSpLocks noChangeShapeType="1"/>
                        </wps:cNvCnPr>
                        <wps:spPr bwMode="auto">
                          <a:xfrm flipH="1" flipV="1">
                            <a:off x="932" y="354"/>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0" name="Line 814"/>
                        <wps:cNvCnPr>
                          <a:cxnSpLocks noChangeShapeType="1"/>
                        </wps:cNvCnPr>
                        <wps:spPr bwMode="auto">
                          <a:xfrm flipV="1">
                            <a:off x="932" y="333"/>
                            <a:ext cx="1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1" name="Line 815"/>
                        <wps:cNvCnPr>
                          <a:cxnSpLocks noChangeShapeType="1"/>
                        </wps:cNvCnPr>
                        <wps:spPr bwMode="auto">
                          <a:xfrm flipH="1" flipV="1">
                            <a:off x="963" y="310"/>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2" name="Line 816"/>
                        <wps:cNvCnPr>
                          <a:cxnSpLocks noChangeShapeType="1"/>
                        </wps:cNvCnPr>
                        <wps:spPr bwMode="auto">
                          <a:xfrm flipH="1" flipV="1">
                            <a:off x="979" y="300"/>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3" name="Line 817"/>
                        <wps:cNvCnPr>
                          <a:cxnSpLocks noChangeShapeType="1"/>
                        </wps:cNvCnPr>
                        <wps:spPr bwMode="auto">
                          <a:xfrm flipV="1">
                            <a:off x="963" y="300"/>
                            <a:ext cx="16"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4" name="Line 818"/>
                        <wps:cNvCnPr>
                          <a:cxnSpLocks noChangeShapeType="1"/>
                        </wps:cNvCnPr>
                        <wps:spPr bwMode="auto">
                          <a:xfrm flipV="1">
                            <a:off x="919" y="404"/>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5" name="Line 819"/>
                        <wps:cNvCnPr>
                          <a:cxnSpLocks noChangeShapeType="1"/>
                        </wps:cNvCnPr>
                        <wps:spPr bwMode="auto">
                          <a:xfrm flipV="1">
                            <a:off x="2584" y="1875"/>
                            <a:ext cx="16"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6" name="Line 820"/>
                        <wps:cNvCnPr>
                          <a:cxnSpLocks noChangeShapeType="1"/>
                        </wps:cNvCnPr>
                        <wps:spPr bwMode="auto">
                          <a:xfrm flipH="1" flipV="1">
                            <a:off x="3302" y="1650"/>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7" name="Line 821"/>
                        <wps:cNvCnPr>
                          <a:cxnSpLocks noChangeShapeType="1"/>
                        </wps:cNvCnPr>
                        <wps:spPr bwMode="auto">
                          <a:xfrm>
                            <a:off x="2652" y="1914"/>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8" name="Line 822"/>
                        <wps:cNvCnPr>
                          <a:cxnSpLocks noChangeShapeType="1"/>
                        </wps:cNvCnPr>
                        <wps:spPr bwMode="auto">
                          <a:xfrm flipV="1">
                            <a:off x="2629" y="1916"/>
                            <a:ext cx="16" cy="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9" name="Line 823"/>
                        <wps:cNvCnPr>
                          <a:cxnSpLocks noChangeShapeType="1"/>
                        </wps:cNvCnPr>
                        <wps:spPr bwMode="auto">
                          <a:xfrm flipH="1" flipV="1">
                            <a:off x="2631" y="1952"/>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0" name="Line 824"/>
                        <wps:cNvCnPr>
                          <a:cxnSpLocks noChangeShapeType="1"/>
                        </wps:cNvCnPr>
                        <wps:spPr bwMode="auto">
                          <a:xfrm flipH="1">
                            <a:off x="2658" y="1931"/>
                            <a:ext cx="15" cy="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1" name="Line 825"/>
                        <wps:cNvCnPr>
                          <a:cxnSpLocks noChangeShapeType="1"/>
                        </wps:cNvCnPr>
                        <wps:spPr bwMode="auto">
                          <a:xfrm flipH="1" flipV="1">
                            <a:off x="488" y="768"/>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2" name="Line 826"/>
                        <wps:cNvCnPr>
                          <a:cxnSpLocks noChangeShapeType="1"/>
                        </wps:cNvCnPr>
                        <wps:spPr bwMode="auto">
                          <a:xfrm flipH="1">
                            <a:off x="465" y="771"/>
                            <a:ext cx="16"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3" name="Line 827"/>
                        <wps:cNvCnPr>
                          <a:cxnSpLocks noChangeShapeType="1"/>
                        </wps:cNvCnPr>
                        <wps:spPr bwMode="auto">
                          <a:xfrm>
                            <a:off x="468" y="806"/>
                            <a:ext cx="18"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4" name="Line 828"/>
                        <wps:cNvCnPr>
                          <a:cxnSpLocks noChangeShapeType="1"/>
                        </wps:cNvCnPr>
                        <wps:spPr bwMode="auto">
                          <a:xfrm flipV="1">
                            <a:off x="494" y="786"/>
                            <a:ext cx="15"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5" name="Line 829"/>
                        <wps:cNvCnPr>
                          <a:cxnSpLocks noChangeShapeType="1"/>
                        </wps:cNvCnPr>
                        <wps:spPr bwMode="auto">
                          <a:xfrm flipH="1" flipV="1">
                            <a:off x="2519" y="186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6" name="Line 830"/>
                        <wps:cNvCnPr>
                          <a:cxnSpLocks noChangeShapeType="1"/>
                        </wps:cNvCnPr>
                        <wps:spPr bwMode="auto">
                          <a:xfrm>
                            <a:off x="2532" y="183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7" name="Line 831"/>
                        <wps:cNvCnPr>
                          <a:cxnSpLocks noChangeShapeType="1"/>
                        </wps:cNvCnPr>
                        <wps:spPr bwMode="auto">
                          <a:xfrm flipH="1" flipV="1">
                            <a:off x="2387" y="179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8" name="Line 832"/>
                        <wps:cNvCnPr>
                          <a:cxnSpLocks noChangeShapeType="1"/>
                        </wps:cNvCnPr>
                        <wps:spPr bwMode="auto">
                          <a:xfrm>
                            <a:off x="2400" y="176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9" name="Line 833"/>
                        <wps:cNvCnPr>
                          <a:cxnSpLocks noChangeShapeType="1"/>
                        </wps:cNvCnPr>
                        <wps:spPr bwMode="auto">
                          <a:xfrm flipH="1" flipV="1">
                            <a:off x="2255" y="172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0" name="Line 834"/>
                        <wps:cNvCnPr>
                          <a:cxnSpLocks noChangeShapeType="1"/>
                        </wps:cNvCnPr>
                        <wps:spPr bwMode="auto">
                          <a:xfrm>
                            <a:off x="2268" y="169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1" name="Line 835"/>
                        <wps:cNvCnPr>
                          <a:cxnSpLocks noChangeShapeType="1"/>
                        </wps:cNvCnPr>
                        <wps:spPr bwMode="auto">
                          <a:xfrm flipH="1" flipV="1">
                            <a:off x="2123" y="165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2" name="Line 836"/>
                        <wps:cNvCnPr>
                          <a:cxnSpLocks noChangeShapeType="1"/>
                        </wps:cNvCnPr>
                        <wps:spPr bwMode="auto">
                          <a:xfrm>
                            <a:off x="2136" y="1629"/>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3" name="Line 837"/>
                        <wps:cNvCnPr>
                          <a:cxnSpLocks noChangeShapeType="1"/>
                        </wps:cNvCnPr>
                        <wps:spPr bwMode="auto">
                          <a:xfrm flipH="1" flipV="1">
                            <a:off x="1991" y="158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4" name="Line 838"/>
                        <wps:cNvCnPr>
                          <a:cxnSpLocks noChangeShapeType="1"/>
                        </wps:cNvCnPr>
                        <wps:spPr bwMode="auto">
                          <a:xfrm>
                            <a:off x="2004" y="155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5" name="Line 839"/>
                        <wps:cNvCnPr>
                          <a:cxnSpLocks noChangeShapeType="1"/>
                        </wps:cNvCnPr>
                        <wps:spPr bwMode="auto">
                          <a:xfrm flipH="1" flipV="1">
                            <a:off x="1859" y="1513"/>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6" name="Line 840"/>
                        <wps:cNvCnPr>
                          <a:cxnSpLocks noChangeShapeType="1"/>
                        </wps:cNvCnPr>
                        <wps:spPr bwMode="auto">
                          <a:xfrm>
                            <a:off x="1872" y="148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7" name="Line 841"/>
                        <wps:cNvCnPr>
                          <a:cxnSpLocks noChangeShapeType="1"/>
                        </wps:cNvCnPr>
                        <wps:spPr bwMode="auto">
                          <a:xfrm flipH="1" flipV="1">
                            <a:off x="1727" y="144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8" name="Line 842"/>
                        <wps:cNvCnPr>
                          <a:cxnSpLocks noChangeShapeType="1"/>
                        </wps:cNvCnPr>
                        <wps:spPr bwMode="auto">
                          <a:xfrm>
                            <a:off x="1740" y="141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9" name="Line 843"/>
                        <wps:cNvCnPr>
                          <a:cxnSpLocks noChangeShapeType="1"/>
                        </wps:cNvCnPr>
                        <wps:spPr bwMode="auto">
                          <a:xfrm flipH="1" flipV="1">
                            <a:off x="1595" y="137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0" name="Line 844"/>
                        <wps:cNvCnPr>
                          <a:cxnSpLocks noChangeShapeType="1"/>
                        </wps:cNvCnPr>
                        <wps:spPr bwMode="auto">
                          <a:xfrm>
                            <a:off x="1608" y="134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1" name="Line 845"/>
                        <wps:cNvCnPr>
                          <a:cxnSpLocks noChangeShapeType="1"/>
                        </wps:cNvCnPr>
                        <wps:spPr bwMode="auto">
                          <a:xfrm flipH="1" flipV="1">
                            <a:off x="1463" y="130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2" name="Line 846"/>
                        <wps:cNvCnPr>
                          <a:cxnSpLocks noChangeShapeType="1"/>
                        </wps:cNvCnPr>
                        <wps:spPr bwMode="auto">
                          <a:xfrm>
                            <a:off x="1476" y="127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3" name="Line 847"/>
                        <wps:cNvCnPr>
                          <a:cxnSpLocks noChangeShapeType="1"/>
                        </wps:cNvCnPr>
                        <wps:spPr bwMode="auto">
                          <a:xfrm flipH="1" flipV="1">
                            <a:off x="1331" y="123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4" name="Line 848"/>
                        <wps:cNvCnPr>
                          <a:cxnSpLocks noChangeShapeType="1"/>
                        </wps:cNvCnPr>
                        <wps:spPr bwMode="auto">
                          <a:xfrm>
                            <a:off x="1344" y="120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5" name="Line 849"/>
                        <wps:cNvCnPr>
                          <a:cxnSpLocks noChangeShapeType="1"/>
                        </wps:cNvCnPr>
                        <wps:spPr bwMode="auto">
                          <a:xfrm flipH="1" flipV="1">
                            <a:off x="1199" y="116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6" name="Line 850"/>
                        <wps:cNvCnPr>
                          <a:cxnSpLocks noChangeShapeType="1"/>
                        </wps:cNvCnPr>
                        <wps:spPr bwMode="auto">
                          <a:xfrm>
                            <a:off x="1212" y="113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7" name="Line 851"/>
                        <wps:cNvCnPr>
                          <a:cxnSpLocks noChangeShapeType="1"/>
                        </wps:cNvCnPr>
                        <wps:spPr bwMode="auto">
                          <a:xfrm flipH="1" flipV="1">
                            <a:off x="1067" y="109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8" name="Line 852"/>
                        <wps:cNvCnPr>
                          <a:cxnSpLocks noChangeShapeType="1"/>
                        </wps:cNvCnPr>
                        <wps:spPr bwMode="auto">
                          <a:xfrm>
                            <a:off x="1080" y="106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9" name="Line 853"/>
                        <wps:cNvCnPr>
                          <a:cxnSpLocks noChangeShapeType="1"/>
                        </wps:cNvCnPr>
                        <wps:spPr bwMode="auto">
                          <a:xfrm flipH="1" flipV="1">
                            <a:off x="935" y="102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0" name="Line 854"/>
                        <wps:cNvCnPr>
                          <a:cxnSpLocks noChangeShapeType="1"/>
                        </wps:cNvCnPr>
                        <wps:spPr bwMode="auto">
                          <a:xfrm>
                            <a:off x="948" y="100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1" name="Line 855"/>
                        <wps:cNvCnPr>
                          <a:cxnSpLocks noChangeShapeType="1"/>
                        </wps:cNvCnPr>
                        <wps:spPr bwMode="auto">
                          <a:xfrm flipH="1" flipV="1">
                            <a:off x="803" y="95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2" name="Line 856"/>
                        <wps:cNvCnPr>
                          <a:cxnSpLocks noChangeShapeType="1"/>
                        </wps:cNvCnPr>
                        <wps:spPr bwMode="auto">
                          <a:xfrm>
                            <a:off x="816" y="93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3" name="Line 857"/>
                        <wps:cNvCnPr>
                          <a:cxnSpLocks noChangeShapeType="1"/>
                        </wps:cNvCnPr>
                        <wps:spPr bwMode="auto">
                          <a:xfrm flipH="1" flipV="1">
                            <a:off x="671" y="884"/>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4" name="Line 858"/>
                        <wps:cNvCnPr>
                          <a:cxnSpLocks noChangeShapeType="1"/>
                        </wps:cNvCnPr>
                        <wps:spPr bwMode="auto">
                          <a:xfrm>
                            <a:off x="684" y="86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5" name="Line 859"/>
                        <wps:cNvCnPr>
                          <a:cxnSpLocks noChangeShapeType="1"/>
                        </wps:cNvCnPr>
                        <wps:spPr bwMode="auto">
                          <a:xfrm flipH="1" flipV="1">
                            <a:off x="539" y="814"/>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6" name="Line 860"/>
                        <wps:cNvCnPr>
                          <a:cxnSpLocks noChangeShapeType="1"/>
                        </wps:cNvCnPr>
                        <wps:spPr bwMode="auto">
                          <a:xfrm>
                            <a:off x="552" y="79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7" name="Line 861"/>
                        <wps:cNvCnPr>
                          <a:cxnSpLocks noChangeShapeType="1"/>
                        </wps:cNvCnPr>
                        <wps:spPr bwMode="auto">
                          <a:xfrm flipH="1" flipV="1">
                            <a:off x="485" y="738"/>
                            <a:ext cx="2208"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8" name="Line 862"/>
                        <wps:cNvCnPr>
                          <a:cxnSpLocks noChangeShapeType="1"/>
                        </wps:cNvCnPr>
                        <wps:spPr bwMode="auto">
                          <a:xfrm flipH="1" flipV="1">
                            <a:off x="514" y="86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9" name="Line 863"/>
                        <wps:cNvCnPr>
                          <a:cxnSpLocks noChangeShapeType="1"/>
                        </wps:cNvCnPr>
                        <wps:spPr bwMode="auto">
                          <a:xfrm>
                            <a:off x="527" y="838"/>
                            <a:ext cx="84"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0" name="Line 864"/>
                        <wps:cNvCnPr>
                          <a:cxnSpLocks noChangeShapeType="1"/>
                        </wps:cNvCnPr>
                        <wps:spPr bwMode="auto">
                          <a:xfrm flipH="1" flipV="1">
                            <a:off x="646" y="93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1" name="Line 865"/>
                        <wps:cNvCnPr>
                          <a:cxnSpLocks noChangeShapeType="1"/>
                        </wps:cNvCnPr>
                        <wps:spPr bwMode="auto">
                          <a:xfrm>
                            <a:off x="659" y="90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2" name="Line 866"/>
                        <wps:cNvCnPr>
                          <a:cxnSpLocks noChangeShapeType="1"/>
                        </wps:cNvCnPr>
                        <wps:spPr bwMode="auto">
                          <a:xfrm flipH="1" flipV="1">
                            <a:off x="778" y="100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3" name="Line 867"/>
                        <wps:cNvCnPr>
                          <a:cxnSpLocks noChangeShapeType="1"/>
                        </wps:cNvCnPr>
                        <wps:spPr bwMode="auto">
                          <a:xfrm>
                            <a:off x="791" y="97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4" name="Line 868"/>
                        <wps:cNvCnPr>
                          <a:cxnSpLocks noChangeShapeType="1"/>
                        </wps:cNvCnPr>
                        <wps:spPr bwMode="auto">
                          <a:xfrm flipH="1" flipV="1">
                            <a:off x="910" y="107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5" name="Line 869"/>
                        <wps:cNvCnPr>
                          <a:cxnSpLocks noChangeShapeType="1"/>
                        </wps:cNvCnPr>
                        <wps:spPr bwMode="auto">
                          <a:xfrm>
                            <a:off x="923" y="104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6" name="Line 870"/>
                        <wps:cNvCnPr>
                          <a:cxnSpLocks noChangeShapeType="1"/>
                        </wps:cNvCnPr>
                        <wps:spPr bwMode="auto">
                          <a:xfrm flipH="1" flipV="1">
                            <a:off x="1042" y="114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7" name="Line 871"/>
                        <wps:cNvCnPr>
                          <a:cxnSpLocks noChangeShapeType="1"/>
                        </wps:cNvCnPr>
                        <wps:spPr bwMode="auto">
                          <a:xfrm>
                            <a:off x="1055" y="111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8" name="Line 872"/>
                        <wps:cNvCnPr>
                          <a:cxnSpLocks noChangeShapeType="1"/>
                        </wps:cNvCnPr>
                        <wps:spPr bwMode="auto">
                          <a:xfrm flipH="1" flipV="1">
                            <a:off x="1174" y="121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9" name="Line 873"/>
                        <wps:cNvCnPr>
                          <a:cxnSpLocks noChangeShapeType="1"/>
                        </wps:cNvCnPr>
                        <wps:spPr bwMode="auto">
                          <a:xfrm>
                            <a:off x="1187" y="118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0" name="Line 874"/>
                        <wps:cNvCnPr>
                          <a:cxnSpLocks noChangeShapeType="1"/>
                        </wps:cNvCnPr>
                        <wps:spPr bwMode="auto">
                          <a:xfrm flipH="1" flipV="1">
                            <a:off x="1306" y="1281"/>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1" name="Line 875"/>
                        <wps:cNvCnPr>
                          <a:cxnSpLocks noChangeShapeType="1"/>
                        </wps:cNvCnPr>
                        <wps:spPr bwMode="auto">
                          <a:xfrm>
                            <a:off x="1319" y="125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2" name="Line 876"/>
                        <wps:cNvCnPr>
                          <a:cxnSpLocks noChangeShapeType="1"/>
                        </wps:cNvCnPr>
                        <wps:spPr bwMode="auto">
                          <a:xfrm flipH="1" flipV="1">
                            <a:off x="1438" y="135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3" name="Line 877"/>
                        <wps:cNvCnPr>
                          <a:cxnSpLocks noChangeShapeType="1"/>
                        </wps:cNvCnPr>
                        <wps:spPr bwMode="auto">
                          <a:xfrm>
                            <a:off x="1451" y="132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4" name="Line 878"/>
                        <wps:cNvCnPr>
                          <a:cxnSpLocks noChangeShapeType="1"/>
                        </wps:cNvCnPr>
                        <wps:spPr bwMode="auto">
                          <a:xfrm flipH="1" flipV="1">
                            <a:off x="1570" y="142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5" name="Line 879"/>
                        <wps:cNvCnPr>
                          <a:cxnSpLocks noChangeShapeType="1"/>
                        </wps:cNvCnPr>
                        <wps:spPr bwMode="auto">
                          <a:xfrm>
                            <a:off x="1583" y="1397"/>
                            <a:ext cx="84"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6" name="Line 880"/>
                        <wps:cNvCnPr>
                          <a:cxnSpLocks noChangeShapeType="1"/>
                        </wps:cNvCnPr>
                        <wps:spPr bwMode="auto">
                          <a:xfrm flipH="1" flipV="1">
                            <a:off x="1702" y="149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7" name="Line 881"/>
                        <wps:cNvCnPr>
                          <a:cxnSpLocks noChangeShapeType="1"/>
                        </wps:cNvCnPr>
                        <wps:spPr bwMode="auto">
                          <a:xfrm>
                            <a:off x="1715" y="146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8" name="Line 882"/>
                        <wps:cNvCnPr>
                          <a:cxnSpLocks noChangeShapeType="1"/>
                        </wps:cNvCnPr>
                        <wps:spPr bwMode="auto">
                          <a:xfrm flipH="1" flipV="1">
                            <a:off x="1834" y="156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9" name="Line 883"/>
                        <wps:cNvCnPr>
                          <a:cxnSpLocks noChangeShapeType="1"/>
                        </wps:cNvCnPr>
                        <wps:spPr bwMode="auto">
                          <a:xfrm>
                            <a:off x="1847" y="153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0" name="Line 884"/>
                        <wps:cNvCnPr>
                          <a:cxnSpLocks noChangeShapeType="1"/>
                        </wps:cNvCnPr>
                        <wps:spPr bwMode="auto">
                          <a:xfrm flipH="1" flipV="1">
                            <a:off x="1966" y="163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1" name="Line 885"/>
                        <wps:cNvCnPr>
                          <a:cxnSpLocks noChangeShapeType="1"/>
                        </wps:cNvCnPr>
                        <wps:spPr bwMode="auto">
                          <a:xfrm>
                            <a:off x="1979" y="160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2" name="Line 886"/>
                        <wps:cNvCnPr>
                          <a:cxnSpLocks noChangeShapeType="1"/>
                        </wps:cNvCnPr>
                        <wps:spPr bwMode="auto">
                          <a:xfrm flipH="1" flipV="1">
                            <a:off x="2098" y="170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3" name="Line 887"/>
                        <wps:cNvCnPr>
                          <a:cxnSpLocks noChangeShapeType="1"/>
                        </wps:cNvCnPr>
                        <wps:spPr bwMode="auto">
                          <a:xfrm>
                            <a:off x="2111" y="167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4" name="Line 888"/>
                        <wps:cNvCnPr>
                          <a:cxnSpLocks noChangeShapeType="1"/>
                        </wps:cNvCnPr>
                        <wps:spPr bwMode="auto">
                          <a:xfrm flipH="1" flipV="1">
                            <a:off x="2230" y="177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5" name="Line 889"/>
                        <wps:cNvCnPr>
                          <a:cxnSpLocks noChangeShapeType="1"/>
                        </wps:cNvCnPr>
                        <wps:spPr bwMode="auto">
                          <a:xfrm>
                            <a:off x="2243" y="174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6" name="Line 890"/>
                        <wps:cNvCnPr>
                          <a:cxnSpLocks noChangeShapeType="1"/>
                        </wps:cNvCnPr>
                        <wps:spPr bwMode="auto">
                          <a:xfrm flipH="1" flipV="1">
                            <a:off x="2362" y="1840"/>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7" name="Line 891"/>
                        <wps:cNvCnPr>
                          <a:cxnSpLocks noChangeShapeType="1"/>
                        </wps:cNvCnPr>
                        <wps:spPr bwMode="auto">
                          <a:xfrm>
                            <a:off x="2375" y="181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8" name="Line 892"/>
                        <wps:cNvCnPr>
                          <a:cxnSpLocks noChangeShapeType="1"/>
                        </wps:cNvCnPr>
                        <wps:spPr bwMode="auto">
                          <a:xfrm flipH="1" flipV="1">
                            <a:off x="2494" y="190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9" name="Line 893"/>
                        <wps:cNvCnPr>
                          <a:cxnSpLocks noChangeShapeType="1"/>
                        </wps:cNvCnPr>
                        <wps:spPr bwMode="auto">
                          <a:xfrm>
                            <a:off x="2507" y="188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0" name="Line 894"/>
                        <wps:cNvCnPr>
                          <a:cxnSpLocks noChangeShapeType="1"/>
                        </wps:cNvCnPr>
                        <wps:spPr bwMode="auto">
                          <a:xfrm>
                            <a:off x="489" y="729"/>
                            <a:ext cx="2208"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1" name="Line 895"/>
                        <wps:cNvCnPr>
                          <a:cxnSpLocks noChangeShapeType="1"/>
                        </wps:cNvCnPr>
                        <wps:spPr bwMode="auto">
                          <a:xfrm>
                            <a:off x="2629" y="1945"/>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2" name="Line 896"/>
                        <wps:cNvCnPr>
                          <a:cxnSpLocks noChangeShapeType="1"/>
                        </wps:cNvCnPr>
                        <wps:spPr bwMode="auto">
                          <a:xfrm flipV="1">
                            <a:off x="2645" y="191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3" name="Line 897"/>
                        <wps:cNvCnPr>
                          <a:cxnSpLocks noChangeShapeType="1"/>
                        </wps:cNvCnPr>
                        <wps:spPr bwMode="auto">
                          <a:xfrm flipH="1">
                            <a:off x="2630" y="1917"/>
                            <a:ext cx="15"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4" name="Line 898"/>
                        <wps:cNvCnPr>
                          <a:cxnSpLocks noChangeShapeType="1"/>
                        </wps:cNvCnPr>
                        <wps:spPr bwMode="auto">
                          <a:xfrm>
                            <a:off x="2671" y="192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5" name="Line 899"/>
                        <wps:cNvCnPr>
                          <a:cxnSpLocks noChangeShapeType="1"/>
                        </wps:cNvCnPr>
                        <wps:spPr bwMode="auto">
                          <a:xfrm flipH="1">
                            <a:off x="2591" y="193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6" name="Line 900"/>
                        <wps:cNvCnPr>
                          <a:cxnSpLocks noChangeShapeType="1"/>
                        </wps:cNvCnPr>
                        <wps:spPr bwMode="auto">
                          <a:xfrm>
                            <a:off x="2652" y="191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7" name="Line 901"/>
                        <wps:cNvCnPr>
                          <a:cxnSpLocks noChangeShapeType="1"/>
                        </wps:cNvCnPr>
                        <wps:spPr bwMode="auto">
                          <a:xfrm flipH="1" flipV="1">
                            <a:off x="2652" y="1914"/>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8" name="Line 902"/>
                        <wps:cNvCnPr>
                          <a:cxnSpLocks noChangeShapeType="1"/>
                        </wps:cNvCnPr>
                        <wps:spPr bwMode="auto">
                          <a:xfrm flipV="1">
                            <a:off x="2617" y="188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9" name="Line 903"/>
                        <wps:cNvCnPr>
                          <a:cxnSpLocks noChangeShapeType="1"/>
                        </wps:cNvCnPr>
                        <wps:spPr bwMode="auto">
                          <a:xfrm>
                            <a:off x="492" y="730"/>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0" name="Line 904"/>
                        <wps:cNvCnPr>
                          <a:cxnSpLocks noChangeShapeType="1"/>
                        </wps:cNvCnPr>
                        <wps:spPr bwMode="auto">
                          <a:xfrm flipH="1">
                            <a:off x="497" y="730"/>
                            <a:ext cx="4"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1" name="Line 905"/>
                        <wps:cNvCnPr>
                          <a:cxnSpLocks noChangeShapeType="1"/>
                        </wps:cNvCnPr>
                        <wps:spPr bwMode="auto">
                          <a:xfrm>
                            <a:off x="2507" y="188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2" name="Line 906"/>
                        <wps:cNvCnPr>
                          <a:cxnSpLocks noChangeShapeType="1"/>
                        </wps:cNvCnPr>
                        <wps:spPr bwMode="auto">
                          <a:xfrm flipH="1" flipV="1">
                            <a:off x="2507" y="188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3" name="Line 907"/>
                        <wps:cNvCnPr>
                          <a:cxnSpLocks noChangeShapeType="1"/>
                        </wps:cNvCnPr>
                        <wps:spPr bwMode="auto">
                          <a:xfrm>
                            <a:off x="2532" y="183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4" name="Line 908"/>
                        <wps:cNvCnPr>
                          <a:cxnSpLocks noChangeShapeType="1"/>
                        </wps:cNvCnPr>
                        <wps:spPr bwMode="auto">
                          <a:xfrm flipH="1" flipV="1">
                            <a:off x="2532" y="183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5" name="Line 909"/>
                        <wps:cNvCnPr>
                          <a:cxnSpLocks noChangeShapeType="1"/>
                        </wps:cNvCnPr>
                        <wps:spPr bwMode="auto">
                          <a:xfrm>
                            <a:off x="2642" y="1952"/>
                            <a:ext cx="1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6" name="Line 910"/>
                        <wps:cNvCnPr>
                          <a:cxnSpLocks noChangeShapeType="1"/>
                        </wps:cNvCnPr>
                        <wps:spPr bwMode="auto">
                          <a:xfrm flipH="1">
                            <a:off x="2642" y="195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7" name="Line 911"/>
                        <wps:cNvCnPr>
                          <a:cxnSpLocks noChangeShapeType="1"/>
                        </wps:cNvCnPr>
                        <wps:spPr bwMode="auto">
                          <a:xfrm>
                            <a:off x="2643" y="1952"/>
                            <a:ext cx="1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8" name="Line 912"/>
                        <wps:cNvCnPr>
                          <a:cxnSpLocks noChangeShapeType="1"/>
                        </wps:cNvCnPr>
                        <wps:spPr bwMode="auto">
                          <a:xfrm flipH="1">
                            <a:off x="2459" y="186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9" name="Line 913"/>
                        <wps:cNvCnPr>
                          <a:cxnSpLocks noChangeShapeType="1"/>
                        </wps:cNvCnPr>
                        <wps:spPr bwMode="auto">
                          <a:xfrm flipV="1">
                            <a:off x="2485" y="181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0" name="Line 914"/>
                        <wps:cNvCnPr>
                          <a:cxnSpLocks noChangeShapeType="1"/>
                        </wps:cNvCnPr>
                        <wps:spPr bwMode="auto">
                          <a:xfrm>
                            <a:off x="2375" y="181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1" name="Line 915"/>
                        <wps:cNvCnPr>
                          <a:cxnSpLocks noChangeShapeType="1"/>
                        </wps:cNvCnPr>
                        <wps:spPr bwMode="auto">
                          <a:xfrm flipH="1" flipV="1">
                            <a:off x="2375" y="181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2" name="Line 916"/>
                        <wps:cNvCnPr>
                          <a:cxnSpLocks noChangeShapeType="1"/>
                        </wps:cNvCnPr>
                        <wps:spPr bwMode="auto">
                          <a:xfrm>
                            <a:off x="2400" y="176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3" name="Line 917"/>
                        <wps:cNvCnPr>
                          <a:cxnSpLocks noChangeShapeType="1"/>
                        </wps:cNvCnPr>
                        <wps:spPr bwMode="auto">
                          <a:xfrm flipH="1" flipV="1">
                            <a:off x="2400" y="176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4" name="Line 918"/>
                        <wps:cNvCnPr>
                          <a:cxnSpLocks noChangeShapeType="1"/>
                        </wps:cNvCnPr>
                        <wps:spPr bwMode="auto">
                          <a:xfrm flipH="1">
                            <a:off x="2327" y="179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5" name="Line 919"/>
                        <wps:cNvCnPr>
                          <a:cxnSpLocks noChangeShapeType="1"/>
                        </wps:cNvCnPr>
                        <wps:spPr bwMode="auto">
                          <a:xfrm flipV="1">
                            <a:off x="2353" y="174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6" name="Line 920"/>
                        <wps:cNvCnPr>
                          <a:cxnSpLocks noChangeShapeType="1"/>
                        </wps:cNvCnPr>
                        <wps:spPr bwMode="auto">
                          <a:xfrm>
                            <a:off x="2243" y="174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7" name="Line 921"/>
                        <wps:cNvCnPr>
                          <a:cxnSpLocks noChangeShapeType="1"/>
                        </wps:cNvCnPr>
                        <wps:spPr bwMode="auto">
                          <a:xfrm flipH="1" flipV="1">
                            <a:off x="2243" y="174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8" name="Line 922"/>
                        <wps:cNvCnPr>
                          <a:cxnSpLocks noChangeShapeType="1"/>
                        </wps:cNvCnPr>
                        <wps:spPr bwMode="auto">
                          <a:xfrm>
                            <a:off x="2268" y="169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9" name="Line 923"/>
                        <wps:cNvCnPr>
                          <a:cxnSpLocks noChangeShapeType="1"/>
                        </wps:cNvCnPr>
                        <wps:spPr bwMode="auto">
                          <a:xfrm flipH="1" flipV="1">
                            <a:off x="2268" y="169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0" name="Line 924"/>
                        <wps:cNvCnPr>
                          <a:cxnSpLocks noChangeShapeType="1"/>
                        </wps:cNvCnPr>
                        <wps:spPr bwMode="auto">
                          <a:xfrm flipH="1">
                            <a:off x="2195" y="172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1" name="Line 925"/>
                        <wps:cNvCnPr>
                          <a:cxnSpLocks noChangeShapeType="1"/>
                        </wps:cNvCnPr>
                        <wps:spPr bwMode="auto">
                          <a:xfrm flipV="1">
                            <a:off x="2221" y="167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2" name="Line 926"/>
                        <wps:cNvCnPr>
                          <a:cxnSpLocks noChangeShapeType="1"/>
                        </wps:cNvCnPr>
                        <wps:spPr bwMode="auto">
                          <a:xfrm>
                            <a:off x="2111" y="167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3" name="Line 927"/>
                        <wps:cNvCnPr>
                          <a:cxnSpLocks noChangeShapeType="1"/>
                        </wps:cNvCnPr>
                        <wps:spPr bwMode="auto">
                          <a:xfrm flipH="1" flipV="1">
                            <a:off x="2111" y="167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4" name="Line 928"/>
                        <wps:cNvCnPr>
                          <a:cxnSpLocks noChangeShapeType="1"/>
                        </wps:cNvCnPr>
                        <wps:spPr bwMode="auto">
                          <a:xfrm>
                            <a:off x="2136" y="162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5" name="Line 929"/>
                        <wps:cNvCnPr>
                          <a:cxnSpLocks noChangeShapeType="1"/>
                        </wps:cNvCnPr>
                        <wps:spPr bwMode="auto">
                          <a:xfrm flipH="1" flipV="1">
                            <a:off x="2136" y="162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6" name="Line 930"/>
                        <wps:cNvCnPr>
                          <a:cxnSpLocks noChangeShapeType="1"/>
                        </wps:cNvCnPr>
                        <wps:spPr bwMode="auto">
                          <a:xfrm flipH="1" flipV="1">
                            <a:off x="2063" y="165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7" name="Line 931"/>
                        <wps:cNvCnPr>
                          <a:cxnSpLocks noChangeShapeType="1"/>
                        </wps:cNvCnPr>
                        <wps:spPr bwMode="auto">
                          <a:xfrm>
                            <a:off x="2089" y="160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8" name="Line 932"/>
                        <wps:cNvCnPr>
                          <a:cxnSpLocks noChangeShapeType="1"/>
                        </wps:cNvCnPr>
                        <wps:spPr bwMode="auto">
                          <a:xfrm>
                            <a:off x="1979" y="160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9" name="Line 933"/>
                        <wps:cNvCnPr>
                          <a:cxnSpLocks noChangeShapeType="1"/>
                        </wps:cNvCnPr>
                        <wps:spPr bwMode="auto">
                          <a:xfrm flipH="1" flipV="1">
                            <a:off x="1979" y="160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0" name="Line 934"/>
                        <wps:cNvCnPr>
                          <a:cxnSpLocks noChangeShapeType="1"/>
                        </wps:cNvCnPr>
                        <wps:spPr bwMode="auto">
                          <a:xfrm>
                            <a:off x="2004" y="155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1" name="Line 935"/>
                        <wps:cNvCnPr>
                          <a:cxnSpLocks noChangeShapeType="1"/>
                        </wps:cNvCnPr>
                        <wps:spPr bwMode="auto">
                          <a:xfrm flipH="1" flipV="1">
                            <a:off x="2004" y="155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2" name="Line 936"/>
                        <wps:cNvCnPr>
                          <a:cxnSpLocks noChangeShapeType="1"/>
                        </wps:cNvCnPr>
                        <wps:spPr bwMode="auto">
                          <a:xfrm flipH="1" flipV="1">
                            <a:off x="1931" y="158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3" name="Line 937"/>
                        <wps:cNvCnPr>
                          <a:cxnSpLocks noChangeShapeType="1"/>
                        </wps:cNvCnPr>
                        <wps:spPr bwMode="auto">
                          <a:xfrm>
                            <a:off x="1957" y="153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4" name="Line 938"/>
                        <wps:cNvCnPr>
                          <a:cxnSpLocks noChangeShapeType="1"/>
                        </wps:cNvCnPr>
                        <wps:spPr bwMode="auto">
                          <a:xfrm>
                            <a:off x="1847" y="153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5" name="Line 939"/>
                        <wps:cNvCnPr>
                          <a:cxnSpLocks noChangeShapeType="1"/>
                        </wps:cNvCnPr>
                        <wps:spPr bwMode="auto">
                          <a:xfrm flipH="1" flipV="1">
                            <a:off x="1847" y="153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6" name="Line 940"/>
                        <wps:cNvCnPr>
                          <a:cxnSpLocks noChangeShapeType="1"/>
                        </wps:cNvCnPr>
                        <wps:spPr bwMode="auto">
                          <a:xfrm>
                            <a:off x="1872" y="148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7" name="Line 941"/>
                        <wps:cNvCnPr>
                          <a:cxnSpLocks noChangeShapeType="1"/>
                        </wps:cNvCnPr>
                        <wps:spPr bwMode="auto">
                          <a:xfrm flipH="1" flipV="1">
                            <a:off x="1872" y="148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8" name="Line 942"/>
                        <wps:cNvCnPr>
                          <a:cxnSpLocks noChangeShapeType="1"/>
                        </wps:cNvCnPr>
                        <wps:spPr bwMode="auto">
                          <a:xfrm flipH="1" flipV="1">
                            <a:off x="1799" y="151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9" name="Line 943"/>
                        <wps:cNvCnPr>
                          <a:cxnSpLocks noChangeShapeType="1"/>
                        </wps:cNvCnPr>
                        <wps:spPr bwMode="auto">
                          <a:xfrm>
                            <a:off x="1825" y="146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0" name="Line 944"/>
                        <wps:cNvCnPr>
                          <a:cxnSpLocks noChangeShapeType="1"/>
                        </wps:cNvCnPr>
                        <wps:spPr bwMode="auto">
                          <a:xfrm>
                            <a:off x="1715" y="146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1" name="Line 945"/>
                        <wps:cNvCnPr>
                          <a:cxnSpLocks noChangeShapeType="1"/>
                        </wps:cNvCnPr>
                        <wps:spPr bwMode="auto">
                          <a:xfrm flipH="1" flipV="1">
                            <a:off x="1715" y="146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2" name="Line 946"/>
                        <wps:cNvCnPr>
                          <a:cxnSpLocks noChangeShapeType="1"/>
                        </wps:cNvCnPr>
                        <wps:spPr bwMode="auto">
                          <a:xfrm>
                            <a:off x="1740" y="141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3" name="Line 947"/>
                        <wps:cNvCnPr>
                          <a:cxnSpLocks noChangeShapeType="1"/>
                        </wps:cNvCnPr>
                        <wps:spPr bwMode="auto">
                          <a:xfrm flipH="1" flipV="1">
                            <a:off x="1740" y="141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4" name="Line 948"/>
                        <wps:cNvCnPr>
                          <a:cxnSpLocks noChangeShapeType="1"/>
                        </wps:cNvCnPr>
                        <wps:spPr bwMode="auto">
                          <a:xfrm flipH="1" flipV="1">
                            <a:off x="1667" y="144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5" name="Line 949"/>
                        <wps:cNvCnPr>
                          <a:cxnSpLocks noChangeShapeType="1"/>
                        </wps:cNvCnPr>
                        <wps:spPr bwMode="auto">
                          <a:xfrm>
                            <a:off x="1693" y="139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6" name="Line 950"/>
                        <wps:cNvCnPr>
                          <a:cxnSpLocks noChangeShapeType="1"/>
                        </wps:cNvCnPr>
                        <wps:spPr bwMode="auto">
                          <a:xfrm>
                            <a:off x="1583" y="139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7" name="Line 951"/>
                        <wps:cNvCnPr>
                          <a:cxnSpLocks noChangeShapeType="1"/>
                        </wps:cNvCnPr>
                        <wps:spPr bwMode="auto">
                          <a:xfrm flipH="1" flipV="1">
                            <a:off x="1583" y="139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8" name="Line 952"/>
                        <wps:cNvCnPr>
                          <a:cxnSpLocks noChangeShapeType="1"/>
                        </wps:cNvCnPr>
                        <wps:spPr bwMode="auto">
                          <a:xfrm>
                            <a:off x="1608" y="134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9" name="Line 953"/>
                        <wps:cNvCnPr>
                          <a:cxnSpLocks noChangeShapeType="1"/>
                        </wps:cNvCnPr>
                        <wps:spPr bwMode="auto">
                          <a:xfrm flipH="1" flipV="1">
                            <a:off x="1608" y="134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0" name="Line 954"/>
                        <wps:cNvCnPr>
                          <a:cxnSpLocks noChangeShapeType="1"/>
                        </wps:cNvCnPr>
                        <wps:spPr bwMode="auto">
                          <a:xfrm flipH="1">
                            <a:off x="1535" y="137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1" name="Line 955"/>
                        <wps:cNvCnPr>
                          <a:cxnSpLocks noChangeShapeType="1"/>
                        </wps:cNvCnPr>
                        <wps:spPr bwMode="auto">
                          <a:xfrm flipV="1">
                            <a:off x="1561" y="132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2" name="Line 956"/>
                        <wps:cNvCnPr>
                          <a:cxnSpLocks noChangeShapeType="1"/>
                        </wps:cNvCnPr>
                        <wps:spPr bwMode="auto">
                          <a:xfrm>
                            <a:off x="1451" y="132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3" name="Line 957"/>
                        <wps:cNvCnPr>
                          <a:cxnSpLocks noChangeShapeType="1"/>
                        </wps:cNvCnPr>
                        <wps:spPr bwMode="auto">
                          <a:xfrm flipH="1" flipV="1">
                            <a:off x="1451" y="132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4" name="Line 958"/>
                        <wps:cNvCnPr>
                          <a:cxnSpLocks noChangeShapeType="1"/>
                        </wps:cNvCnPr>
                        <wps:spPr bwMode="auto">
                          <a:xfrm>
                            <a:off x="1476" y="127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5" name="Line 959"/>
                        <wps:cNvCnPr>
                          <a:cxnSpLocks noChangeShapeType="1"/>
                        </wps:cNvCnPr>
                        <wps:spPr bwMode="auto">
                          <a:xfrm flipH="1" flipV="1">
                            <a:off x="1476" y="128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6" name="Line 960"/>
                        <wps:cNvCnPr>
                          <a:cxnSpLocks noChangeShapeType="1"/>
                        </wps:cNvCnPr>
                        <wps:spPr bwMode="auto">
                          <a:xfrm flipH="1">
                            <a:off x="1403" y="130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7" name="Line 961"/>
                        <wps:cNvCnPr>
                          <a:cxnSpLocks noChangeShapeType="1"/>
                        </wps:cNvCnPr>
                        <wps:spPr bwMode="auto">
                          <a:xfrm flipV="1">
                            <a:off x="1429" y="125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8" name="Line 962"/>
                        <wps:cNvCnPr>
                          <a:cxnSpLocks noChangeShapeType="1"/>
                        </wps:cNvCnPr>
                        <wps:spPr bwMode="auto">
                          <a:xfrm>
                            <a:off x="1319" y="125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9" name="Line 963"/>
                        <wps:cNvCnPr>
                          <a:cxnSpLocks noChangeShapeType="1"/>
                        </wps:cNvCnPr>
                        <wps:spPr bwMode="auto">
                          <a:xfrm flipH="1" flipV="1">
                            <a:off x="1319" y="125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0" name="Line 964"/>
                        <wps:cNvCnPr>
                          <a:cxnSpLocks noChangeShapeType="1"/>
                        </wps:cNvCnPr>
                        <wps:spPr bwMode="auto">
                          <a:xfrm>
                            <a:off x="1344" y="120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1" name="Line 965"/>
                        <wps:cNvCnPr>
                          <a:cxnSpLocks noChangeShapeType="1"/>
                        </wps:cNvCnPr>
                        <wps:spPr bwMode="auto">
                          <a:xfrm flipH="1" flipV="1">
                            <a:off x="1344" y="121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2" name="Line 966"/>
                        <wps:cNvCnPr>
                          <a:cxnSpLocks noChangeShapeType="1"/>
                        </wps:cNvCnPr>
                        <wps:spPr bwMode="auto">
                          <a:xfrm flipH="1">
                            <a:off x="1271" y="123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3" name="Line 967"/>
                        <wps:cNvCnPr>
                          <a:cxnSpLocks noChangeShapeType="1"/>
                        </wps:cNvCnPr>
                        <wps:spPr bwMode="auto">
                          <a:xfrm flipV="1">
                            <a:off x="1297" y="118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4" name="Line 968"/>
                        <wps:cNvCnPr>
                          <a:cxnSpLocks noChangeShapeType="1"/>
                        </wps:cNvCnPr>
                        <wps:spPr bwMode="auto">
                          <a:xfrm>
                            <a:off x="1187" y="118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5" name="Line 969"/>
                        <wps:cNvCnPr>
                          <a:cxnSpLocks noChangeShapeType="1"/>
                        </wps:cNvCnPr>
                        <wps:spPr bwMode="auto">
                          <a:xfrm flipH="1" flipV="1">
                            <a:off x="1187" y="118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6" name="Line 970"/>
                        <wps:cNvCnPr>
                          <a:cxnSpLocks noChangeShapeType="1"/>
                        </wps:cNvCnPr>
                        <wps:spPr bwMode="auto">
                          <a:xfrm>
                            <a:off x="1212" y="113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7" name="Line 971"/>
                        <wps:cNvCnPr>
                          <a:cxnSpLocks noChangeShapeType="1"/>
                        </wps:cNvCnPr>
                        <wps:spPr bwMode="auto">
                          <a:xfrm flipH="1" flipV="1">
                            <a:off x="1212" y="114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8" name="Line 972"/>
                        <wps:cNvCnPr>
                          <a:cxnSpLocks noChangeShapeType="1"/>
                        </wps:cNvCnPr>
                        <wps:spPr bwMode="auto">
                          <a:xfrm flipH="1">
                            <a:off x="1139" y="116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9" name="Line 973"/>
                        <wps:cNvCnPr>
                          <a:cxnSpLocks noChangeShapeType="1"/>
                        </wps:cNvCnPr>
                        <wps:spPr bwMode="auto">
                          <a:xfrm flipV="1">
                            <a:off x="1165" y="111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0" name="Line 974"/>
                        <wps:cNvCnPr>
                          <a:cxnSpLocks noChangeShapeType="1"/>
                        </wps:cNvCnPr>
                        <wps:spPr bwMode="auto">
                          <a:xfrm>
                            <a:off x="1055" y="111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1" name="Line 975"/>
                        <wps:cNvCnPr>
                          <a:cxnSpLocks noChangeShapeType="1"/>
                        </wps:cNvCnPr>
                        <wps:spPr bwMode="auto">
                          <a:xfrm flipH="1" flipV="1">
                            <a:off x="1055" y="111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2" name="Line 976"/>
                        <wps:cNvCnPr>
                          <a:cxnSpLocks noChangeShapeType="1"/>
                        </wps:cNvCnPr>
                        <wps:spPr bwMode="auto">
                          <a:xfrm>
                            <a:off x="1080" y="106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3" name="Line 977"/>
                        <wps:cNvCnPr>
                          <a:cxnSpLocks noChangeShapeType="1"/>
                        </wps:cNvCnPr>
                        <wps:spPr bwMode="auto">
                          <a:xfrm flipH="1" flipV="1">
                            <a:off x="1080" y="107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4" name="Line 978"/>
                        <wps:cNvCnPr>
                          <a:cxnSpLocks noChangeShapeType="1"/>
                        </wps:cNvCnPr>
                        <wps:spPr bwMode="auto">
                          <a:xfrm flipH="1">
                            <a:off x="1007" y="109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5" name="Line 979"/>
                        <wps:cNvCnPr>
                          <a:cxnSpLocks noChangeShapeType="1"/>
                        </wps:cNvCnPr>
                        <wps:spPr bwMode="auto">
                          <a:xfrm>
                            <a:off x="1033" y="104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6" name="Line 980"/>
                        <wps:cNvCnPr>
                          <a:cxnSpLocks noChangeShapeType="1"/>
                        </wps:cNvCnPr>
                        <wps:spPr bwMode="auto">
                          <a:xfrm>
                            <a:off x="923" y="104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7" name="Line 981"/>
                        <wps:cNvCnPr>
                          <a:cxnSpLocks noChangeShapeType="1"/>
                        </wps:cNvCnPr>
                        <wps:spPr bwMode="auto">
                          <a:xfrm flipH="1" flipV="1">
                            <a:off x="923" y="1048"/>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8" name="Line 982"/>
                        <wps:cNvCnPr>
                          <a:cxnSpLocks noChangeShapeType="1"/>
                        </wps:cNvCnPr>
                        <wps:spPr bwMode="auto">
                          <a:xfrm>
                            <a:off x="948" y="100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9" name="Line 983"/>
                        <wps:cNvCnPr>
                          <a:cxnSpLocks noChangeShapeType="1"/>
                        </wps:cNvCnPr>
                        <wps:spPr bwMode="auto">
                          <a:xfrm flipH="1" flipV="1">
                            <a:off x="948" y="100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0" name="Line 984"/>
                        <wps:cNvCnPr>
                          <a:cxnSpLocks noChangeShapeType="1"/>
                        </wps:cNvCnPr>
                        <wps:spPr bwMode="auto">
                          <a:xfrm flipH="1" flipV="1">
                            <a:off x="875" y="102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1" name="Line 985"/>
                        <wps:cNvCnPr>
                          <a:cxnSpLocks noChangeShapeType="1"/>
                        </wps:cNvCnPr>
                        <wps:spPr bwMode="auto">
                          <a:xfrm>
                            <a:off x="901" y="97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2" name="Line 986"/>
                        <wps:cNvCnPr>
                          <a:cxnSpLocks noChangeShapeType="1"/>
                        </wps:cNvCnPr>
                        <wps:spPr bwMode="auto">
                          <a:xfrm>
                            <a:off x="791" y="97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3" name="Line 987"/>
                        <wps:cNvCnPr>
                          <a:cxnSpLocks noChangeShapeType="1"/>
                        </wps:cNvCnPr>
                        <wps:spPr bwMode="auto">
                          <a:xfrm flipH="1" flipV="1">
                            <a:off x="791" y="97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4" name="Line 988"/>
                        <wps:cNvCnPr>
                          <a:cxnSpLocks noChangeShapeType="1"/>
                        </wps:cNvCnPr>
                        <wps:spPr bwMode="auto">
                          <a:xfrm>
                            <a:off x="816" y="9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5" name="Line 989"/>
                        <wps:cNvCnPr>
                          <a:cxnSpLocks noChangeShapeType="1"/>
                        </wps:cNvCnPr>
                        <wps:spPr bwMode="auto">
                          <a:xfrm flipH="1" flipV="1">
                            <a:off x="816" y="93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6" name="Line 990"/>
                        <wps:cNvCnPr>
                          <a:cxnSpLocks noChangeShapeType="1"/>
                        </wps:cNvCnPr>
                        <wps:spPr bwMode="auto">
                          <a:xfrm flipH="1" flipV="1">
                            <a:off x="743" y="95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7" name="Line 991"/>
                        <wps:cNvCnPr>
                          <a:cxnSpLocks noChangeShapeType="1"/>
                        </wps:cNvCnPr>
                        <wps:spPr bwMode="auto">
                          <a:xfrm>
                            <a:off x="769" y="90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8" name="Line 992"/>
                        <wps:cNvCnPr>
                          <a:cxnSpLocks noChangeShapeType="1"/>
                        </wps:cNvCnPr>
                        <wps:spPr bwMode="auto">
                          <a:xfrm>
                            <a:off x="659" y="90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9" name="Line 993"/>
                        <wps:cNvCnPr>
                          <a:cxnSpLocks noChangeShapeType="1"/>
                        </wps:cNvCnPr>
                        <wps:spPr bwMode="auto">
                          <a:xfrm flipH="1" flipV="1">
                            <a:off x="659" y="90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0" name="Line 994"/>
                        <wps:cNvCnPr>
                          <a:cxnSpLocks noChangeShapeType="1"/>
                        </wps:cNvCnPr>
                        <wps:spPr bwMode="auto">
                          <a:xfrm>
                            <a:off x="684" y="86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1" name="Line 995"/>
                        <wps:cNvCnPr>
                          <a:cxnSpLocks noChangeShapeType="1"/>
                        </wps:cNvCnPr>
                        <wps:spPr bwMode="auto">
                          <a:xfrm flipH="1" flipV="1">
                            <a:off x="684" y="86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2" name="Line 996"/>
                        <wps:cNvCnPr>
                          <a:cxnSpLocks noChangeShapeType="1"/>
                        </wps:cNvCnPr>
                        <wps:spPr bwMode="auto">
                          <a:xfrm flipH="1" flipV="1">
                            <a:off x="611" y="88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3" name="Line 997"/>
                        <wps:cNvCnPr>
                          <a:cxnSpLocks noChangeShapeType="1"/>
                        </wps:cNvCnPr>
                        <wps:spPr bwMode="auto">
                          <a:xfrm>
                            <a:off x="637" y="83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4" name="Line 998"/>
                        <wps:cNvCnPr>
                          <a:cxnSpLocks noChangeShapeType="1"/>
                        </wps:cNvCnPr>
                        <wps:spPr bwMode="auto">
                          <a:xfrm>
                            <a:off x="527" y="83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5" name="Line 999"/>
                        <wps:cNvCnPr>
                          <a:cxnSpLocks noChangeShapeType="1"/>
                        </wps:cNvCnPr>
                        <wps:spPr bwMode="auto">
                          <a:xfrm flipH="1" flipV="1">
                            <a:off x="527" y="83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6" name="Line 1000"/>
                        <wps:cNvCnPr>
                          <a:cxnSpLocks noChangeShapeType="1"/>
                        </wps:cNvCnPr>
                        <wps:spPr bwMode="auto">
                          <a:xfrm>
                            <a:off x="552" y="79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7" name="Line 1001"/>
                        <wps:cNvCnPr>
                          <a:cxnSpLocks noChangeShapeType="1"/>
                        </wps:cNvCnPr>
                        <wps:spPr bwMode="auto">
                          <a:xfrm flipH="1" flipV="1">
                            <a:off x="552" y="79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8" name="Line 1002"/>
                        <wps:cNvCnPr>
                          <a:cxnSpLocks noChangeShapeType="1"/>
                        </wps:cNvCnPr>
                        <wps:spPr bwMode="auto">
                          <a:xfrm>
                            <a:off x="465" y="799"/>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9" name="Line 1003"/>
                        <wps:cNvCnPr>
                          <a:cxnSpLocks noChangeShapeType="1"/>
                        </wps:cNvCnPr>
                        <wps:spPr bwMode="auto">
                          <a:xfrm>
                            <a:off x="481" y="77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0" name="Line 1004"/>
                        <wps:cNvCnPr>
                          <a:cxnSpLocks noChangeShapeType="1"/>
                        </wps:cNvCnPr>
                        <wps:spPr bwMode="auto">
                          <a:xfrm flipV="1">
                            <a:off x="466" y="771"/>
                            <a:ext cx="15"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1" name="Line 1005"/>
                        <wps:cNvCnPr>
                          <a:cxnSpLocks noChangeShapeType="1"/>
                        </wps:cNvCnPr>
                        <wps:spPr bwMode="auto">
                          <a:xfrm flipV="1">
                            <a:off x="507" y="77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2" name="Line 1006"/>
                        <wps:cNvCnPr>
                          <a:cxnSpLocks noChangeShapeType="1"/>
                        </wps:cNvCnPr>
                        <wps:spPr bwMode="auto">
                          <a:xfrm>
                            <a:off x="488" y="76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3" name="Line 1007"/>
                        <wps:cNvCnPr>
                          <a:cxnSpLocks noChangeShapeType="1"/>
                        </wps:cNvCnPr>
                        <wps:spPr bwMode="auto">
                          <a:xfrm>
                            <a:off x="488" y="769"/>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4" name="Line 1008"/>
                        <wps:cNvCnPr>
                          <a:cxnSpLocks noChangeShapeType="1"/>
                        </wps:cNvCnPr>
                        <wps:spPr bwMode="auto">
                          <a:xfrm flipV="1">
                            <a:off x="487" y="81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5" name="Line 1009"/>
                        <wps:cNvCnPr>
                          <a:cxnSpLocks noChangeShapeType="1"/>
                        </wps:cNvCnPr>
                        <wps:spPr bwMode="auto">
                          <a:xfrm flipH="1" flipV="1">
                            <a:off x="466" y="800"/>
                            <a:ext cx="21"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6" name="Line 1010"/>
                        <wps:cNvCnPr>
                          <a:cxnSpLocks noChangeShapeType="1"/>
                        </wps:cNvCnPr>
                        <wps:spPr bwMode="auto">
                          <a:xfrm flipH="1" flipV="1">
                            <a:off x="466" y="799"/>
                            <a:ext cx="22"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7" name="Line 1011"/>
                        <wps:cNvCnPr>
                          <a:cxnSpLocks noChangeShapeType="1"/>
                        </wps:cNvCnPr>
                        <wps:spPr bwMode="auto">
                          <a:xfrm flipH="1" flipV="1">
                            <a:off x="2638" y="2019"/>
                            <a:ext cx="120" cy="6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8" name="Line 1012"/>
                        <wps:cNvCnPr>
                          <a:cxnSpLocks noChangeShapeType="1"/>
                        </wps:cNvCnPr>
                        <wps:spPr bwMode="auto">
                          <a:xfrm flipH="1">
                            <a:off x="2638" y="1879"/>
                            <a:ext cx="74" cy="1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9" name="Line 1013"/>
                        <wps:cNvCnPr>
                          <a:cxnSpLocks noChangeShapeType="1"/>
                        </wps:cNvCnPr>
                        <wps:spPr bwMode="auto">
                          <a:xfrm flipH="1" flipV="1">
                            <a:off x="2712" y="1879"/>
                            <a:ext cx="120" cy="6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0" name="Line 1014"/>
                        <wps:cNvCnPr>
                          <a:cxnSpLocks noChangeShapeType="1"/>
                        </wps:cNvCnPr>
                        <wps:spPr bwMode="auto">
                          <a:xfrm>
                            <a:off x="2810" y="1982"/>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1" name="Line 1015"/>
                        <wps:cNvCnPr>
                          <a:cxnSpLocks noChangeShapeType="1"/>
                        </wps:cNvCnPr>
                        <wps:spPr bwMode="auto">
                          <a:xfrm flipV="1">
                            <a:off x="2792" y="1982"/>
                            <a:ext cx="18" cy="3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2" name="Line 1016"/>
                        <wps:cNvCnPr>
                          <a:cxnSpLocks noChangeShapeType="1"/>
                        </wps:cNvCnPr>
                        <wps:spPr bwMode="auto">
                          <a:xfrm flipH="1" flipV="1">
                            <a:off x="2792" y="2016"/>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3" name="Line 1017"/>
                        <wps:cNvCnPr>
                          <a:cxnSpLocks noChangeShapeType="1"/>
                        </wps:cNvCnPr>
                        <wps:spPr bwMode="auto">
                          <a:xfrm flipH="1">
                            <a:off x="2788" y="2077"/>
                            <a:ext cx="4"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4" name="Line 1018"/>
                        <wps:cNvCnPr>
                          <a:cxnSpLocks noChangeShapeType="1"/>
                        </wps:cNvCnPr>
                        <wps:spPr bwMode="auto">
                          <a:xfrm flipV="1">
                            <a:off x="2782" y="2086"/>
                            <a:ext cx="6"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5" name="Line 1019"/>
                        <wps:cNvCnPr>
                          <a:cxnSpLocks noChangeShapeType="1"/>
                        </wps:cNvCnPr>
                        <wps:spPr bwMode="auto">
                          <a:xfrm flipH="1">
                            <a:off x="2849" y="1947"/>
                            <a:ext cx="1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6" name="Line 1020"/>
                        <wps:cNvCnPr>
                          <a:cxnSpLocks noChangeShapeType="1"/>
                        </wps:cNvCnPr>
                        <wps:spPr bwMode="auto">
                          <a:xfrm flipV="1">
                            <a:off x="2804" y="1947"/>
                            <a:ext cx="58" cy="1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7" name="Line 1021"/>
                        <wps:cNvCnPr>
                          <a:cxnSpLocks noChangeShapeType="1"/>
                        </wps:cNvCnPr>
                        <wps:spPr bwMode="auto">
                          <a:xfrm flipH="1">
                            <a:off x="2792" y="2071"/>
                            <a:ext cx="12"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8" name="Line 1022"/>
                        <wps:cNvCnPr>
                          <a:cxnSpLocks noChangeShapeType="1"/>
                        </wps:cNvCnPr>
                        <wps:spPr bwMode="auto">
                          <a:xfrm flipV="1">
                            <a:off x="2800" y="2009"/>
                            <a:ext cx="1"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9" name="Line 1023"/>
                        <wps:cNvCnPr>
                          <a:cxnSpLocks noChangeShapeType="1"/>
                        </wps:cNvCnPr>
                        <wps:spPr bwMode="auto">
                          <a:xfrm flipH="1">
                            <a:off x="2792" y="2011"/>
                            <a:ext cx="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0" name="Line 1024"/>
                        <wps:cNvCnPr>
                          <a:cxnSpLocks noChangeShapeType="1"/>
                        </wps:cNvCnPr>
                        <wps:spPr bwMode="auto">
                          <a:xfrm flipV="1">
                            <a:off x="2806" y="1985"/>
                            <a:ext cx="1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1" name="Line 1025"/>
                        <wps:cNvCnPr>
                          <a:cxnSpLocks noChangeShapeType="1"/>
                        </wps:cNvCnPr>
                        <wps:spPr bwMode="auto">
                          <a:xfrm flipH="1">
                            <a:off x="2801" y="2006"/>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2" name="Line 1026"/>
                        <wps:cNvCnPr>
                          <a:cxnSpLocks noChangeShapeType="1"/>
                        </wps:cNvCnPr>
                        <wps:spPr bwMode="auto">
                          <a:xfrm>
                            <a:off x="2721" y="1865"/>
                            <a:ext cx="120" cy="6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3" name="Line 1027"/>
                        <wps:cNvCnPr>
                          <a:cxnSpLocks noChangeShapeType="1"/>
                        </wps:cNvCnPr>
                        <wps:spPr bwMode="auto">
                          <a:xfrm flipV="1">
                            <a:off x="2809" y="2015"/>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4" name="Line 1028"/>
                        <wps:cNvCnPr>
                          <a:cxnSpLocks noChangeShapeType="1"/>
                        </wps:cNvCnPr>
                        <wps:spPr bwMode="auto">
                          <a:xfrm>
                            <a:off x="2800" y="2011"/>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5" name="Line 1029"/>
                        <wps:cNvCnPr>
                          <a:cxnSpLocks noChangeShapeType="1"/>
                        </wps:cNvCnPr>
                        <wps:spPr bwMode="auto">
                          <a:xfrm>
                            <a:off x="2846" y="194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6" name="Line 1030"/>
                        <wps:cNvCnPr>
                          <a:cxnSpLocks noChangeShapeType="1"/>
                        </wps:cNvCnPr>
                        <wps:spPr bwMode="auto">
                          <a:xfrm>
                            <a:off x="2846" y="194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7" name="Line 1031"/>
                        <wps:cNvCnPr>
                          <a:cxnSpLocks noChangeShapeType="1"/>
                        </wps:cNvCnPr>
                        <wps:spPr bwMode="auto">
                          <a:xfrm>
                            <a:off x="2846" y="194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8" name="Line 1032"/>
                        <wps:cNvCnPr>
                          <a:cxnSpLocks noChangeShapeType="1"/>
                        </wps:cNvCnPr>
                        <wps:spPr bwMode="auto">
                          <a:xfrm flipV="1">
                            <a:off x="2841" y="1922"/>
                            <a:ext cx="12"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9" name="Line 1033"/>
                        <wps:cNvCnPr>
                          <a:cxnSpLocks noChangeShapeType="1"/>
                        </wps:cNvCnPr>
                        <wps:spPr bwMode="auto">
                          <a:xfrm flipH="1">
                            <a:off x="2721" y="1863"/>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0" name="Line 1034"/>
                        <wps:cNvCnPr>
                          <a:cxnSpLocks noChangeShapeType="1"/>
                        </wps:cNvCnPr>
                        <wps:spPr bwMode="auto">
                          <a:xfrm flipH="1" flipV="1">
                            <a:off x="2768" y="1876"/>
                            <a:ext cx="85" cy="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1" name="Line 1035"/>
                        <wps:cNvCnPr>
                          <a:cxnSpLocks noChangeShapeType="1"/>
                        </wps:cNvCnPr>
                        <wps:spPr bwMode="auto">
                          <a:xfrm flipH="1">
                            <a:off x="3317" y="165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2" name="Line 1036"/>
                        <wps:cNvCnPr>
                          <a:cxnSpLocks noChangeShapeType="1"/>
                        </wps:cNvCnPr>
                        <wps:spPr bwMode="auto">
                          <a:xfrm flipV="1">
                            <a:off x="3302" y="1649"/>
                            <a:ext cx="10"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3" name="Line 1037"/>
                        <wps:cNvCnPr>
                          <a:cxnSpLocks noChangeShapeType="1"/>
                        </wps:cNvCnPr>
                        <wps:spPr bwMode="auto">
                          <a:xfrm flipH="1" flipV="1">
                            <a:off x="3312" y="1649"/>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4" name="Line 1038"/>
                        <wps:cNvCnPr>
                          <a:cxnSpLocks noChangeShapeType="1"/>
                        </wps:cNvCnPr>
                        <wps:spPr bwMode="auto">
                          <a:xfrm flipH="1">
                            <a:off x="3318" y="1645"/>
                            <a:ext cx="1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5" name="Line 1039"/>
                        <wps:cNvCnPr>
                          <a:cxnSpLocks noChangeShapeType="1"/>
                        </wps:cNvCnPr>
                        <wps:spPr bwMode="auto">
                          <a:xfrm flipH="1" flipV="1">
                            <a:off x="3312" y="1649"/>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6" name="Line 1040"/>
                        <wps:cNvCnPr>
                          <a:cxnSpLocks noChangeShapeType="1"/>
                        </wps:cNvCnPr>
                        <wps:spPr bwMode="auto">
                          <a:xfrm flipH="1" flipV="1">
                            <a:off x="3325" y="1642"/>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7" name="Line 1041"/>
                        <wps:cNvCnPr>
                          <a:cxnSpLocks noChangeShapeType="1"/>
                        </wps:cNvCnPr>
                        <wps:spPr bwMode="auto">
                          <a:xfrm flipV="1">
                            <a:off x="3312" y="1642"/>
                            <a:ext cx="1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88" name="Picture 104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898" y="297"/>
                            <a:ext cx="11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9" name="Line 1043"/>
                        <wps:cNvCnPr>
                          <a:cxnSpLocks noChangeShapeType="1"/>
                        </wps:cNvCnPr>
                        <wps:spPr bwMode="auto">
                          <a:xfrm flipV="1">
                            <a:off x="2367" y="2010"/>
                            <a:ext cx="187"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0" name="Line 1044"/>
                        <wps:cNvCnPr>
                          <a:cxnSpLocks noChangeShapeType="1"/>
                        </wps:cNvCnPr>
                        <wps:spPr bwMode="auto">
                          <a:xfrm flipH="1" flipV="1">
                            <a:off x="522" y="934"/>
                            <a:ext cx="104" cy="19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1" name="Line 1045"/>
                        <wps:cNvCnPr>
                          <a:cxnSpLocks noChangeShapeType="1"/>
                        </wps:cNvCnPr>
                        <wps:spPr bwMode="auto">
                          <a:xfrm flipH="1" flipV="1">
                            <a:off x="662" y="1163"/>
                            <a:ext cx="1620"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2" name="Line 1046"/>
                        <wps:cNvCnPr>
                          <a:cxnSpLocks noChangeShapeType="1"/>
                        </wps:cNvCnPr>
                        <wps:spPr bwMode="auto">
                          <a:xfrm flipH="1">
                            <a:off x="2330" y="2003"/>
                            <a:ext cx="211"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3" name="Line 1047"/>
                        <wps:cNvCnPr>
                          <a:cxnSpLocks noChangeShapeType="1"/>
                        </wps:cNvCnPr>
                        <wps:spPr bwMode="auto">
                          <a:xfrm>
                            <a:off x="691" y="1188"/>
                            <a:ext cx="1554" cy="8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4" name="Line 1048"/>
                        <wps:cNvCnPr>
                          <a:cxnSpLocks noChangeShapeType="1"/>
                        </wps:cNvCnPr>
                        <wps:spPr bwMode="auto">
                          <a:xfrm>
                            <a:off x="509" y="927"/>
                            <a:ext cx="92" cy="17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5" name="Line 1049"/>
                        <wps:cNvCnPr>
                          <a:cxnSpLocks noChangeShapeType="1"/>
                        </wps:cNvCnPr>
                        <wps:spPr bwMode="auto">
                          <a:xfrm flipV="1">
                            <a:off x="2329" y="1999"/>
                            <a:ext cx="206"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6" name="Line 1050"/>
                        <wps:cNvCnPr>
                          <a:cxnSpLocks noChangeShapeType="1"/>
                        </wps:cNvCnPr>
                        <wps:spPr bwMode="auto">
                          <a:xfrm flipH="1">
                            <a:off x="2329" y="1999"/>
                            <a:ext cx="2"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7" name="Line 1051"/>
                        <wps:cNvCnPr>
                          <a:cxnSpLocks noChangeShapeType="1"/>
                        </wps:cNvCnPr>
                        <wps:spPr bwMode="auto">
                          <a:xfrm flipH="1">
                            <a:off x="2331" y="1978"/>
                            <a:ext cx="164"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8" name="Line 1052"/>
                        <wps:cNvCnPr>
                          <a:cxnSpLocks noChangeShapeType="1"/>
                        </wps:cNvCnPr>
                        <wps:spPr bwMode="auto">
                          <a:xfrm flipV="1">
                            <a:off x="2332" y="1977"/>
                            <a:ext cx="160"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9" name="Line 1053"/>
                        <wps:cNvCnPr>
                          <a:cxnSpLocks noChangeShapeType="1"/>
                        </wps:cNvCnPr>
                        <wps:spPr bwMode="auto">
                          <a:xfrm flipH="1">
                            <a:off x="2360" y="1967"/>
                            <a:ext cx="114"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0" name="Line 1054"/>
                        <wps:cNvCnPr>
                          <a:cxnSpLocks noChangeShapeType="1"/>
                        </wps:cNvCnPr>
                        <wps:spPr bwMode="auto">
                          <a:xfrm flipV="1">
                            <a:off x="2332" y="1982"/>
                            <a:ext cx="28"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1" name="Line 1055"/>
                        <wps:cNvCnPr>
                          <a:cxnSpLocks noChangeShapeType="1"/>
                        </wps:cNvCnPr>
                        <wps:spPr bwMode="auto">
                          <a:xfrm flipH="1">
                            <a:off x="2284" y="1994"/>
                            <a:ext cx="15"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2" name="Line 1056"/>
                        <wps:cNvCnPr>
                          <a:cxnSpLocks noChangeShapeType="1"/>
                        </wps:cNvCnPr>
                        <wps:spPr bwMode="auto">
                          <a:xfrm>
                            <a:off x="664" y="1160"/>
                            <a:ext cx="1620" cy="8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3" name="Line 1057"/>
                        <wps:cNvCnPr>
                          <a:cxnSpLocks noChangeShapeType="1"/>
                        </wps:cNvCnPr>
                        <wps:spPr bwMode="auto">
                          <a:xfrm flipH="1">
                            <a:off x="664" y="1136"/>
                            <a:ext cx="15"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4" name="Line 1058"/>
                        <wps:cNvCnPr>
                          <a:cxnSpLocks noChangeShapeType="1"/>
                        </wps:cNvCnPr>
                        <wps:spPr bwMode="auto">
                          <a:xfrm flipH="1" flipV="1">
                            <a:off x="679" y="1136"/>
                            <a:ext cx="1620" cy="8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5" name="Line 1059"/>
                        <wps:cNvCnPr>
                          <a:cxnSpLocks noChangeShapeType="1"/>
                        </wps:cNvCnPr>
                        <wps:spPr bwMode="auto">
                          <a:xfrm flipV="1">
                            <a:off x="2301" y="1976"/>
                            <a:ext cx="28"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6" name="Line 1060"/>
                        <wps:cNvCnPr>
                          <a:cxnSpLocks noChangeShapeType="1"/>
                        </wps:cNvCnPr>
                        <wps:spPr bwMode="auto">
                          <a:xfrm>
                            <a:off x="681" y="1134"/>
                            <a:ext cx="1620"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7" name="Line 1061"/>
                        <wps:cNvCnPr>
                          <a:cxnSpLocks noChangeShapeType="1"/>
                        </wps:cNvCnPr>
                        <wps:spPr bwMode="auto">
                          <a:xfrm flipH="1" flipV="1">
                            <a:off x="708" y="1118"/>
                            <a:ext cx="1621"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08" name="Picture 106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526" y="935"/>
                            <a:ext cx="18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9" name="Line 1063"/>
                        <wps:cNvCnPr>
                          <a:cxnSpLocks noChangeShapeType="1"/>
                        </wps:cNvCnPr>
                        <wps:spPr bwMode="auto">
                          <a:xfrm flipH="1" flipV="1">
                            <a:off x="2924" y="2175"/>
                            <a:ext cx="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0" name="Line 1064"/>
                        <wps:cNvCnPr>
                          <a:cxnSpLocks noChangeShapeType="1"/>
                        </wps:cNvCnPr>
                        <wps:spPr bwMode="auto">
                          <a:xfrm flipH="1">
                            <a:off x="2895" y="2167"/>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1" name="Line 1065"/>
                        <wps:cNvCnPr>
                          <a:cxnSpLocks noChangeShapeType="1"/>
                        </wps:cNvCnPr>
                        <wps:spPr bwMode="auto">
                          <a:xfrm flipH="1">
                            <a:off x="2918" y="2179"/>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2" name="Line 1066"/>
                        <wps:cNvCnPr>
                          <a:cxnSpLocks noChangeShapeType="1"/>
                        </wps:cNvCnPr>
                        <wps:spPr bwMode="auto">
                          <a:xfrm flipH="1">
                            <a:off x="2888" y="2170"/>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3" name="Line 1067"/>
                        <wps:cNvCnPr>
                          <a:cxnSpLocks noChangeShapeType="1"/>
                        </wps:cNvCnPr>
                        <wps:spPr bwMode="auto">
                          <a:xfrm flipH="1">
                            <a:off x="131" y="379"/>
                            <a:ext cx="563" cy="3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4" name="Line 1068"/>
                        <wps:cNvCnPr>
                          <a:cxnSpLocks noChangeShapeType="1"/>
                        </wps:cNvCnPr>
                        <wps:spPr bwMode="auto">
                          <a:xfrm flipH="1" flipV="1">
                            <a:off x="3361" y="1784"/>
                            <a:ext cx="111" cy="5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5" name="Line 1069"/>
                        <wps:cNvCnPr>
                          <a:cxnSpLocks noChangeShapeType="1"/>
                        </wps:cNvCnPr>
                        <wps:spPr bwMode="auto">
                          <a:xfrm flipH="1" flipV="1">
                            <a:off x="721" y="387"/>
                            <a:ext cx="63"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6" name="Line 1070"/>
                        <wps:cNvCnPr>
                          <a:cxnSpLocks noChangeShapeType="1"/>
                        </wps:cNvCnPr>
                        <wps:spPr bwMode="auto">
                          <a:xfrm flipV="1">
                            <a:off x="2924" y="2091"/>
                            <a:ext cx="149"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7" name="Line 1071"/>
                        <wps:cNvCnPr>
                          <a:cxnSpLocks noChangeShapeType="1"/>
                        </wps:cNvCnPr>
                        <wps:spPr bwMode="auto">
                          <a:xfrm flipV="1">
                            <a:off x="3073" y="1858"/>
                            <a:ext cx="414" cy="2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8" name="Line 1072"/>
                        <wps:cNvCnPr>
                          <a:cxnSpLocks noChangeShapeType="1"/>
                        </wps:cNvCnPr>
                        <wps:spPr bwMode="auto">
                          <a:xfrm>
                            <a:off x="146" y="711"/>
                            <a:ext cx="2751"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9" name="Line 1073"/>
                        <wps:cNvCnPr>
                          <a:cxnSpLocks noChangeShapeType="1"/>
                        </wps:cNvCnPr>
                        <wps:spPr bwMode="auto">
                          <a:xfrm flipH="1" flipV="1">
                            <a:off x="145" y="714"/>
                            <a:ext cx="2750"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0" name="Line 1074"/>
                        <wps:cNvCnPr>
                          <a:cxnSpLocks noChangeShapeType="1"/>
                        </wps:cNvCnPr>
                        <wps:spPr bwMode="auto">
                          <a:xfrm flipH="1">
                            <a:off x="145" y="711"/>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1" name="Line 1075"/>
                        <wps:cNvCnPr>
                          <a:cxnSpLocks noChangeShapeType="1"/>
                        </wps:cNvCnPr>
                        <wps:spPr bwMode="auto">
                          <a:xfrm>
                            <a:off x="2888" y="2184"/>
                            <a:ext cx="0"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2" name="Line 1076"/>
                        <wps:cNvCnPr>
                          <a:cxnSpLocks noChangeShapeType="1"/>
                        </wps:cNvCnPr>
                        <wps:spPr bwMode="auto">
                          <a:xfrm>
                            <a:off x="138" y="728"/>
                            <a:ext cx="2750"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3" name="Line 1077"/>
                        <wps:cNvCnPr>
                          <a:cxnSpLocks noChangeShapeType="1"/>
                        </wps:cNvCnPr>
                        <wps:spPr bwMode="auto">
                          <a:xfrm flipH="1">
                            <a:off x="138" y="714"/>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4" name="Line 1078"/>
                        <wps:cNvCnPr>
                          <a:cxnSpLocks noChangeShapeType="1"/>
                        </wps:cNvCnPr>
                        <wps:spPr bwMode="auto">
                          <a:xfrm flipH="1">
                            <a:off x="137" y="728"/>
                            <a:ext cx="1"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5" name="Line 1079"/>
                        <wps:cNvCnPr>
                          <a:cxnSpLocks noChangeShapeType="1"/>
                        </wps:cNvCnPr>
                        <wps:spPr bwMode="auto">
                          <a:xfrm flipH="1" flipV="1">
                            <a:off x="137" y="730"/>
                            <a:ext cx="2751"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6" name="Line 1080"/>
                        <wps:cNvCnPr>
                          <a:cxnSpLocks noChangeShapeType="1"/>
                        </wps:cNvCnPr>
                        <wps:spPr bwMode="auto">
                          <a:xfrm flipH="1">
                            <a:off x="3077" y="1861"/>
                            <a:ext cx="412" cy="23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7" name="Line 1081"/>
                        <wps:cNvCnPr>
                          <a:cxnSpLocks noChangeShapeType="1"/>
                        </wps:cNvCnPr>
                        <wps:spPr bwMode="auto">
                          <a:xfrm flipH="1">
                            <a:off x="2925" y="2093"/>
                            <a:ext cx="152" cy="8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8" name="Line 1082"/>
                        <wps:cNvCnPr>
                          <a:cxnSpLocks noChangeShapeType="1"/>
                        </wps:cNvCnPr>
                        <wps:spPr bwMode="auto">
                          <a:xfrm flipH="1" flipV="1">
                            <a:off x="3487" y="1858"/>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9" name="Line 1083"/>
                        <wps:cNvCnPr>
                          <a:cxnSpLocks noChangeShapeType="1"/>
                        </wps:cNvCnPr>
                        <wps:spPr bwMode="auto">
                          <a:xfrm flipH="1">
                            <a:off x="3482" y="1861"/>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0" name="Line 1084"/>
                        <wps:cNvCnPr>
                          <a:cxnSpLocks noChangeShapeType="1"/>
                        </wps:cNvCnPr>
                        <wps:spPr bwMode="auto">
                          <a:xfrm flipV="1">
                            <a:off x="2918" y="2098"/>
                            <a:ext cx="168" cy="9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1" name="Line 1085"/>
                        <wps:cNvCnPr>
                          <a:cxnSpLocks noChangeShapeType="1"/>
                        </wps:cNvCnPr>
                        <wps:spPr bwMode="auto">
                          <a:xfrm flipV="1">
                            <a:off x="3086" y="1875"/>
                            <a:ext cx="396" cy="2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2" name="Line 1086"/>
                        <wps:cNvCnPr>
                          <a:cxnSpLocks noChangeShapeType="1"/>
                        </wps:cNvCnPr>
                        <wps:spPr bwMode="auto">
                          <a:xfrm flipH="1">
                            <a:off x="127" y="697"/>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3" name="Line 1087"/>
                        <wps:cNvCnPr>
                          <a:cxnSpLocks noChangeShapeType="1"/>
                        </wps:cNvCnPr>
                        <wps:spPr bwMode="auto">
                          <a:xfrm flipV="1">
                            <a:off x="127" y="380"/>
                            <a:ext cx="564" cy="3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4" name="Line 1088"/>
                        <wps:cNvCnPr>
                          <a:cxnSpLocks noChangeShapeType="1"/>
                        </wps:cNvCnPr>
                        <wps:spPr bwMode="auto">
                          <a:xfrm flipH="1">
                            <a:off x="691" y="379"/>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5" name="Line 1089"/>
                        <wps:cNvCnPr>
                          <a:cxnSpLocks noChangeShapeType="1"/>
                        </wps:cNvCnPr>
                        <wps:spPr bwMode="auto">
                          <a:xfrm flipV="1">
                            <a:off x="341" y="683"/>
                            <a:ext cx="15"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6" name="Line 1090"/>
                        <wps:cNvCnPr>
                          <a:cxnSpLocks noChangeShapeType="1"/>
                        </wps:cNvCnPr>
                        <wps:spPr bwMode="auto">
                          <a:xfrm flipH="1" flipV="1">
                            <a:off x="351" y="680"/>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7" name="Line 1091"/>
                        <wps:cNvCnPr>
                          <a:cxnSpLocks noChangeShapeType="1"/>
                        </wps:cNvCnPr>
                        <wps:spPr bwMode="auto">
                          <a:xfrm>
                            <a:off x="493" y="723"/>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8" name="Line 1092"/>
                        <wps:cNvCnPr>
                          <a:cxnSpLocks noChangeShapeType="1"/>
                        </wps:cNvCnPr>
                        <wps:spPr bwMode="auto">
                          <a:xfrm flipH="1">
                            <a:off x="431" y="728"/>
                            <a:ext cx="59" cy="1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9" name="Line 1093"/>
                        <wps:cNvCnPr>
                          <a:cxnSpLocks noChangeShapeType="1"/>
                        </wps:cNvCnPr>
                        <wps:spPr bwMode="auto">
                          <a:xfrm flipH="1">
                            <a:off x="429" y="839"/>
                            <a:ext cx="2"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0" name="Line 1094"/>
                        <wps:cNvCnPr>
                          <a:cxnSpLocks noChangeShapeType="1"/>
                        </wps:cNvCnPr>
                        <wps:spPr bwMode="auto">
                          <a:xfrm>
                            <a:off x="337" y="70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1" name="Line 1095"/>
                        <wps:cNvCnPr>
                          <a:cxnSpLocks noChangeShapeType="1"/>
                        </wps:cNvCnPr>
                        <wps:spPr bwMode="auto">
                          <a:xfrm flipH="1" flipV="1">
                            <a:off x="337" y="707"/>
                            <a:ext cx="4"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2" name="Line 1096"/>
                        <wps:cNvCnPr>
                          <a:cxnSpLocks noChangeShapeType="1"/>
                        </wps:cNvCnPr>
                        <wps:spPr bwMode="auto">
                          <a:xfrm>
                            <a:off x="370" y="6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3" name="Line 1097"/>
                        <wps:cNvCnPr>
                          <a:cxnSpLocks noChangeShapeType="1"/>
                        </wps:cNvCnPr>
                        <wps:spPr bwMode="auto">
                          <a:xfrm>
                            <a:off x="370" y="6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4" name="Line 1098"/>
                        <wps:cNvCnPr>
                          <a:cxnSpLocks noChangeShapeType="1"/>
                        </wps:cNvCnPr>
                        <wps:spPr bwMode="auto">
                          <a:xfrm>
                            <a:off x="370" y="6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5" name="Line 1099"/>
                        <wps:cNvCnPr>
                          <a:cxnSpLocks noChangeShapeType="1"/>
                        </wps:cNvCnPr>
                        <wps:spPr bwMode="auto">
                          <a:xfrm flipH="1">
                            <a:off x="484" y="768"/>
                            <a:ext cx="3"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6" name="Line 1100"/>
                        <wps:cNvCnPr>
                          <a:cxnSpLocks noChangeShapeType="1"/>
                        </wps:cNvCnPr>
                        <wps:spPr bwMode="auto">
                          <a:xfrm>
                            <a:off x="481" y="772"/>
                            <a:ext cx="3"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7" name="Line 1101"/>
                        <wps:cNvCnPr>
                          <a:cxnSpLocks noChangeShapeType="1"/>
                        </wps:cNvCnPr>
                        <wps:spPr bwMode="auto">
                          <a:xfrm flipH="1">
                            <a:off x="486" y="769"/>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8" name="Line 1102"/>
                        <wps:cNvCnPr>
                          <a:cxnSpLocks noChangeShapeType="1"/>
                        </wps:cNvCnPr>
                        <wps:spPr bwMode="auto">
                          <a:xfrm flipV="1">
                            <a:off x="484" y="772"/>
                            <a:ext cx="2"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9" name="Line 1103"/>
                        <wps:cNvCnPr>
                          <a:cxnSpLocks noChangeShapeType="1"/>
                        </wps:cNvCnPr>
                        <wps:spPr bwMode="auto">
                          <a:xfrm flipH="1">
                            <a:off x="1035" y="423"/>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0" name="Line 1104"/>
                        <wps:cNvCnPr>
                          <a:cxnSpLocks noChangeShapeType="1"/>
                        </wps:cNvCnPr>
                        <wps:spPr bwMode="auto">
                          <a:xfrm flipH="1">
                            <a:off x="494" y="729"/>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1" name="Line 1105"/>
                        <wps:cNvCnPr>
                          <a:cxnSpLocks noChangeShapeType="1"/>
                        </wps:cNvCnPr>
                        <wps:spPr bwMode="auto">
                          <a:xfrm flipV="1">
                            <a:off x="1019" y="408"/>
                            <a:ext cx="17"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2" name="Line 1106"/>
                        <wps:cNvCnPr>
                          <a:cxnSpLocks noChangeShapeType="1"/>
                        </wps:cNvCnPr>
                        <wps:spPr bwMode="auto">
                          <a:xfrm flipH="1">
                            <a:off x="859" y="351"/>
                            <a:ext cx="68" cy="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3" name="Line 1107"/>
                        <wps:cNvCnPr>
                          <a:cxnSpLocks noChangeShapeType="1"/>
                        </wps:cNvCnPr>
                        <wps:spPr bwMode="auto">
                          <a:xfrm flipH="1" flipV="1">
                            <a:off x="927" y="351"/>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4" name="Line 1108"/>
                        <wps:cNvCnPr>
                          <a:cxnSpLocks noChangeShapeType="1"/>
                        </wps:cNvCnPr>
                        <wps:spPr bwMode="auto">
                          <a:xfrm flipV="1">
                            <a:off x="896" y="384"/>
                            <a:ext cx="27"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5" name="Line 1109"/>
                        <wps:cNvCnPr>
                          <a:cxnSpLocks noChangeShapeType="1"/>
                        </wps:cNvCnPr>
                        <wps:spPr bwMode="auto">
                          <a:xfrm flipH="1">
                            <a:off x="990" y="395"/>
                            <a:ext cx="1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6" name="Line 1110"/>
                        <wps:cNvCnPr>
                          <a:cxnSpLocks noChangeShapeType="1"/>
                        </wps:cNvCnPr>
                        <wps:spPr bwMode="auto">
                          <a:xfrm flipH="1" flipV="1">
                            <a:off x="1017" y="398"/>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7" name="Line 1111"/>
                        <wps:cNvCnPr>
                          <a:cxnSpLocks noChangeShapeType="1"/>
                        </wps:cNvCnPr>
                        <wps:spPr bwMode="auto">
                          <a:xfrm flipV="1">
                            <a:off x="481" y="795"/>
                            <a:ext cx="23"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8" name="Line 1112"/>
                        <wps:cNvCnPr>
                          <a:cxnSpLocks noChangeShapeType="1"/>
                        </wps:cNvCnPr>
                        <wps:spPr bwMode="auto">
                          <a:xfrm flipV="1">
                            <a:off x="1039" y="423"/>
                            <a:ext cx="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9" name="Line 1113"/>
                        <wps:cNvCnPr>
                          <a:cxnSpLocks noChangeShapeType="1"/>
                        </wps:cNvCnPr>
                        <wps:spPr bwMode="auto">
                          <a:xfrm flipH="1">
                            <a:off x="341" y="682"/>
                            <a:ext cx="14"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0" name="Line 1114"/>
                        <wps:cNvCnPr>
                          <a:cxnSpLocks noChangeShapeType="1"/>
                        </wps:cNvCnPr>
                        <wps:spPr bwMode="auto">
                          <a:xfrm>
                            <a:off x="286" y="761"/>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1" name="Line 1115"/>
                        <wps:cNvCnPr>
                          <a:cxnSpLocks noChangeShapeType="1"/>
                        </wps:cNvCnPr>
                        <wps:spPr bwMode="auto">
                          <a:xfrm flipH="1">
                            <a:off x="286" y="757"/>
                            <a:ext cx="2"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2" name="Line 1116"/>
                        <wps:cNvCnPr>
                          <a:cxnSpLocks noChangeShapeType="1"/>
                        </wps:cNvCnPr>
                        <wps:spPr bwMode="auto">
                          <a:xfrm flipH="1" flipV="1">
                            <a:off x="288" y="757"/>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3" name="Line 1117"/>
                        <wps:cNvCnPr>
                          <a:cxnSpLocks noChangeShapeType="1"/>
                        </wps:cNvCnPr>
                        <wps:spPr bwMode="auto">
                          <a:xfrm flipH="1">
                            <a:off x="337" y="680"/>
                            <a:ext cx="14"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4" name="Line 1118"/>
                        <wps:cNvCnPr>
                          <a:cxnSpLocks noChangeShapeType="1"/>
                        </wps:cNvCnPr>
                        <wps:spPr bwMode="auto">
                          <a:xfrm flipH="1">
                            <a:off x="492" y="81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5" name="Line 1119"/>
                        <wps:cNvCnPr>
                          <a:cxnSpLocks noChangeShapeType="1"/>
                        </wps:cNvCnPr>
                        <wps:spPr bwMode="auto">
                          <a:xfrm flipH="1" flipV="1">
                            <a:off x="533" y="803"/>
                            <a:ext cx="10"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6" name="Line 1120"/>
                        <wps:cNvCnPr>
                          <a:cxnSpLocks noChangeShapeType="1"/>
                        </wps:cNvCnPr>
                        <wps:spPr bwMode="auto">
                          <a:xfrm flipV="1">
                            <a:off x="537" y="809"/>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7" name="Line 1121"/>
                        <wps:cNvCnPr>
                          <a:cxnSpLocks noChangeShapeType="1"/>
                        </wps:cNvCnPr>
                        <wps:spPr bwMode="auto">
                          <a:xfrm flipV="1">
                            <a:off x="556" y="798"/>
                            <a:ext cx="11"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8" name="Line 1122"/>
                        <wps:cNvCnPr>
                          <a:cxnSpLocks noChangeShapeType="1"/>
                        </wps:cNvCnPr>
                        <wps:spPr bwMode="auto">
                          <a:xfrm flipV="1">
                            <a:off x="558" y="797"/>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9" name="Line 1123"/>
                        <wps:cNvCnPr>
                          <a:cxnSpLocks noChangeShapeType="1"/>
                        </wps:cNvCnPr>
                        <wps:spPr bwMode="auto">
                          <a:xfrm flipV="1">
                            <a:off x="539" y="812"/>
                            <a:ext cx="2"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0" name="Line 1124"/>
                        <wps:cNvCnPr>
                          <a:cxnSpLocks noChangeShapeType="1"/>
                        </wps:cNvCnPr>
                        <wps:spPr bwMode="auto">
                          <a:xfrm flipV="1">
                            <a:off x="281" y="736"/>
                            <a:ext cx="25"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1" name="Line 1125"/>
                        <wps:cNvCnPr>
                          <a:cxnSpLocks noChangeShapeType="1"/>
                        </wps:cNvCnPr>
                        <wps:spPr bwMode="auto">
                          <a:xfrm>
                            <a:off x="533" y="802"/>
                            <a:ext cx="12"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2" name="Line 1126"/>
                        <wps:cNvCnPr>
                          <a:cxnSpLocks noChangeShapeType="1"/>
                        </wps:cNvCnPr>
                        <wps:spPr bwMode="auto">
                          <a:xfrm flipH="1" flipV="1">
                            <a:off x="537" y="792"/>
                            <a:ext cx="18"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3" name="Line 1127"/>
                        <wps:cNvCnPr>
                          <a:cxnSpLocks noChangeShapeType="1"/>
                        </wps:cNvCnPr>
                        <wps:spPr bwMode="auto">
                          <a:xfrm>
                            <a:off x="539" y="791"/>
                            <a:ext cx="19"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4" name="Line 1128"/>
                        <wps:cNvCnPr>
                          <a:cxnSpLocks noChangeShapeType="1"/>
                        </wps:cNvCnPr>
                        <wps:spPr bwMode="auto">
                          <a:xfrm flipV="1">
                            <a:off x="899" y="388"/>
                            <a:ext cx="22"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5" name="Line 1129"/>
                        <wps:cNvCnPr>
                          <a:cxnSpLocks noChangeShapeType="1"/>
                        </wps:cNvCnPr>
                        <wps:spPr bwMode="auto">
                          <a:xfrm flipH="1" flipV="1">
                            <a:off x="918" y="404"/>
                            <a:ext cx="14"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6" name="Line 1130"/>
                        <wps:cNvCnPr>
                          <a:cxnSpLocks noChangeShapeType="1"/>
                        </wps:cNvCnPr>
                        <wps:spPr bwMode="auto">
                          <a:xfrm flipH="1">
                            <a:off x="918" y="363"/>
                            <a:ext cx="20" cy="4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7" name="Line 1131"/>
                        <wps:cNvCnPr>
                          <a:cxnSpLocks noChangeShapeType="1"/>
                        </wps:cNvCnPr>
                        <wps:spPr bwMode="auto">
                          <a:xfrm flipH="1">
                            <a:off x="961" y="370"/>
                            <a:ext cx="12" cy="3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8" name="Line 1132"/>
                        <wps:cNvCnPr>
                          <a:cxnSpLocks noChangeShapeType="1"/>
                        </wps:cNvCnPr>
                        <wps:spPr bwMode="auto">
                          <a:xfrm flipH="1">
                            <a:off x="918" y="404"/>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9" name="Line 1133"/>
                        <wps:cNvCnPr>
                          <a:cxnSpLocks noChangeShapeType="1"/>
                        </wps:cNvCnPr>
                        <wps:spPr bwMode="auto">
                          <a:xfrm flipV="1">
                            <a:off x="913" y="401"/>
                            <a:ext cx="2"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80" name="Picture 113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245" y="1543"/>
                            <a:ext cx="13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1" name="Picture 113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16" y="540"/>
                            <a:ext cx="3392"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2" name="Line 1136"/>
                        <wps:cNvCnPr>
                          <a:cxnSpLocks noChangeShapeType="1"/>
                        </wps:cNvCnPr>
                        <wps:spPr bwMode="auto">
                          <a:xfrm flipV="1">
                            <a:off x="1046" y="455"/>
                            <a:ext cx="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83" name="Line 1137"/>
                        <wps:cNvCnPr>
                          <a:cxnSpLocks noChangeShapeType="1"/>
                        </wps:cNvCnPr>
                        <wps:spPr bwMode="auto">
                          <a:xfrm flipH="1" flipV="1">
                            <a:off x="964" y="420"/>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84" name="Freeform 1138"/>
                        <wps:cNvSpPr>
                          <a:spLocks/>
                        </wps:cNvSpPr>
                        <wps:spPr bwMode="auto">
                          <a:xfrm>
                            <a:off x="945" y="365"/>
                            <a:ext cx="2" cy="2"/>
                          </a:xfrm>
                          <a:custGeom>
                            <a:avLst/>
                            <a:gdLst>
                              <a:gd name="T0" fmla="+- 0 946 945"/>
                              <a:gd name="T1" fmla="*/ T0 w 1"/>
                              <a:gd name="T2" fmla="+- 0 366 366"/>
                              <a:gd name="T3" fmla="*/ 366 h 2"/>
                              <a:gd name="T4" fmla="+- 0 945 945"/>
                              <a:gd name="T5" fmla="*/ T4 w 1"/>
                              <a:gd name="T6" fmla="+- 0 367 366"/>
                              <a:gd name="T7" fmla="*/ 367 h 2"/>
                              <a:gd name="T8" fmla="+- 0 945 945"/>
                              <a:gd name="T9" fmla="*/ T8 w 1"/>
                              <a:gd name="T10" fmla="+- 0 367 366"/>
                              <a:gd name="T11" fmla="*/ 367 h 2"/>
                              <a:gd name="T12" fmla="+- 0 945 945"/>
                              <a:gd name="T13" fmla="*/ T12 w 1"/>
                              <a:gd name="T14" fmla="+- 0 367 366"/>
                              <a:gd name="T15" fmla="*/ 367 h 2"/>
                            </a:gdLst>
                            <a:ahLst/>
                            <a:cxnLst>
                              <a:cxn ang="0">
                                <a:pos x="T1" y="T3"/>
                              </a:cxn>
                              <a:cxn ang="0">
                                <a:pos x="T5" y="T7"/>
                              </a:cxn>
                              <a:cxn ang="0">
                                <a:pos x="T9" y="T11"/>
                              </a:cxn>
                              <a:cxn ang="0">
                                <a:pos x="T13" y="T15"/>
                              </a:cxn>
                            </a:cxnLst>
                            <a:rect l="0" t="0" r="r" b="b"/>
                            <a:pathLst>
                              <a:path w="1" h="2">
                                <a:moveTo>
                                  <a:pt x="1" y="0"/>
                                </a:move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5" name="Freeform 1139"/>
                        <wps:cNvSpPr>
                          <a:spLocks/>
                        </wps:cNvSpPr>
                        <wps:spPr bwMode="auto">
                          <a:xfrm>
                            <a:off x="939" y="359"/>
                            <a:ext cx="2" cy="5"/>
                          </a:xfrm>
                          <a:custGeom>
                            <a:avLst/>
                            <a:gdLst>
                              <a:gd name="T0" fmla="+- 0 942 940"/>
                              <a:gd name="T1" fmla="*/ T0 w 2"/>
                              <a:gd name="T2" fmla="+- 0 359 359"/>
                              <a:gd name="T3" fmla="*/ 359 h 5"/>
                              <a:gd name="T4" fmla="+- 0 940 940"/>
                              <a:gd name="T5" fmla="*/ T4 w 2"/>
                              <a:gd name="T6" fmla="+- 0 362 359"/>
                              <a:gd name="T7" fmla="*/ 362 h 5"/>
                              <a:gd name="T8" fmla="+- 0 940 940"/>
                              <a:gd name="T9" fmla="*/ T8 w 2"/>
                              <a:gd name="T10" fmla="+- 0 363 359"/>
                              <a:gd name="T11" fmla="*/ 363 h 5"/>
                              <a:gd name="T12" fmla="+- 0 940 940"/>
                              <a:gd name="T13" fmla="*/ T12 w 2"/>
                              <a:gd name="T14" fmla="+- 0 363 359"/>
                              <a:gd name="T15" fmla="*/ 363 h 5"/>
                            </a:gdLst>
                            <a:ahLst/>
                            <a:cxnLst>
                              <a:cxn ang="0">
                                <a:pos x="T1" y="T3"/>
                              </a:cxn>
                              <a:cxn ang="0">
                                <a:pos x="T5" y="T7"/>
                              </a:cxn>
                              <a:cxn ang="0">
                                <a:pos x="T9" y="T11"/>
                              </a:cxn>
                              <a:cxn ang="0">
                                <a:pos x="T13" y="T15"/>
                              </a:cxn>
                            </a:cxnLst>
                            <a:rect l="0" t="0" r="r" b="b"/>
                            <a:pathLst>
                              <a:path w="2" h="5">
                                <a:moveTo>
                                  <a:pt x="2" y="0"/>
                                </a:moveTo>
                                <a:lnTo>
                                  <a:pt x="0" y="3"/>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6" name="Freeform 1140"/>
                        <wps:cNvSpPr>
                          <a:spLocks/>
                        </wps:cNvSpPr>
                        <wps:spPr bwMode="auto">
                          <a:xfrm>
                            <a:off x="951" y="335"/>
                            <a:ext cx="2" cy="3"/>
                          </a:xfrm>
                          <a:custGeom>
                            <a:avLst/>
                            <a:gdLst>
                              <a:gd name="T0" fmla="+- 0 953 952"/>
                              <a:gd name="T1" fmla="*/ T0 w 2"/>
                              <a:gd name="T2" fmla="+- 0 336 336"/>
                              <a:gd name="T3" fmla="*/ 336 h 3"/>
                              <a:gd name="T4" fmla="+- 0 953 952"/>
                              <a:gd name="T5" fmla="*/ T4 w 2"/>
                              <a:gd name="T6" fmla="+- 0 336 336"/>
                              <a:gd name="T7" fmla="*/ 336 h 3"/>
                              <a:gd name="T8" fmla="+- 0 952 952"/>
                              <a:gd name="T9" fmla="*/ T8 w 2"/>
                              <a:gd name="T10" fmla="+- 0 337 336"/>
                              <a:gd name="T11" fmla="*/ 337 h 3"/>
                              <a:gd name="T12" fmla="+- 0 952 952"/>
                              <a:gd name="T13" fmla="*/ T12 w 2"/>
                              <a:gd name="T14" fmla="+- 0 338 336"/>
                              <a:gd name="T15" fmla="*/ 338 h 3"/>
                            </a:gdLst>
                            <a:ahLst/>
                            <a:cxnLst>
                              <a:cxn ang="0">
                                <a:pos x="T1" y="T3"/>
                              </a:cxn>
                              <a:cxn ang="0">
                                <a:pos x="T5" y="T7"/>
                              </a:cxn>
                              <a:cxn ang="0">
                                <a:pos x="T9" y="T11"/>
                              </a:cxn>
                              <a:cxn ang="0">
                                <a:pos x="T13" y="T15"/>
                              </a:cxn>
                            </a:cxnLst>
                            <a:rect l="0" t="0" r="r" b="b"/>
                            <a:pathLst>
                              <a:path w="2" h="3">
                                <a:moveTo>
                                  <a:pt x="1" y="0"/>
                                </a:moveTo>
                                <a:lnTo>
                                  <a:pt x="1" y="0"/>
                                </a:lnTo>
                                <a:lnTo>
                                  <a:pt x="0"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7" name="Freeform 1141"/>
                        <wps:cNvSpPr>
                          <a:spLocks/>
                        </wps:cNvSpPr>
                        <wps:spPr bwMode="auto">
                          <a:xfrm>
                            <a:off x="971" y="314"/>
                            <a:ext cx="2" cy="2"/>
                          </a:xfrm>
                          <a:custGeom>
                            <a:avLst/>
                            <a:gdLst>
                              <a:gd name="T0" fmla="+- 0 973 972"/>
                              <a:gd name="T1" fmla="*/ T0 w 2"/>
                              <a:gd name="T2" fmla="+- 0 315 315"/>
                              <a:gd name="T3" fmla="*/ 315 h 1"/>
                              <a:gd name="T4" fmla="+- 0 972 972"/>
                              <a:gd name="T5" fmla="*/ T4 w 2"/>
                              <a:gd name="T6" fmla="+- 0 315 315"/>
                              <a:gd name="T7" fmla="*/ 315 h 1"/>
                              <a:gd name="T8" fmla="+- 0 972 972"/>
                              <a:gd name="T9" fmla="*/ T8 w 2"/>
                              <a:gd name="T10" fmla="+- 0 315 315"/>
                              <a:gd name="T11" fmla="*/ 315 h 1"/>
                              <a:gd name="T12" fmla="+- 0 972 972"/>
                              <a:gd name="T13" fmla="*/ T12 w 2"/>
                              <a:gd name="T14" fmla="+- 0 316 315"/>
                              <a:gd name="T15" fmla="*/ 316 h 1"/>
                            </a:gdLst>
                            <a:ahLst/>
                            <a:cxnLst>
                              <a:cxn ang="0">
                                <a:pos x="T1" y="T3"/>
                              </a:cxn>
                              <a:cxn ang="0">
                                <a:pos x="T5" y="T7"/>
                              </a:cxn>
                              <a:cxn ang="0">
                                <a:pos x="T9" y="T11"/>
                              </a:cxn>
                              <a:cxn ang="0">
                                <a:pos x="T13" y="T15"/>
                              </a:cxn>
                            </a:cxnLst>
                            <a:rect l="0" t="0" r="r" b="b"/>
                            <a:pathLst>
                              <a:path w="2" h="1">
                                <a:moveTo>
                                  <a:pt x="1" y="0"/>
                                </a:move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8" name="Freeform 1142"/>
                        <wps:cNvSpPr>
                          <a:spLocks/>
                        </wps:cNvSpPr>
                        <wps:spPr bwMode="auto">
                          <a:xfrm>
                            <a:off x="988" y="304"/>
                            <a:ext cx="2" cy="2"/>
                          </a:xfrm>
                          <a:custGeom>
                            <a:avLst/>
                            <a:gdLst>
                              <a:gd name="T0" fmla="+- 0 989 988"/>
                              <a:gd name="T1" fmla="*/ T0 w 1"/>
                              <a:gd name="T2" fmla="+- 0 305 305"/>
                              <a:gd name="T3" fmla="*/ 305 h 1"/>
                              <a:gd name="T4" fmla="+- 0 989 988"/>
                              <a:gd name="T5" fmla="*/ T4 w 1"/>
                              <a:gd name="T6" fmla="+- 0 305 305"/>
                              <a:gd name="T7" fmla="*/ 305 h 1"/>
                              <a:gd name="T8" fmla="+- 0 988 988"/>
                              <a:gd name="T9" fmla="*/ T8 w 1"/>
                              <a:gd name="T10" fmla="+- 0 305 305"/>
                              <a:gd name="T11" fmla="*/ 305 h 1"/>
                            </a:gdLst>
                            <a:ahLst/>
                            <a:cxnLst>
                              <a:cxn ang="0">
                                <a:pos x="T1" y="T3"/>
                              </a:cxn>
                              <a:cxn ang="0">
                                <a:pos x="T5" y="T7"/>
                              </a:cxn>
                              <a:cxn ang="0">
                                <a:pos x="T9" y="T11"/>
                              </a:cxn>
                            </a:cxnLst>
                            <a:rect l="0" t="0" r="r" b="b"/>
                            <a:pathLst>
                              <a:path w="1" h="1">
                                <a:moveTo>
                                  <a:pt x="1" y="0"/>
                                </a:move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9" name="Freeform 1143"/>
                        <wps:cNvSpPr>
                          <a:spLocks/>
                        </wps:cNvSpPr>
                        <wps:spPr bwMode="auto">
                          <a:xfrm>
                            <a:off x="942" y="331"/>
                            <a:ext cx="2" cy="3"/>
                          </a:xfrm>
                          <a:custGeom>
                            <a:avLst/>
                            <a:gdLst>
                              <a:gd name="T0" fmla="+- 0 944 942"/>
                              <a:gd name="T1" fmla="*/ T0 w 2"/>
                              <a:gd name="T2" fmla="+- 0 331 331"/>
                              <a:gd name="T3" fmla="*/ 331 h 3"/>
                              <a:gd name="T4" fmla="+- 0 943 942"/>
                              <a:gd name="T5" fmla="*/ T4 w 2"/>
                              <a:gd name="T6" fmla="+- 0 331 331"/>
                              <a:gd name="T7" fmla="*/ 331 h 3"/>
                              <a:gd name="T8" fmla="+- 0 943 942"/>
                              <a:gd name="T9" fmla="*/ T8 w 2"/>
                              <a:gd name="T10" fmla="+- 0 332 331"/>
                              <a:gd name="T11" fmla="*/ 332 h 3"/>
                              <a:gd name="T12" fmla="+- 0 942 942"/>
                              <a:gd name="T13" fmla="*/ T12 w 2"/>
                              <a:gd name="T14" fmla="+- 0 333 331"/>
                              <a:gd name="T15" fmla="*/ 333 h 3"/>
                            </a:gdLst>
                            <a:ahLst/>
                            <a:cxnLst>
                              <a:cxn ang="0">
                                <a:pos x="T1" y="T3"/>
                              </a:cxn>
                              <a:cxn ang="0">
                                <a:pos x="T5" y="T7"/>
                              </a:cxn>
                              <a:cxn ang="0">
                                <a:pos x="T9" y="T11"/>
                              </a:cxn>
                              <a:cxn ang="0">
                                <a:pos x="T13" y="T15"/>
                              </a:cxn>
                            </a:cxnLst>
                            <a:rect l="0" t="0" r="r" b="b"/>
                            <a:pathLst>
                              <a:path w="2" h="3">
                                <a:moveTo>
                                  <a:pt x="2" y="0"/>
                                </a:moveTo>
                                <a:lnTo>
                                  <a:pt x="1" y="0"/>
                                </a:lnTo>
                                <a:lnTo>
                                  <a:pt x="1"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0" name="Freeform 1144"/>
                        <wps:cNvSpPr>
                          <a:spLocks/>
                        </wps:cNvSpPr>
                        <wps:spPr bwMode="auto">
                          <a:xfrm>
                            <a:off x="930" y="354"/>
                            <a:ext cx="2" cy="4"/>
                          </a:xfrm>
                          <a:custGeom>
                            <a:avLst/>
                            <a:gdLst>
                              <a:gd name="T0" fmla="+- 0 932 931"/>
                              <a:gd name="T1" fmla="*/ T0 w 2"/>
                              <a:gd name="T2" fmla="+- 0 354 354"/>
                              <a:gd name="T3" fmla="*/ 354 h 4"/>
                              <a:gd name="T4" fmla="+- 0 931 931"/>
                              <a:gd name="T5" fmla="*/ T4 w 2"/>
                              <a:gd name="T6" fmla="+- 0 356 354"/>
                              <a:gd name="T7" fmla="*/ 356 h 4"/>
                              <a:gd name="T8" fmla="+- 0 931 931"/>
                              <a:gd name="T9" fmla="*/ T8 w 2"/>
                              <a:gd name="T10" fmla="+- 0 358 354"/>
                              <a:gd name="T11" fmla="*/ 358 h 4"/>
                              <a:gd name="T12" fmla="+- 0 931 931"/>
                              <a:gd name="T13" fmla="*/ T12 w 2"/>
                              <a:gd name="T14" fmla="+- 0 358 354"/>
                              <a:gd name="T15" fmla="*/ 358 h 4"/>
                            </a:gdLst>
                            <a:ahLst/>
                            <a:cxnLst>
                              <a:cxn ang="0">
                                <a:pos x="T1" y="T3"/>
                              </a:cxn>
                              <a:cxn ang="0">
                                <a:pos x="T5" y="T7"/>
                              </a:cxn>
                              <a:cxn ang="0">
                                <a:pos x="T9" y="T11"/>
                              </a:cxn>
                              <a:cxn ang="0">
                                <a:pos x="T13" y="T15"/>
                              </a:cxn>
                            </a:cxnLst>
                            <a:rect l="0" t="0" r="r" b="b"/>
                            <a:pathLst>
                              <a:path w="2" h="4">
                                <a:moveTo>
                                  <a:pt x="1" y="0"/>
                                </a:moveTo>
                                <a:lnTo>
                                  <a:pt x="0" y="2"/>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1" name="Freeform 1145"/>
                        <wps:cNvSpPr>
                          <a:spLocks/>
                        </wps:cNvSpPr>
                        <wps:spPr bwMode="auto">
                          <a:xfrm>
                            <a:off x="962" y="309"/>
                            <a:ext cx="2" cy="2"/>
                          </a:xfrm>
                          <a:custGeom>
                            <a:avLst/>
                            <a:gdLst>
                              <a:gd name="T0" fmla="+- 0 963 962"/>
                              <a:gd name="T1" fmla="*/ T0 w 2"/>
                              <a:gd name="T2" fmla="+- 0 310 310"/>
                              <a:gd name="T3" fmla="*/ 310 h 1"/>
                              <a:gd name="T4" fmla="+- 0 963 962"/>
                              <a:gd name="T5" fmla="*/ T4 w 2"/>
                              <a:gd name="T6" fmla="+- 0 310 310"/>
                              <a:gd name="T7" fmla="*/ 310 h 1"/>
                              <a:gd name="T8" fmla="+- 0 963 962"/>
                              <a:gd name="T9" fmla="*/ T8 w 2"/>
                              <a:gd name="T10" fmla="+- 0 310 310"/>
                              <a:gd name="T11" fmla="*/ 310 h 1"/>
                              <a:gd name="T12" fmla="+- 0 962 962"/>
                              <a:gd name="T13" fmla="*/ T12 w 2"/>
                              <a:gd name="T14" fmla="+- 0 311 310"/>
                              <a:gd name="T15" fmla="*/ 311 h 1"/>
                            </a:gdLst>
                            <a:ahLst/>
                            <a:cxnLst>
                              <a:cxn ang="0">
                                <a:pos x="T1" y="T3"/>
                              </a:cxn>
                              <a:cxn ang="0">
                                <a:pos x="T5" y="T7"/>
                              </a:cxn>
                              <a:cxn ang="0">
                                <a:pos x="T9" y="T11"/>
                              </a:cxn>
                              <a:cxn ang="0">
                                <a:pos x="T13" y="T15"/>
                              </a:cxn>
                            </a:cxnLst>
                            <a:rect l="0" t="0" r="r" b="b"/>
                            <a:pathLst>
                              <a:path w="2" h="1">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2" name="Freeform 1146"/>
                        <wps:cNvSpPr>
                          <a:spLocks/>
                        </wps:cNvSpPr>
                        <wps:spPr bwMode="auto">
                          <a:xfrm>
                            <a:off x="935" y="361"/>
                            <a:ext cx="2" cy="2"/>
                          </a:xfrm>
                          <a:custGeom>
                            <a:avLst/>
                            <a:gdLst>
                              <a:gd name="T0" fmla="+- 0 936 936"/>
                              <a:gd name="T1" fmla="*/ T0 w 1"/>
                              <a:gd name="T2" fmla="+- 0 361 361"/>
                              <a:gd name="T3" fmla="*/ 361 h 2"/>
                              <a:gd name="T4" fmla="+- 0 936 936"/>
                              <a:gd name="T5" fmla="*/ T4 w 1"/>
                              <a:gd name="T6" fmla="+- 0 362 361"/>
                              <a:gd name="T7" fmla="*/ 362 h 2"/>
                              <a:gd name="T8" fmla="+- 0 936 936"/>
                              <a:gd name="T9" fmla="*/ T8 w 1"/>
                              <a:gd name="T10" fmla="+- 0 362 361"/>
                              <a:gd name="T11" fmla="*/ 362 h 2"/>
                            </a:gdLst>
                            <a:ahLst/>
                            <a:cxnLst>
                              <a:cxn ang="0">
                                <a:pos x="T1" y="T3"/>
                              </a:cxn>
                              <a:cxn ang="0">
                                <a:pos x="T5" y="T7"/>
                              </a:cxn>
                              <a:cxn ang="0">
                                <a:pos x="T9" y="T11"/>
                              </a:cxn>
                            </a:cxnLst>
                            <a:rect l="0" t="0" r="r" b="b"/>
                            <a:pathLst>
                              <a:path w="1" h="2">
                                <a:moveTo>
                                  <a:pt x="0" y="0"/>
                                </a:move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3" name="Freeform 1147"/>
                        <wps:cNvSpPr>
                          <a:spLocks/>
                        </wps:cNvSpPr>
                        <wps:spPr bwMode="auto">
                          <a:xfrm>
                            <a:off x="979" y="299"/>
                            <a:ext cx="2" cy="2"/>
                          </a:xfrm>
                          <a:custGeom>
                            <a:avLst/>
                            <a:gdLst>
                              <a:gd name="T0" fmla="+- 0 980 979"/>
                              <a:gd name="T1" fmla="*/ T0 w 1"/>
                              <a:gd name="T2" fmla="+- 0 300 300"/>
                              <a:gd name="T3" fmla="*/ 300 h 1"/>
                              <a:gd name="T4" fmla="+- 0 979 979"/>
                              <a:gd name="T5" fmla="*/ T4 w 1"/>
                              <a:gd name="T6" fmla="+- 0 300 300"/>
                              <a:gd name="T7" fmla="*/ 300 h 1"/>
                              <a:gd name="T8" fmla="+- 0 979 979"/>
                              <a:gd name="T9" fmla="*/ T8 w 1"/>
                              <a:gd name="T10" fmla="+- 0 300 300"/>
                              <a:gd name="T11" fmla="*/ 300 h 1"/>
                            </a:gdLst>
                            <a:ahLst/>
                            <a:cxnLst>
                              <a:cxn ang="0">
                                <a:pos x="T1" y="T3"/>
                              </a:cxn>
                              <a:cxn ang="0">
                                <a:pos x="T5" y="T7"/>
                              </a:cxn>
                              <a:cxn ang="0">
                                <a:pos x="T9" y="T11"/>
                              </a:cxn>
                            </a:cxnLst>
                            <a:rect l="0" t="0" r="r" b="b"/>
                            <a:pathLst>
                              <a:path w="1" h="1">
                                <a:moveTo>
                                  <a:pt x="1"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4" name="Freeform 1148"/>
                        <wps:cNvSpPr>
                          <a:spLocks/>
                        </wps:cNvSpPr>
                        <wps:spPr bwMode="auto">
                          <a:xfrm>
                            <a:off x="993" y="343"/>
                            <a:ext cx="2" cy="2"/>
                          </a:xfrm>
                          <a:custGeom>
                            <a:avLst/>
                            <a:gdLst>
                              <a:gd name="T0" fmla="+- 0 994 993"/>
                              <a:gd name="T1" fmla="*/ T0 w 1"/>
                              <a:gd name="T2" fmla="+- 0 344 343"/>
                              <a:gd name="T3" fmla="*/ 344 h 1"/>
                              <a:gd name="T4" fmla="+- 0 994 993"/>
                              <a:gd name="T5" fmla="*/ T4 w 1"/>
                              <a:gd name="T6" fmla="+- 0 344 343"/>
                              <a:gd name="T7" fmla="*/ 344 h 1"/>
                              <a:gd name="T8" fmla="+- 0 994 993"/>
                              <a:gd name="T9" fmla="*/ T8 w 1"/>
                              <a:gd name="T10" fmla="+- 0 343 343"/>
                              <a:gd name="T11" fmla="*/ 343 h 1"/>
                              <a:gd name="T12" fmla="+- 0 993 993"/>
                              <a:gd name="T13" fmla="*/ T12 w 1"/>
                              <a:gd name="T14" fmla="+- 0 344 343"/>
                              <a:gd name="T15" fmla="*/ 344 h 1"/>
                            </a:gdLst>
                            <a:ahLst/>
                            <a:cxnLst>
                              <a:cxn ang="0">
                                <a:pos x="T1" y="T3"/>
                              </a:cxn>
                              <a:cxn ang="0">
                                <a:pos x="T5" y="T7"/>
                              </a:cxn>
                              <a:cxn ang="0">
                                <a:pos x="T9" y="T11"/>
                              </a:cxn>
                              <a:cxn ang="0">
                                <a:pos x="T13" y="T15"/>
                              </a:cxn>
                            </a:cxnLst>
                            <a:rect l="0" t="0" r="r" b="b"/>
                            <a:pathLst>
                              <a:path w="1" h="1">
                                <a:moveTo>
                                  <a:pt x="1" y="1"/>
                                </a:moveTo>
                                <a:lnTo>
                                  <a:pt x="1" y="1"/>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5" name="Freeform 1149"/>
                        <wps:cNvSpPr>
                          <a:spLocks/>
                        </wps:cNvSpPr>
                        <wps:spPr bwMode="auto">
                          <a:xfrm>
                            <a:off x="991" y="347"/>
                            <a:ext cx="2" cy="4"/>
                          </a:xfrm>
                          <a:custGeom>
                            <a:avLst/>
                            <a:gdLst>
                              <a:gd name="T0" fmla="+- 0 992 992"/>
                              <a:gd name="T1" fmla="*/ T0 w 2"/>
                              <a:gd name="T2" fmla="+- 0 350 347"/>
                              <a:gd name="T3" fmla="*/ 350 h 4"/>
                              <a:gd name="T4" fmla="+- 0 992 992"/>
                              <a:gd name="T5" fmla="*/ T4 w 2"/>
                              <a:gd name="T6" fmla="+- 0 349 347"/>
                              <a:gd name="T7" fmla="*/ 349 h 4"/>
                              <a:gd name="T8" fmla="+- 0 993 992"/>
                              <a:gd name="T9" fmla="*/ T8 w 2"/>
                              <a:gd name="T10" fmla="+- 0 348 347"/>
                              <a:gd name="T11" fmla="*/ 348 h 4"/>
                              <a:gd name="T12" fmla="+- 0 993 992"/>
                              <a:gd name="T13" fmla="*/ T12 w 2"/>
                              <a:gd name="T14" fmla="+- 0 347 347"/>
                              <a:gd name="T15" fmla="*/ 347 h 4"/>
                            </a:gdLst>
                            <a:ahLst/>
                            <a:cxnLst>
                              <a:cxn ang="0">
                                <a:pos x="T1" y="T3"/>
                              </a:cxn>
                              <a:cxn ang="0">
                                <a:pos x="T5" y="T7"/>
                              </a:cxn>
                              <a:cxn ang="0">
                                <a:pos x="T9" y="T11"/>
                              </a:cxn>
                              <a:cxn ang="0">
                                <a:pos x="T13" y="T15"/>
                              </a:cxn>
                            </a:cxnLst>
                            <a:rect l="0" t="0" r="r" b="b"/>
                            <a:pathLst>
                              <a:path w="2" h="4">
                                <a:moveTo>
                                  <a:pt x="0" y="3"/>
                                </a:moveTo>
                                <a:lnTo>
                                  <a:pt x="0" y="2"/>
                                </a:ln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6" name="Freeform 1150"/>
                        <wps:cNvSpPr>
                          <a:spLocks/>
                        </wps:cNvSpPr>
                        <wps:spPr bwMode="auto">
                          <a:xfrm>
                            <a:off x="981" y="366"/>
                            <a:ext cx="3" cy="6"/>
                          </a:xfrm>
                          <a:custGeom>
                            <a:avLst/>
                            <a:gdLst>
                              <a:gd name="T0" fmla="+- 0 981 981"/>
                              <a:gd name="T1" fmla="*/ T0 w 3"/>
                              <a:gd name="T2" fmla="+- 0 371 366"/>
                              <a:gd name="T3" fmla="*/ 371 h 6"/>
                              <a:gd name="T4" fmla="+- 0 982 981"/>
                              <a:gd name="T5" fmla="*/ T4 w 3"/>
                              <a:gd name="T6" fmla="+- 0 370 366"/>
                              <a:gd name="T7" fmla="*/ 370 h 6"/>
                              <a:gd name="T8" fmla="+- 0 983 981"/>
                              <a:gd name="T9" fmla="*/ T8 w 3"/>
                              <a:gd name="T10" fmla="+- 0 368 366"/>
                              <a:gd name="T11" fmla="*/ 368 h 6"/>
                              <a:gd name="T12" fmla="+- 0 984 981"/>
                              <a:gd name="T13" fmla="*/ T12 w 3"/>
                              <a:gd name="T14" fmla="+- 0 366 366"/>
                              <a:gd name="T15" fmla="*/ 366 h 6"/>
                            </a:gdLst>
                            <a:ahLst/>
                            <a:cxnLst>
                              <a:cxn ang="0">
                                <a:pos x="T1" y="T3"/>
                              </a:cxn>
                              <a:cxn ang="0">
                                <a:pos x="T5" y="T7"/>
                              </a:cxn>
                              <a:cxn ang="0">
                                <a:pos x="T9" y="T11"/>
                              </a:cxn>
                              <a:cxn ang="0">
                                <a:pos x="T13" y="T15"/>
                              </a:cxn>
                            </a:cxnLst>
                            <a:rect l="0" t="0" r="r" b="b"/>
                            <a:pathLst>
                              <a:path w="3" h="6">
                                <a:moveTo>
                                  <a:pt x="0" y="5"/>
                                </a:moveTo>
                                <a:lnTo>
                                  <a:pt x="1" y="4"/>
                                </a:lnTo>
                                <a:lnTo>
                                  <a:pt x="2" y="2"/>
                                </a:lnTo>
                                <a:lnTo>
                                  <a:pt x="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7" name="Freeform 1151"/>
                        <wps:cNvSpPr>
                          <a:spLocks/>
                        </wps:cNvSpPr>
                        <wps:spPr bwMode="auto">
                          <a:xfrm>
                            <a:off x="961" y="367"/>
                            <a:ext cx="2" cy="2"/>
                          </a:xfrm>
                          <a:custGeom>
                            <a:avLst/>
                            <a:gdLst>
                              <a:gd name="T0" fmla="+- 0 962 962"/>
                              <a:gd name="T1" fmla="*/ T0 w 1"/>
                              <a:gd name="T2" fmla="+- 0 369 368"/>
                              <a:gd name="T3" fmla="*/ 369 h 1"/>
                              <a:gd name="T4" fmla="+- 0 962 962"/>
                              <a:gd name="T5" fmla="*/ T4 w 1"/>
                              <a:gd name="T6" fmla="+- 0 368 368"/>
                              <a:gd name="T7" fmla="*/ 368 h 1"/>
                              <a:gd name="T8" fmla="+- 0 962 962"/>
                              <a:gd name="T9" fmla="*/ T8 w 1"/>
                              <a:gd name="T10" fmla="+- 0 368 368"/>
                              <a:gd name="T11" fmla="*/ 368 h 1"/>
                              <a:gd name="T12" fmla="+- 0 962 962"/>
                              <a:gd name="T13" fmla="*/ T12 w 1"/>
                              <a:gd name="T14" fmla="+- 0 368 368"/>
                              <a:gd name="T15" fmla="*/ 368 h 1"/>
                            </a:gdLst>
                            <a:ahLst/>
                            <a:cxnLst>
                              <a:cxn ang="0">
                                <a:pos x="T1" y="T3"/>
                              </a:cxn>
                              <a:cxn ang="0">
                                <a:pos x="T5" y="T7"/>
                              </a:cxn>
                              <a:cxn ang="0">
                                <a:pos x="T9" y="T11"/>
                              </a:cxn>
                              <a:cxn ang="0">
                                <a:pos x="T13" y="T15"/>
                              </a:cxn>
                            </a:cxnLst>
                            <a:rect l="0" t="0" r="r" b="b"/>
                            <a:pathLst>
                              <a:path w="1" h="1">
                                <a:moveTo>
                                  <a:pt x="0" y="1"/>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8" name="Freeform 1152"/>
                        <wps:cNvSpPr>
                          <a:spLocks/>
                        </wps:cNvSpPr>
                        <wps:spPr bwMode="auto">
                          <a:xfrm>
                            <a:off x="954" y="370"/>
                            <a:ext cx="2" cy="2"/>
                          </a:xfrm>
                          <a:custGeom>
                            <a:avLst/>
                            <a:gdLst>
                              <a:gd name="T0" fmla="+- 0 955 955"/>
                              <a:gd name="T1" fmla="*/ T0 w 1"/>
                              <a:gd name="T2" fmla="+- 0 371 371"/>
                              <a:gd name="T3" fmla="*/ 371 h 2"/>
                              <a:gd name="T4" fmla="+- 0 955 955"/>
                              <a:gd name="T5" fmla="*/ T4 w 1"/>
                              <a:gd name="T6" fmla="+- 0 372 371"/>
                              <a:gd name="T7" fmla="*/ 372 h 2"/>
                              <a:gd name="T8" fmla="+- 0 955 955"/>
                              <a:gd name="T9" fmla="*/ T8 w 1"/>
                              <a:gd name="T10" fmla="+- 0 372 371"/>
                              <a:gd name="T11" fmla="*/ 372 h 2"/>
                            </a:gdLst>
                            <a:ahLst/>
                            <a:cxnLst>
                              <a:cxn ang="0">
                                <a:pos x="T1" y="T3"/>
                              </a:cxn>
                              <a:cxn ang="0">
                                <a:pos x="T5" y="T7"/>
                              </a:cxn>
                              <a:cxn ang="0">
                                <a:pos x="T9" y="T11"/>
                              </a:cxn>
                            </a:cxnLst>
                            <a:rect l="0" t="0" r="r" b="b"/>
                            <a:pathLst>
                              <a:path w="1" h="2">
                                <a:moveTo>
                                  <a:pt x="0" y="0"/>
                                </a:move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9" name="Freeform 1153"/>
                        <wps:cNvSpPr>
                          <a:spLocks/>
                        </wps:cNvSpPr>
                        <wps:spPr bwMode="auto">
                          <a:xfrm>
                            <a:off x="957" y="363"/>
                            <a:ext cx="2" cy="3"/>
                          </a:xfrm>
                          <a:custGeom>
                            <a:avLst/>
                            <a:gdLst>
                              <a:gd name="T0" fmla="+- 0 958 958"/>
                              <a:gd name="T1" fmla="*/ T0 w 1"/>
                              <a:gd name="T2" fmla="+- 0 366 363"/>
                              <a:gd name="T3" fmla="*/ 366 h 3"/>
                              <a:gd name="T4" fmla="+- 0 958 958"/>
                              <a:gd name="T5" fmla="*/ T4 w 1"/>
                              <a:gd name="T6" fmla="+- 0 365 363"/>
                              <a:gd name="T7" fmla="*/ 365 h 3"/>
                              <a:gd name="T8" fmla="+- 0 958 958"/>
                              <a:gd name="T9" fmla="*/ T8 w 1"/>
                              <a:gd name="T10" fmla="+- 0 364 363"/>
                              <a:gd name="T11" fmla="*/ 364 h 3"/>
                              <a:gd name="T12" fmla="+- 0 958 958"/>
                              <a:gd name="T13" fmla="*/ T12 w 1"/>
                              <a:gd name="T14" fmla="+- 0 364 363"/>
                              <a:gd name="T15" fmla="*/ 364 h 3"/>
                              <a:gd name="T16" fmla="+- 0 958 958"/>
                              <a:gd name="T17" fmla="*/ T16 w 1"/>
                              <a:gd name="T18" fmla="+- 0 364 363"/>
                              <a:gd name="T19" fmla="*/ 364 h 3"/>
                              <a:gd name="T20" fmla="+- 0 958 958"/>
                              <a:gd name="T21" fmla="*/ T20 w 1"/>
                              <a:gd name="T22" fmla="+- 0 364 363"/>
                              <a:gd name="T23" fmla="*/ 364 h 3"/>
                            </a:gdLst>
                            <a:ahLst/>
                            <a:cxnLst>
                              <a:cxn ang="0">
                                <a:pos x="T1" y="T3"/>
                              </a:cxn>
                              <a:cxn ang="0">
                                <a:pos x="T5" y="T7"/>
                              </a:cxn>
                              <a:cxn ang="0">
                                <a:pos x="T9" y="T11"/>
                              </a:cxn>
                              <a:cxn ang="0">
                                <a:pos x="T13" y="T15"/>
                              </a:cxn>
                              <a:cxn ang="0">
                                <a:pos x="T17" y="T19"/>
                              </a:cxn>
                              <a:cxn ang="0">
                                <a:pos x="T21" y="T23"/>
                              </a:cxn>
                            </a:cxnLst>
                            <a:rect l="0" t="0" r="r" b="b"/>
                            <a:pathLst>
                              <a:path w="1" h="3">
                                <a:moveTo>
                                  <a:pt x="0" y="3"/>
                                </a:moveTo>
                                <a:lnTo>
                                  <a:pt x="0" y="2"/>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0" name="Freeform 1154"/>
                        <wps:cNvSpPr>
                          <a:spLocks/>
                        </wps:cNvSpPr>
                        <wps:spPr bwMode="auto">
                          <a:xfrm>
                            <a:off x="949" y="364"/>
                            <a:ext cx="2" cy="5"/>
                          </a:xfrm>
                          <a:custGeom>
                            <a:avLst/>
                            <a:gdLst>
                              <a:gd name="T0" fmla="+- 0 951 949"/>
                              <a:gd name="T1" fmla="*/ T0 w 2"/>
                              <a:gd name="T2" fmla="+- 0 364 364"/>
                              <a:gd name="T3" fmla="*/ 364 h 5"/>
                              <a:gd name="T4" fmla="+- 0 950 949"/>
                              <a:gd name="T5" fmla="*/ T4 w 2"/>
                              <a:gd name="T6" fmla="+- 0 367 364"/>
                              <a:gd name="T7" fmla="*/ 367 h 5"/>
                              <a:gd name="T8" fmla="+- 0 949 949"/>
                              <a:gd name="T9" fmla="*/ T8 w 2"/>
                              <a:gd name="T10" fmla="+- 0 369 364"/>
                              <a:gd name="T11" fmla="*/ 369 h 5"/>
                              <a:gd name="T12" fmla="+- 0 950 949"/>
                              <a:gd name="T13" fmla="*/ T12 w 2"/>
                              <a:gd name="T14" fmla="+- 0 368 364"/>
                              <a:gd name="T15" fmla="*/ 368 h 5"/>
                            </a:gdLst>
                            <a:ahLst/>
                            <a:cxnLst>
                              <a:cxn ang="0">
                                <a:pos x="T1" y="T3"/>
                              </a:cxn>
                              <a:cxn ang="0">
                                <a:pos x="T5" y="T7"/>
                              </a:cxn>
                              <a:cxn ang="0">
                                <a:pos x="T9" y="T11"/>
                              </a:cxn>
                              <a:cxn ang="0">
                                <a:pos x="T13" y="T15"/>
                              </a:cxn>
                            </a:cxnLst>
                            <a:rect l="0" t="0" r="r" b="b"/>
                            <a:pathLst>
                              <a:path w="2" h="5">
                                <a:moveTo>
                                  <a:pt x="2" y="0"/>
                                </a:moveTo>
                                <a:lnTo>
                                  <a:pt x="1" y="3"/>
                                </a:lnTo>
                                <a:lnTo>
                                  <a:pt x="0" y="5"/>
                                </a:lnTo>
                                <a:lnTo>
                                  <a:pt x="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1" name="Freeform 1155"/>
                        <wps:cNvSpPr>
                          <a:spLocks/>
                        </wps:cNvSpPr>
                        <wps:spPr bwMode="auto">
                          <a:xfrm>
                            <a:off x="961" y="340"/>
                            <a:ext cx="2" cy="3"/>
                          </a:xfrm>
                          <a:custGeom>
                            <a:avLst/>
                            <a:gdLst>
                              <a:gd name="T0" fmla="+- 0 963 961"/>
                              <a:gd name="T1" fmla="*/ T0 w 2"/>
                              <a:gd name="T2" fmla="+- 0 341 341"/>
                              <a:gd name="T3" fmla="*/ 341 h 3"/>
                              <a:gd name="T4" fmla="+- 0 962 961"/>
                              <a:gd name="T5" fmla="*/ T4 w 2"/>
                              <a:gd name="T6" fmla="+- 0 341 341"/>
                              <a:gd name="T7" fmla="*/ 341 h 3"/>
                              <a:gd name="T8" fmla="+- 0 962 961"/>
                              <a:gd name="T9" fmla="*/ T8 w 2"/>
                              <a:gd name="T10" fmla="+- 0 342 341"/>
                              <a:gd name="T11" fmla="*/ 342 h 3"/>
                              <a:gd name="T12" fmla="+- 0 961 961"/>
                              <a:gd name="T13" fmla="*/ T12 w 2"/>
                              <a:gd name="T14" fmla="+- 0 343 341"/>
                              <a:gd name="T15" fmla="*/ 343 h 3"/>
                            </a:gdLst>
                            <a:ahLst/>
                            <a:cxnLst>
                              <a:cxn ang="0">
                                <a:pos x="T1" y="T3"/>
                              </a:cxn>
                              <a:cxn ang="0">
                                <a:pos x="T5" y="T7"/>
                              </a:cxn>
                              <a:cxn ang="0">
                                <a:pos x="T9" y="T11"/>
                              </a:cxn>
                              <a:cxn ang="0">
                                <a:pos x="T13" y="T15"/>
                              </a:cxn>
                            </a:cxnLst>
                            <a:rect l="0" t="0" r="r" b="b"/>
                            <a:pathLst>
                              <a:path w="2" h="3">
                                <a:moveTo>
                                  <a:pt x="2" y="0"/>
                                </a:moveTo>
                                <a:lnTo>
                                  <a:pt x="1" y="0"/>
                                </a:lnTo>
                                <a:lnTo>
                                  <a:pt x="1"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2" name="Freeform 1156"/>
                        <wps:cNvSpPr>
                          <a:spLocks/>
                        </wps:cNvSpPr>
                        <wps:spPr bwMode="auto">
                          <a:xfrm>
                            <a:off x="981" y="319"/>
                            <a:ext cx="2" cy="2"/>
                          </a:xfrm>
                          <a:custGeom>
                            <a:avLst/>
                            <a:gdLst>
                              <a:gd name="T0" fmla="+- 0 982 981"/>
                              <a:gd name="T1" fmla="*/ T0 w 2"/>
                              <a:gd name="T2" fmla="+- 0 320 320"/>
                              <a:gd name="T3" fmla="*/ 320 h 1"/>
                              <a:gd name="T4" fmla="+- 0 982 981"/>
                              <a:gd name="T5" fmla="*/ T4 w 2"/>
                              <a:gd name="T6" fmla="+- 0 320 320"/>
                              <a:gd name="T7" fmla="*/ 320 h 1"/>
                              <a:gd name="T8" fmla="+- 0 982 981"/>
                              <a:gd name="T9" fmla="*/ T8 w 2"/>
                              <a:gd name="T10" fmla="+- 0 320 320"/>
                              <a:gd name="T11" fmla="*/ 320 h 1"/>
                              <a:gd name="T12" fmla="+- 0 981 981"/>
                              <a:gd name="T13" fmla="*/ T12 w 2"/>
                              <a:gd name="T14" fmla="+- 0 321 320"/>
                              <a:gd name="T15" fmla="*/ 321 h 1"/>
                            </a:gdLst>
                            <a:ahLst/>
                            <a:cxnLst>
                              <a:cxn ang="0">
                                <a:pos x="T1" y="T3"/>
                              </a:cxn>
                              <a:cxn ang="0">
                                <a:pos x="T5" y="T7"/>
                              </a:cxn>
                              <a:cxn ang="0">
                                <a:pos x="T9" y="T11"/>
                              </a:cxn>
                              <a:cxn ang="0">
                                <a:pos x="T13" y="T15"/>
                              </a:cxn>
                            </a:cxnLst>
                            <a:rect l="0" t="0" r="r" b="b"/>
                            <a:pathLst>
                              <a:path w="2" h="1">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3" name="Freeform 1157"/>
                        <wps:cNvSpPr>
                          <a:spLocks/>
                        </wps:cNvSpPr>
                        <wps:spPr bwMode="auto">
                          <a:xfrm>
                            <a:off x="997" y="309"/>
                            <a:ext cx="2" cy="2"/>
                          </a:xfrm>
                          <a:custGeom>
                            <a:avLst/>
                            <a:gdLst>
                              <a:gd name="T0" fmla="+- 0 998 998"/>
                              <a:gd name="T1" fmla="*/ T0 w 1"/>
                              <a:gd name="T2" fmla="+- 0 310 310"/>
                              <a:gd name="T3" fmla="*/ 310 h 1"/>
                              <a:gd name="T4" fmla="+- 0 998 998"/>
                              <a:gd name="T5" fmla="*/ T4 w 1"/>
                              <a:gd name="T6" fmla="+- 0 310 310"/>
                              <a:gd name="T7" fmla="*/ 310 h 1"/>
                              <a:gd name="T8" fmla="+- 0 998 998"/>
                              <a:gd name="T9" fmla="*/ T8 w 1"/>
                              <a:gd name="T10" fmla="+- 0 310 310"/>
                              <a:gd name="T11" fmla="*/ 310 h 1"/>
                            </a:gdLst>
                            <a:ahLst/>
                            <a:cxnLst>
                              <a:cxn ang="0">
                                <a:pos x="T1" y="T3"/>
                              </a:cxn>
                              <a:cxn ang="0">
                                <a:pos x="T5" y="T7"/>
                              </a:cxn>
                              <a:cxn ang="0">
                                <a:pos x="T9" y="T11"/>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4" name="Freeform 1158"/>
                        <wps:cNvSpPr>
                          <a:spLocks/>
                        </wps:cNvSpPr>
                        <wps:spPr bwMode="auto">
                          <a:xfrm>
                            <a:off x="995" y="317"/>
                            <a:ext cx="10" cy="20"/>
                          </a:xfrm>
                          <a:custGeom>
                            <a:avLst/>
                            <a:gdLst>
                              <a:gd name="T0" fmla="+- 0 995 995"/>
                              <a:gd name="T1" fmla="*/ T0 w 10"/>
                              <a:gd name="T2" fmla="+- 0 337 318"/>
                              <a:gd name="T3" fmla="*/ 337 h 20"/>
                              <a:gd name="T4" fmla="+- 0 997 995"/>
                              <a:gd name="T5" fmla="*/ T4 w 10"/>
                              <a:gd name="T6" fmla="+- 0 335 318"/>
                              <a:gd name="T7" fmla="*/ 335 h 20"/>
                              <a:gd name="T8" fmla="+- 0 1000 995"/>
                              <a:gd name="T9" fmla="*/ T8 w 10"/>
                              <a:gd name="T10" fmla="+- 0 331 318"/>
                              <a:gd name="T11" fmla="*/ 331 h 20"/>
                              <a:gd name="T12" fmla="+- 0 1002 995"/>
                              <a:gd name="T13" fmla="*/ T12 w 10"/>
                              <a:gd name="T14" fmla="+- 0 327 318"/>
                              <a:gd name="T15" fmla="*/ 327 h 20"/>
                              <a:gd name="T16" fmla="+- 0 1004 995"/>
                              <a:gd name="T17" fmla="*/ T16 w 10"/>
                              <a:gd name="T18" fmla="+- 0 322 318"/>
                              <a:gd name="T19" fmla="*/ 322 h 20"/>
                              <a:gd name="T20" fmla="+- 0 1005 995"/>
                              <a:gd name="T21" fmla="*/ T20 w 10"/>
                              <a:gd name="T22" fmla="+- 0 319 318"/>
                              <a:gd name="T23" fmla="*/ 319 h 20"/>
                              <a:gd name="T24" fmla="+- 0 1005 995"/>
                              <a:gd name="T25" fmla="*/ T24 w 10"/>
                              <a:gd name="T26" fmla="+- 0 318 318"/>
                              <a:gd name="T27" fmla="*/ 318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0" y="19"/>
                                </a:moveTo>
                                <a:lnTo>
                                  <a:pt x="2" y="17"/>
                                </a:lnTo>
                                <a:lnTo>
                                  <a:pt x="5" y="13"/>
                                </a:lnTo>
                                <a:lnTo>
                                  <a:pt x="7" y="9"/>
                                </a:lnTo>
                                <a:lnTo>
                                  <a:pt x="9" y="4"/>
                                </a:lnTo>
                                <a:lnTo>
                                  <a:pt x="10" y="1"/>
                                </a:lnTo>
                                <a:lnTo>
                                  <a:pt x="1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5" name="Freeform 1159"/>
                        <wps:cNvSpPr>
                          <a:spLocks/>
                        </wps:cNvSpPr>
                        <wps:spPr bwMode="auto">
                          <a:xfrm>
                            <a:off x="993" y="337"/>
                            <a:ext cx="2" cy="2"/>
                          </a:xfrm>
                          <a:custGeom>
                            <a:avLst/>
                            <a:gdLst>
                              <a:gd name="T0" fmla="+- 0 994 993"/>
                              <a:gd name="T1" fmla="*/ T0 w 1"/>
                              <a:gd name="T2" fmla="+- 0 338 338"/>
                              <a:gd name="T3" fmla="*/ 338 h 2"/>
                              <a:gd name="T4" fmla="+- 0 994 993"/>
                              <a:gd name="T5" fmla="*/ T4 w 1"/>
                              <a:gd name="T6" fmla="+- 0 338 338"/>
                              <a:gd name="T7" fmla="*/ 338 h 2"/>
                              <a:gd name="T8" fmla="+- 0 994 993"/>
                              <a:gd name="T9" fmla="*/ T8 w 1"/>
                              <a:gd name="T10" fmla="+- 0 338 338"/>
                              <a:gd name="T11" fmla="*/ 338 h 2"/>
                              <a:gd name="T12" fmla="+- 0 993 993"/>
                              <a:gd name="T13" fmla="*/ T12 w 1"/>
                              <a:gd name="T14" fmla="+- 0 339 338"/>
                              <a:gd name="T15" fmla="*/ 339 h 2"/>
                              <a:gd name="T16" fmla="+- 0 993 993"/>
                              <a:gd name="T17" fmla="*/ T16 w 1"/>
                              <a:gd name="T18" fmla="+- 0 339 338"/>
                              <a:gd name="T19" fmla="*/ 339 h 2"/>
                              <a:gd name="T20" fmla="+- 0 993 993"/>
                              <a:gd name="T21" fmla="*/ T20 w 1"/>
                              <a:gd name="T22" fmla="+- 0 339 338"/>
                              <a:gd name="T23" fmla="*/ 339 h 2"/>
                            </a:gdLst>
                            <a:ahLst/>
                            <a:cxnLst>
                              <a:cxn ang="0">
                                <a:pos x="T1" y="T3"/>
                              </a:cxn>
                              <a:cxn ang="0">
                                <a:pos x="T5" y="T7"/>
                              </a:cxn>
                              <a:cxn ang="0">
                                <a:pos x="T9" y="T11"/>
                              </a:cxn>
                              <a:cxn ang="0">
                                <a:pos x="T13" y="T15"/>
                              </a:cxn>
                              <a:cxn ang="0">
                                <a:pos x="T17" y="T19"/>
                              </a:cxn>
                              <a:cxn ang="0">
                                <a:pos x="T21" y="T23"/>
                              </a:cxn>
                            </a:cxnLst>
                            <a:rect l="0" t="0" r="r" b="b"/>
                            <a:pathLst>
                              <a:path w="1" h="2">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6" name="Freeform 1160"/>
                        <wps:cNvSpPr>
                          <a:spLocks/>
                        </wps:cNvSpPr>
                        <wps:spPr bwMode="auto">
                          <a:xfrm>
                            <a:off x="990" y="344"/>
                            <a:ext cx="2" cy="2"/>
                          </a:xfrm>
                          <a:custGeom>
                            <a:avLst/>
                            <a:gdLst>
                              <a:gd name="T0" fmla="+- 0 991 990"/>
                              <a:gd name="T1" fmla="*/ T0 w 1"/>
                              <a:gd name="T2" fmla="+- 0 345 345"/>
                              <a:gd name="T3" fmla="*/ 345 h 2"/>
                              <a:gd name="T4" fmla="+- 0 990 990"/>
                              <a:gd name="T5" fmla="*/ T4 w 1"/>
                              <a:gd name="T6" fmla="+- 0 345 345"/>
                              <a:gd name="T7" fmla="*/ 345 h 2"/>
                              <a:gd name="T8" fmla="+- 0 990 990"/>
                              <a:gd name="T9" fmla="*/ T8 w 1"/>
                              <a:gd name="T10" fmla="+- 0 345 345"/>
                              <a:gd name="T11" fmla="*/ 345 h 2"/>
                              <a:gd name="T12" fmla="+- 0 990 990"/>
                              <a:gd name="T13" fmla="*/ T12 w 1"/>
                              <a:gd name="T14" fmla="+- 0 346 345"/>
                              <a:gd name="T15" fmla="*/ 346 h 2"/>
                            </a:gdLst>
                            <a:ahLst/>
                            <a:cxnLst>
                              <a:cxn ang="0">
                                <a:pos x="T1" y="T3"/>
                              </a:cxn>
                              <a:cxn ang="0">
                                <a:pos x="T5" y="T7"/>
                              </a:cxn>
                              <a:cxn ang="0">
                                <a:pos x="T9" y="T11"/>
                              </a:cxn>
                              <a:cxn ang="0">
                                <a:pos x="T13" y="T15"/>
                              </a:cxn>
                            </a:cxnLst>
                            <a:rect l="0" t="0" r="r" b="b"/>
                            <a:pathLst>
                              <a:path w="1" h="2">
                                <a:moveTo>
                                  <a:pt x="1" y="0"/>
                                </a:move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7" name="Freeform 1161"/>
                        <wps:cNvSpPr>
                          <a:spLocks/>
                        </wps:cNvSpPr>
                        <wps:spPr bwMode="auto">
                          <a:xfrm>
                            <a:off x="951" y="336"/>
                            <a:ext cx="2" cy="3"/>
                          </a:xfrm>
                          <a:custGeom>
                            <a:avLst/>
                            <a:gdLst>
                              <a:gd name="T0" fmla="+- 0 953 952"/>
                              <a:gd name="T1" fmla="*/ T0 w 2"/>
                              <a:gd name="T2" fmla="+- 0 336 336"/>
                              <a:gd name="T3" fmla="*/ 336 h 3"/>
                              <a:gd name="T4" fmla="+- 0 953 952"/>
                              <a:gd name="T5" fmla="*/ T4 w 2"/>
                              <a:gd name="T6" fmla="+- 0 337 336"/>
                              <a:gd name="T7" fmla="*/ 337 h 3"/>
                              <a:gd name="T8" fmla="+- 0 952 952"/>
                              <a:gd name="T9" fmla="*/ T8 w 2"/>
                              <a:gd name="T10" fmla="+- 0 338 336"/>
                              <a:gd name="T11" fmla="*/ 338 h 3"/>
                              <a:gd name="T12" fmla="+- 0 952 952"/>
                              <a:gd name="T13" fmla="*/ T12 w 2"/>
                              <a:gd name="T14" fmla="+- 0 339 336"/>
                              <a:gd name="T15" fmla="*/ 339 h 3"/>
                            </a:gdLst>
                            <a:ahLst/>
                            <a:cxnLst>
                              <a:cxn ang="0">
                                <a:pos x="T1" y="T3"/>
                              </a:cxn>
                              <a:cxn ang="0">
                                <a:pos x="T5" y="T7"/>
                              </a:cxn>
                              <a:cxn ang="0">
                                <a:pos x="T9" y="T11"/>
                              </a:cxn>
                              <a:cxn ang="0">
                                <a:pos x="T13" y="T15"/>
                              </a:cxn>
                            </a:cxnLst>
                            <a:rect l="0" t="0" r="r" b="b"/>
                            <a:pathLst>
                              <a:path w="2" h="3">
                                <a:moveTo>
                                  <a:pt x="1" y="0"/>
                                </a:moveTo>
                                <a:lnTo>
                                  <a:pt x="1" y="1"/>
                                </a:lnTo>
                                <a:lnTo>
                                  <a:pt x="0" y="2"/>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8" name="Freeform 1162"/>
                        <wps:cNvSpPr>
                          <a:spLocks/>
                        </wps:cNvSpPr>
                        <wps:spPr bwMode="auto">
                          <a:xfrm>
                            <a:off x="940" y="359"/>
                            <a:ext cx="2" cy="4"/>
                          </a:xfrm>
                          <a:custGeom>
                            <a:avLst/>
                            <a:gdLst>
                              <a:gd name="T0" fmla="+- 0 942 940"/>
                              <a:gd name="T1" fmla="*/ T0 w 2"/>
                              <a:gd name="T2" fmla="+- 0 359 359"/>
                              <a:gd name="T3" fmla="*/ 359 h 4"/>
                              <a:gd name="T4" fmla="+- 0 941 940"/>
                              <a:gd name="T5" fmla="*/ T4 w 2"/>
                              <a:gd name="T6" fmla="+- 0 361 359"/>
                              <a:gd name="T7" fmla="*/ 361 h 4"/>
                              <a:gd name="T8" fmla="+- 0 940 940"/>
                              <a:gd name="T9" fmla="*/ T8 w 2"/>
                              <a:gd name="T10" fmla="+- 0 363 359"/>
                              <a:gd name="T11" fmla="*/ 363 h 4"/>
                              <a:gd name="T12" fmla="+- 0 941 940"/>
                              <a:gd name="T13" fmla="*/ T12 w 2"/>
                              <a:gd name="T14" fmla="+- 0 363 359"/>
                              <a:gd name="T15" fmla="*/ 363 h 4"/>
                            </a:gdLst>
                            <a:ahLst/>
                            <a:cxnLst>
                              <a:cxn ang="0">
                                <a:pos x="T1" y="T3"/>
                              </a:cxn>
                              <a:cxn ang="0">
                                <a:pos x="T5" y="T7"/>
                              </a:cxn>
                              <a:cxn ang="0">
                                <a:pos x="T9" y="T11"/>
                              </a:cxn>
                              <a:cxn ang="0">
                                <a:pos x="T13" y="T15"/>
                              </a:cxn>
                            </a:cxnLst>
                            <a:rect l="0" t="0" r="r" b="b"/>
                            <a:pathLst>
                              <a:path w="2" h="4">
                                <a:moveTo>
                                  <a:pt x="2" y="0"/>
                                </a:moveTo>
                                <a:lnTo>
                                  <a:pt x="1" y="2"/>
                                </a:lnTo>
                                <a:lnTo>
                                  <a:pt x="0" y="4"/>
                                </a:lnTo>
                                <a:lnTo>
                                  <a:pt x="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9" name="Freeform 1163"/>
                        <wps:cNvSpPr>
                          <a:spLocks/>
                        </wps:cNvSpPr>
                        <wps:spPr bwMode="auto">
                          <a:xfrm>
                            <a:off x="971" y="315"/>
                            <a:ext cx="2" cy="2"/>
                          </a:xfrm>
                          <a:custGeom>
                            <a:avLst/>
                            <a:gdLst>
                              <a:gd name="T0" fmla="+- 0 973 972"/>
                              <a:gd name="T1" fmla="*/ T0 w 2"/>
                              <a:gd name="T2" fmla="+- 0 315 315"/>
                              <a:gd name="T3" fmla="*/ 315 h 1"/>
                              <a:gd name="T4" fmla="+- 0 973 972"/>
                              <a:gd name="T5" fmla="*/ T4 w 2"/>
                              <a:gd name="T6" fmla="+- 0 315 315"/>
                              <a:gd name="T7" fmla="*/ 315 h 1"/>
                              <a:gd name="T8" fmla="+- 0 972 972"/>
                              <a:gd name="T9" fmla="*/ T8 w 2"/>
                              <a:gd name="T10" fmla="+- 0 316 315"/>
                              <a:gd name="T11" fmla="*/ 316 h 1"/>
                              <a:gd name="T12" fmla="+- 0 972 972"/>
                              <a:gd name="T13" fmla="*/ T12 w 2"/>
                              <a:gd name="T14" fmla="+- 0 316 315"/>
                              <a:gd name="T15" fmla="*/ 316 h 1"/>
                            </a:gdLst>
                            <a:ahLst/>
                            <a:cxnLst>
                              <a:cxn ang="0">
                                <a:pos x="T1" y="T3"/>
                              </a:cxn>
                              <a:cxn ang="0">
                                <a:pos x="T5" y="T7"/>
                              </a:cxn>
                              <a:cxn ang="0">
                                <a:pos x="T9" y="T11"/>
                              </a:cxn>
                              <a:cxn ang="0">
                                <a:pos x="T13" y="T15"/>
                              </a:cxn>
                            </a:cxnLst>
                            <a:rect l="0" t="0" r="r" b="b"/>
                            <a:pathLst>
                              <a:path w="2" h="1">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0" name="Freeform 1164"/>
                        <wps:cNvSpPr>
                          <a:spLocks/>
                        </wps:cNvSpPr>
                        <wps:spPr bwMode="auto">
                          <a:xfrm>
                            <a:off x="945" y="366"/>
                            <a:ext cx="2" cy="2"/>
                          </a:xfrm>
                          <a:custGeom>
                            <a:avLst/>
                            <a:gdLst>
                              <a:gd name="T0" fmla="+- 0 946 945"/>
                              <a:gd name="T1" fmla="*/ T0 w 1"/>
                              <a:gd name="T2" fmla="+- 0 366 366"/>
                              <a:gd name="T3" fmla="*/ 366 h 2"/>
                              <a:gd name="T4" fmla="+- 0 946 945"/>
                              <a:gd name="T5" fmla="*/ T4 w 1"/>
                              <a:gd name="T6" fmla="+- 0 367 366"/>
                              <a:gd name="T7" fmla="*/ 367 h 2"/>
                              <a:gd name="T8" fmla="+- 0 945 945"/>
                              <a:gd name="T9" fmla="*/ T8 w 1"/>
                              <a:gd name="T10" fmla="+- 0 367 366"/>
                              <a:gd name="T11" fmla="*/ 367 h 2"/>
                            </a:gdLst>
                            <a:ahLst/>
                            <a:cxnLst>
                              <a:cxn ang="0">
                                <a:pos x="T1" y="T3"/>
                              </a:cxn>
                              <a:cxn ang="0">
                                <a:pos x="T5" y="T7"/>
                              </a:cxn>
                              <a:cxn ang="0">
                                <a:pos x="T9" y="T11"/>
                              </a:cxn>
                            </a:cxnLst>
                            <a:rect l="0" t="0" r="r" b="b"/>
                            <a:pathLst>
                              <a:path w="1" h="2">
                                <a:moveTo>
                                  <a:pt x="1" y="0"/>
                                </a:moveTo>
                                <a:lnTo>
                                  <a:pt x="1" y="1"/>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1" name="Freeform 1165"/>
                        <wps:cNvSpPr>
                          <a:spLocks/>
                        </wps:cNvSpPr>
                        <wps:spPr bwMode="auto">
                          <a:xfrm>
                            <a:off x="988" y="304"/>
                            <a:ext cx="2" cy="2"/>
                          </a:xfrm>
                          <a:custGeom>
                            <a:avLst/>
                            <a:gdLst>
                              <a:gd name="T0" fmla="+- 0 989 989"/>
                              <a:gd name="T1" fmla="*/ T0 w 1"/>
                              <a:gd name="T2" fmla="+- 0 305 305"/>
                              <a:gd name="T3" fmla="*/ 305 h 1"/>
                              <a:gd name="T4" fmla="+- 0 989 989"/>
                              <a:gd name="T5" fmla="*/ T4 w 1"/>
                              <a:gd name="T6" fmla="+- 0 305 305"/>
                              <a:gd name="T7" fmla="*/ 305 h 1"/>
                              <a:gd name="T8" fmla="+- 0 989 989"/>
                              <a:gd name="T9" fmla="*/ T8 w 1"/>
                              <a:gd name="T10" fmla="+- 0 305 305"/>
                              <a:gd name="T11" fmla="*/ 305 h 1"/>
                            </a:gdLst>
                            <a:ahLst/>
                            <a:cxnLst>
                              <a:cxn ang="0">
                                <a:pos x="T1" y="T3"/>
                              </a:cxn>
                              <a:cxn ang="0">
                                <a:pos x="T5" y="T7"/>
                              </a:cxn>
                              <a:cxn ang="0">
                                <a:pos x="T9" y="T11"/>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2" name="Freeform 1166"/>
                        <wps:cNvSpPr>
                          <a:spLocks/>
                        </wps:cNvSpPr>
                        <wps:spPr bwMode="auto">
                          <a:xfrm>
                            <a:off x="900" y="401"/>
                            <a:ext cx="2" cy="2"/>
                          </a:xfrm>
                          <a:custGeom>
                            <a:avLst/>
                            <a:gdLst>
                              <a:gd name="T0" fmla="+- 0 900 900"/>
                              <a:gd name="T1" fmla="*/ T0 w 1"/>
                              <a:gd name="T2" fmla="+- 0 401 401"/>
                              <a:gd name="T3" fmla="*/ 401 h 1"/>
                              <a:gd name="T4" fmla="+- 0 900 900"/>
                              <a:gd name="T5" fmla="*/ T4 w 1"/>
                              <a:gd name="T6" fmla="+- 0 401 401"/>
                              <a:gd name="T7" fmla="*/ 401 h 1"/>
                            </a:gdLst>
                            <a:ahLst/>
                            <a:cxnLst>
                              <a:cxn ang="0">
                                <a:pos x="T1" y="T3"/>
                              </a:cxn>
                              <a:cxn ang="0">
                                <a:pos x="T5" y="T7"/>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3" name="Freeform 1167"/>
                        <wps:cNvSpPr>
                          <a:spLocks/>
                        </wps:cNvSpPr>
                        <wps:spPr bwMode="auto">
                          <a:xfrm>
                            <a:off x="694" y="378"/>
                            <a:ext cx="27" cy="9"/>
                          </a:xfrm>
                          <a:custGeom>
                            <a:avLst/>
                            <a:gdLst>
                              <a:gd name="T0" fmla="+- 0 721 694"/>
                              <a:gd name="T1" fmla="*/ T0 w 27"/>
                              <a:gd name="T2" fmla="+- 0 387 378"/>
                              <a:gd name="T3" fmla="*/ 387 h 9"/>
                              <a:gd name="T4" fmla="+- 0 696 694"/>
                              <a:gd name="T5" fmla="*/ T4 w 27"/>
                              <a:gd name="T6" fmla="+- 0 378 378"/>
                              <a:gd name="T7" fmla="*/ 378 h 9"/>
                              <a:gd name="T8" fmla="+- 0 694 694"/>
                              <a:gd name="T9" fmla="*/ T8 w 27"/>
                              <a:gd name="T10" fmla="+- 0 379 378"/>
                              <a:gd name="T11" fmla="*/ 379 h 9"/>
                            </a:gdLst>
                            <a:ahLst/>
                            <a:cxnLst>
                              <a:cxn ang="0">
                                <a:pos x="T1" y="T3"/>
                              </a:cxn>
                              <a:cxn ang="0">
                                <a:pos x="T5" y="T7"/>
                              </a:cxn>
                              <a:cxn ang="0">
                                <a:pos x="T9" y="T11"/>
                              </a:cxn>
                            </a:cxnLst>
                            <a:rect l="0" t="0" r="r" b="b"/>
                            <a:pathLst>
                              <a:path w="27" h="9">
                                <a:moveTo>
                                  <a:pt x="27" y="9"/>
                                </a:move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 name="Freeform 1168"/>
                        <wps:cNvSpPr>
                          <a:spLocks/>
                        </wps:cNvSpPr>
                        <wps:spPr bwMode="auto">
                          <a:xfrm>
                            <a:off x="690" y="379"/>
                            <a:ext cx="2" cy="2"/>
                          </a:xfrm>
                          <a:custGeom>
                            <a:avLst/>
                            <a:gdLst>
                              <a:gd name="T0" fmla="+- 0 691 691"/>
                              <a:gd name="T1" fmla="*/ T0 w 1"/>
                              <a:gd name="T2" fmla="+- 0 380 380"/>
                              <a:gd name="T3" fmla="*/ 380 h 1"/>
                              <a:gd name="T4" fmla="+- 0 691 691"/>
                              <a:gd name="T5" fmla="*/ T4 w 1"/>
                              <a:gd name="T6" fmla="+- 0 380 380"/>
                              <a:gd name="T7" fmla="*/ 380 h 1"/>
                              <a:gd name="T8" fmla="+- 0 691 691"/>
                              <a:gd name="T9" fmla="*/ T8 w 1"/>
                              <a:gd name="T10" fmla="+- 0 380 380"/>
                              <a:gd name="T11" fmla="*/ 380 h 1"/>
                            </a:gdLst>
                            <a:ahLst/>
                            <a:cxnLst>
                              <a:cxn ang="0">
                                <a:pos x="T1" y="T3"/>
                              </a:cxn>
                              <a:cxn ang="0">
                                <a:pos x="T5" y="T7"/>
                              </a:cxn>
                              <a:cxn ang="0">
                                <a:pos x="T9" y="T11"/>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5" name="Freeform 1169"/>
                        <wps:cNvSpPr>
                          <a:spLocks/>
                        </wps:cNvSpPr>
                        <wps:spPr bwMode="auto">
                          <a:xfrm>
                            <a:off x="1036" y="408"/>
                            <a:ext cx="8" cy="15"/>
                          </a:xfrm>
                          <a:custGeom>
                            <a:avLst/>
                            <a:gdLst>
                              <a:gd name="T0" fmla="+- 0 1041 1036"/>
                              <a:gd name="T1" fmla="*/ T0 w 8"/>
                              <a:gd name="T2" fmla="+- 0 423 408"/>
                              <a:gd name="T3" fmla="*/ 423 h 15"/>
                              <a:gd name="T4" fmla="+- 0 1043 1036"/>
                              <a:gd name="T5" fmla="*/ T4 w 8"/>
                              <a:gd name="T6" fmla="+- 0 417 408"/>
                              <a:gd name="T7" fmla="*/ 417 h 15"/>
                              <a:gd name="T8" fmla="+- 0 1041 1036"/>
                              <a:gd name="T9" fmla="*/ T8 w 8"/>
                              <a:gd name="T10" fmla="+- 0 411 408"/>
                              <a:gd name="T11" fmla="*/ 411 h 15"/>
                              <a:gd name="T12" fmla="+- 0 1036 1036"/>
                              <a:gd name="T13" fmla="*/ T12 w 8"/>
                              <a:gd name="T14" fmla="+- 0 408 408"/>
                              <a:gd name="T15" fmla="*/ 408 h 15"/>
                            </a:gdLst>
                            <a:ahLst/>
                            <a:cxnLst>
                              <a:cxn ang="0">
                                <a:pos x="T1" y="T3"/>
                              </a:cxn>
                              <a:cxn ang="0">
                                <a:pos x="T5" y="T7"/>
                              </a:cxn>
                              <a:cxn ang="0">
                                <a:pos x="T9" y="T11"/>
                              </a:cxn>
                              <a:cxn ang="0">
                                <a:pos x="T13" y="T15"/>
                              </a:cxn>
                            </a:cxnLst>
                            <a:rect l="0" t="0" r="r" b="b"/>
                            <a:pathLst>
                              <a:path w="8" h="15">
                                <a:moveTo>
                                  <a:pt x="5" y="15"/>
                                </a:moveTo>
                                <a:lnTo>
                                  <a:pt x="7" y="9"/>
                                </a:lnTo>
                                <a:lnTo>
                                  <a:pt x="5"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 name="Freeform 1170"/>
                        <wps:cNvSpPr>
                          <a:spLocks/>
                        </wps:cNvSpPr>
                        <wps:spPr bwMode="auto">
                          <a:xfrm>
                            <a:off x="1005" y="394"/>
                            <a:ext cx="12" cy="4"/>
                          </a:xfrm>
                          <a:custGeom>
                            <a:avLst/>
                            <a:gdLst>
                              <a:gd name="T0" fmla="+- 0 1017 1005"/>
                              <a:gd name="T1" fmla="*/ T0 w 12"/>
                              <a:gd name="T2" fmla="+- 0 398 394"/>
                              <a:gd name="T3" fmla="*/ 398 h 4"/>
                              <a:gd name="T4" fmla="+- 0 1014 1005"/>
                              <a:gd name="T5" fmla="*/ T4 w 12"/>
                              <a:gd name="T6" fmla="+- 0 397 394"/>
                              <a:gd name="T7" fmla="*/ 397 h 4"/>
                              <a:gd name="T8" fmla="+- 0 1012 1005"/>
                              <a:gd name="T9" fmla="*/ T8 w 12"/>
                              <a:gd name="T10" fmla="+- 0 396 394"/>
                              <a:gd name="T11" fmla="*/ 396 h 4"/>
                              <a:gd name="T12" fmla="+- 0 1010 1005"/>
                              <a:gd name="T13" fmla="*/ T12 w 12"/>
                              <a:gd name="T14" fmla="+- 0 395 394"/>
                              <a:gd name="T15" fmla="*/ 395 h 4"/>
                              <a:gd name="T16" fmla="+- 0 1007 1005"/>
                              <a:gd name="T17" fmla="*/ T16 w 12"/>
                              <a:gd name="T18" fmla="+- 0 395 394"/>
                              <a:gd name="T19" fmla="*/ 395 h 4"/>
                              <a:gd name="T20" fmla="+- 0 1006 1005"/>
                              <a:gd name="T21" fmla="*/ T20 w 12"/>
                              <a:gd name="T22" fmla="+- 0 394 394"/>
                              <a:gd name="T23" fmla="*/ 394 h 4"/>
                              <a:gd name="T24" fmla="+- 0 1005 1005"/>
                              <a:gd name="T25" fmla="*/ T24 w 12"/>
                              <a:gd name="T26" fmla="+- 0 395 394"/>
                              <a:gd name="T27" fmla="*/ 395 h 4"/>
                            </a:gdLst>
                            <a:ahLst/>
                            <a:cxnLst>
                              <a:cxn ang="0">
                                <a:pos x="T1" y="T3"/>
                              </a:cxn>
                              <a:cxn ang="0">
                                <a:pos x="T5" y="T7"/>
                              </a:cxn>
                              <a:cxn ang="0">
                                <a:pos x="T9" y="T11"/>
                              </a:cxn>
                              <a:cxn ang="0">
                                <a:pos x="T13" y="T15"/>
                              </a:cxn>
                              <a:cxn ang="0">
                                <a:pos x="T17" y="T19"/>
                              </a:cxn>
                              <a:cxn ang="0">
                                <a:pos x="T21" y="T23"/>
                              </a:cxn>
                              <a:cxn ang="0">
                                <a:pos x="T25" y="T27"/>
                              </a:cxn>
                            </a:cxnLst>
                            <a:rect l="0" t="0" r="r" b="b"/>
                            <a:pathLst>
                              <a:path w="12" h="4">
                                <a:moveTo>
                                  <a:pt x="12" y="4"/>
                                </a:moveTo>
                                <a:lnTo>
                                  <a:pt x="9" y="3"/>
                                </a:lnTo>
                                <a:lnTo>
                                  <a:pt x="7" y="2"/>
                                </a:lnTo>
                                <a:lnTo>
                                  <a:pt x="5" y="1"/>
                                </a:lnTo>
                                <a:lnTo>
                                  <a:pt x="2" y="1"/>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7" name="Freeform 1171"/>
                        <wps:cNvSpPr>
                          <a:spLocks/>
                        </wps:cNvSpPr>
                        <wps:spPr bwMode="auto">
                          <a:xfrm>
                            <a:off x="917" y="349"/>
                            <a:ext cx="10" cy="2"/>
                          </a:xfrm>
                          <a:custGeom>
                            <a:avLst/>
                            <a:gdLst>
                              <a:gd name="T0" fmla="+- 0 927 917"/>
                              <a:gd name="T1" fmla="*/ T0 w 10"/>
                              <a:gd name="T2" fmla="+- 0 351 349"/>
                              <a:gd name="T3" fmla="*/ 351 h 2"/>
                              <a:gd name="T4" fmla="+- 0 924 917"/>
                              <a:gd name="T5" fmla="*/ T4 w 10"/>
                              <a:gd name="T6" fmla="+- 0 349 349"/>
                              <a:gd name="T7" fmla="*/ 349 h 2"/>
                              <a:gd name="T8" fmla="+- 0 920 917"/>
                              <a:gd name="T9" fmla="*/ T8 w 10"/>
                              <a:gd name="T10" fmla="+- 0 349 349"/>
                              <a:gd name="T11" fmla="*/ 349 h 2"/>
                              <a:gd name="T12" fmla="+- 0 917 917"/>
                              <a:gd name="T13" fmla="*/ T12 w 10"/>
                              <a:gd name="T14" fmla="+- 0 351 349"/>
                              <a:gd name="T15" fmla="*/ 351 h 2"/>
                            </a:gdLst>
                            <a:ahLst/>
                            <a:cxnLst>
                              <a:cxn ang="0">
                                <a:pos x="T1" y="T3"/>
                              </a:cxn>
                              <a:cxn ang="0">
                                <a:pos x="T5" y="T7"/>
                              </a:cxn>
                              <a:cxn ang="0">
                                <a:pos x="T9" y="T11"/>
                              </a:cxn>
                              <a:cxn ang="0">
                                <a:pos x="T13" y="T15"/>
                              </a:cxn>
                            </a:cxnLst>
                            <a:rect l="0" t="0" r="r" b="b"/>
                            <a:pathLst>
                              <a:path w="10" h="2">
                                <a:moveTo>
                                  <a:pt x="10" y="2"/>
                                </a:moveTo>
                                <a:lnTo>
                                  <a:pt x="7" y="0"/>
                                </a:lnTo>
                                <a:lnTo>
                                  <a:pt x="3" y="0"/>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 name="Freeform 1172"/>
                        <wps:cNvSpPr>
                          <a:spLocks/>
                        </wps:cNvSpPr>
                        <wps:spPr bwMode="auto">
                          <a:xfrm>
                            <a:off x="973" y="363"/>
                            <a:ext cx="3" cy="7"/>
                          </a:xfrm>
                          <a:custGeom>
                            <a:avLst/>
                            <a:gdLst>
                              <a:gd name="T0" fmla="+- 0 973 973"/>
                              <a:gd name="T1" fmla="*/ T0 w 3"/>
                              <a:gd name="T2" fmla="+- 0 370 364"/>
                              <a:gd name="T3" fmla="*/ 370 h 7"/>
                              <a:gd name="T4" fmla="+- 0 975 973"/>
                              <a:gd name="T5" fmla="*/ T4 w 3"/>
                              <a:gd name="T6" fmla="+- 0 366 364"/>
                              <a:gd name="T7" fmla="*/ 366 h 7"/>
                              <a:gd name="T8" fmla="+- 0 975 973"/>
                              <a:gd name="T9" fmla="*/ T8 w 3"/>
                              <a:gd name="T10" fmla="+- 0 364 364"/>
                              <a:gd name="T11" fmla="*/ 364 h 7"/>
                              <a:gd name="T12" fmla="+- 0 975 973"/>
                              <a:gd name="T13" fmla="*/ T12 w 3"/>
                              <a:gd name="T14" fmla="+- 0 364 364"/>
                              <a:gd name="T15" fmla="*/ 364 h 7"/>
                            </a:gdLst>
                            <a:ahLst/>
                            <a:cxnLst>
                              <a:cxn ang="0">
                                <a:pos x="T1" y="T3"/>
                              </a:cxn>
                              <a:cxn ang="0">
                                <a:pos x="T5" y="T7"/>
                              </a:cxn>
                              <a:cxn ang="0">
                                <a:pos x="T9" y="T11"/>
                              </a:cxn>
                              <a:cxn ang="0">
                                <a:pos x="T13" y="T15"/>
                              </a:cxn>
                            </a:cxnLst>
                            <a:rect l="0" t="0" r="r" b="b"/>
                            <a:pathLst>
                              <a:path w="3" h="7">
                                <a:moveTo>
                                  <a:pt x="0" y="6"/>
                                </a:moveTo>
                                <a:lnTo>
                                  <a:pt x="2" y="2"/>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9" name="Freeform 1173"/>
                        <wps:cNvSpPr>
                          <a:spLocks/>
                        </wps:cNvSpPr>
                        <wps:spPr bwMode="auto">
                          <a:xfrm>
                            <a:off x="957" y="399"/>
                            <a:ext cx="4" cy="9"/>
                          </a:xfrm>
                          <a:custGeom>
                            <a:avLst/>
                            <a:gdLst>
                              <a:gd name="T0" fmla="+- 0 957 957"/>
                              <a:gd name="T1" fmla="*/ T0 w 4"/>
                              <a:gd name="T2" fmla="+- 0 409 400"/>
                              <a:gd name="T3" fmla="*/ 409 h 9"/>
                              <a:gd name="T4" fmla="+- 0 958 957"/>
                              <a:gd name="T5" fmla="*/ T4 w 4"/>
                              <a:gd name="T6" fmla="+- 0 406 400"/>
                              <a:gd name="T7" fmla="*/ 406 h 9"/>
                              <a:gd name="T8" fmla="+- 0 960 957"/>
                              <a:gd name="T9" fmla="*/ T8 w 4"/>
                              <a:gd name="T10" fmla="+- 0 403 400"/>
                              <a:gd name="T11" fmla="*/ 403 h 9"/>
                              <a:gd name="T12" fmla="+- 0 961 957"/>
                              <a:gd name="T13" fmla="*/ T12 w 4"/>
                              <a:gd name="T14" fmla="+- 0 400 400"/>
                              <a:gd name="T15" fmla="*/ 400 h 9"/>
                            </a:gdLst>
                            <a:ahLst/>
                            <a:cxnLst>
                              <a:cxn ang="0">
                                <a:pos x="T1" y="T3"/>
                              </a:cxn>
                              <a:cxn ang="0">
                                <a:pos x="T5" y="T7"/>
                              </a:cxn>
                              <a:cxn ang="0">
                                <a:pos x="T9" y="T11"/>
                              </a:cxn>
                              <a:cxn ang="0">
                                <a:pos x="T13" y="T15"/>
                              </a:cxn>
                            </a:cxnLst>
                            <a:rect l="0" t="0" r="r" b="b"/>
                            <a:pathLst>
                              <a:path w="4" h="9">
                                <a:moveTo>
                                  <a:pt x="0" y="9"/>
                                </a:moveTo>
                                <a:lnTo>
                                  <a:pt x="1" y="6"/>
                                </a:lnTo>
                                <a:lnTo>
                                  <a:pt x="3" y="3"/>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0" name="Freeform 1174"/>
                        <wps:cNvSpPr>
                          <a:spLocks/>
                        </wps:cNvSpPr>
                        <wps:spPr bwMode="auto">
                          <a:xfrm>
                            <a:off x="914" y="400"/>
                            <a:ext cx="4" cy="4"/>
                          </a:xfrm>
                          <a:custGeom>
                            <a:avLst/>
                            <a:gdLst>
                              <a:gd name="T0" fmla="+- 0 915 915"/>
                              <a:gd name="T1" fmla="*/ T0 w 4"/>
                              <a:gd name="T2" fmla="+- 0 401 401"/>
                              <a:gd name="T3" fmla="*/ 401 h 4"/>
                              <a:gd name="T4" fmla="+- 0 915 915"/>
                              <a:gd name="T5" fmla="*/ T4 w 4"/>
                              <a:gd name="T6" fmla="+- 0 401 401"/>
                              <a:gd name="T7" fmla="*/ 401 h 4"/>
                              <a:gd name="T8" fmla="+- 0 916 915"/>
                              <a:gd name="T9" fmla="*/ T8 w 4"/>
                              <a:gd name="T10" fmla="+- 0 402 401"/>
                              <a:gd name="T11" fmla="*/ 402 h 4"/>
                              <a:gd name="T12" fmla="+- 0 919 915"/>
                              <a:gd name="T13" fmla="*/ T12 w 4"/>
                              <a:gd name="T14" fmla="+- 0 404 401"/>
                              <a:gd name="T15" fmla="*/ 404 h 4"/>
                            </a:gdLst>
                            <a:ahLst/>
                            <a:cxnLst>
                              <a:cxn ang="0">
                                <a:pos x="T1" y="T3"/>
                              </a:cxn>
                              <a:cxn ang="0">
                                <a:pos x="T5" y="T7"/>
                              </a:cxn>
                              <a:cxn ang="0">
                                <a:pos x="T9" y="T11"/>
                              </a:cxn>
                              <a:cxn ang="0">
                                <a:pos x="T13" y="T15"/>
                              </a:cxn>
                            </a:cxnLst>
                            <a:rect l="0" t="0" r="r" b="b"/>
                            <a:pathLst>
                              <a:path w="4" h="4">
                                <a:moveTo>
                                  <a:pt x="0" y="0"/>
                                </a:moveTo>
                                <a:lnTo>
                                  <a:pt x="0" y="0"/>
                                </a:lnTo>
                                <a:lnTo>
                                  <a:pt x="1" y="1"/>
                                </a:lnTo>
                                <a:lnTo>
                                  <a:pt x="4"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1" name="Freeform 1175"/>
                        <wps:cNvSpPr>
                          <a:spLocks/>
                        </wps:cNvSpPr>
                        <wps:spPr bwMode="auto">
                          <a:xfrm>
                            <a:off x="1052" y="454"/>
                            <a:ext cx="2" cy="2"/>
                          </a:xfrm>
                          <a:custGeom>
                            <a:avLst/>
                            <a:gdLst>
                              <a:gd name="T0" fmla="+- 0 1053 1053"/>
                              <a:gd name="T1" fmla="*/ T0 w 1"/>
                              <a:gd name="T2" fmla="+- 0 456 455"/>
                              <a:gd name="T3" fmla="*/ 456 h 2"/>
                              <a:gd name="T4" fmla="+- 0 1053 1053"/>
                              <a:gd name="T5" fmla="*/ T4 w 1"/>
                              <a:gd name="T6" fmla="+- 0 456 455"/>
                              <a:gd name="T7" fmla="*/ 456 h 2"/>
                              <a:gd name="T8" fmla="+- 0 1053 1053"/>
                              <a:gd name="T9" fmla="*/ T8 w 1"/>
                              <a:gd name="T10" fmla="+- 0 455 455"/>
                              <a:gd name="T11" fmla="*/ 455 h 2"/>
                            </a:gdLst>
                            <a:ahLst/>
                            <a:cxnLst>
                              <a:cxn ang="0">
                                <a:pos x="T1" y="T3"/>
                              </a:cxn>
                              <a:cxn ang="0">
                                <a:pos x="T5" y="T7"/>
                              </a:cxn>
                              <a:cxn ang="0">
                                <a:pos x="T9" y="T11"/>
                              </a:cxn>
                            </a:cxnLst>
                            <a:rect l="0" t="0" r="r" b="b"/>
                            <a:pathLst>
                              <a:path w="1" h="2">
                                <a:moveTo>
                                  <a:pt x="0" y="1"/>
                                </a:moveTo>
                                <a:lnTo>
                                  <a:pt x="0"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2" name="Freeform 1176"/>
                        <wps:cNvSpPr>
                          <a:spLocks/>
                        </wps:cNvSpPr>
                        <wps:spPr bwMode="auto">
                          <a:xfrm>
                            <a:off x="961" y="419"/>
                            <a:ext cx="3" cy="2"/>
                          </a:xfrm>
                          <a:custGeom>
                            <a:avLst/>
                            <a:gdLst>
                              <a:gd name="T0" fmla="+- 0 964 961"/>
                              <a:gd name="T1" fmla="*/ T0 w 3"/>
                              <a:gd name="T2" fmla="+- 0 420 419"/>
                              <a:gd name="T3" fmla="*/ 420 h 1"/>
                              <a:gd name="T4" fmla="+- 0 963 961"/>
                              <a:gd name="T5" fmla="*/ T4 w 3"/>
                              <a:gd name="T6" fmla="+- 0 420 419"/>
                              <a:gd name="T7" fmla="*/ 420 h 1"/>
                              <a:gd name="T8" fmla="+- 0 962 961"/>
                              <a:gd name="T9" fmla="*/ T8 w 3"/>
                              <a:gd name="T10" fmla="+- 0 419 419"/>
                              <a:gd name="T11" fmla="*/ 419 h 1"/>
                              <a:gd name="T12" fmla="+- 0 961 961"/>
                              <a:gd name="T13" fmla="*/ T12 w 3"/>
                              <a:gd name="T14" fmla="+- 0 420 419"/>
                              <a:gd name="T15" fmla="*/ 420 h 1"/>
                            </a:gdLst>
                            <a:ahLst/>
                            <a:cxnLst>
                              <a:cxn ang="0">
                                <a:pos x="T1" y="T3"/>
                              </a:cxn>
                              <a:cxn ang="0">
                                <a:pos x="T5" y="T7"/>
                              </a:cxn>
                              <a:cxn ang="0">
                                <a:pos x="T9" y="T11"/>
                              </a:cxn>
                              <a:cxn ang="0">
                                <a:pos x="T13" y="T15"/>
                              </a:cxn>
                            </a:cxnLst>
                            <a:rect l="0" t="0" r="r" b="b"/>
                            <a:pathLst>
                              <a:path w="3" h="1">
                                <a:moveTo>
                                  <a:pt x="3" y="1"/>
                                </a:moveTo>
                                <a:lnTo>
                                  <a:pt x="2" y="1"/>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3" name="Freeform 1177"/>
                        <wps:cNvSpPr>
                          <a:spLocks/>
                        </wps:cNvSpPr>
                        <wps:spPr bwMode="auto">
                          <a:xfrm>
                            <a:off x="960" y="404"/>
                            <a:ext cx="7" cy="2"/>
                          </a:xfrm>
                          <a:custGeom>
                            <a:avLst/>
                            <a:gdLst>
                              <a:gd name="T0" fmla="+- 0 968 961"/>
                              <a:gd name="T1" fmla="*/ T0 w 7"/>
                              <a:gd name="T2" fmla="+- 0 405 404"/>
                              <a:gd name="T3" fmla="*/ 405 h 1"/>
                              <a:gd name="T4" fmla="+- 0 965 961"/>
                              <a:gd name="T5" fmla="*/ T4 w 7"/>
                              <a:gd name="T6" fmla="+- 0 404 404"/>
                              <a:gd name="T7" fmla="*/ 404 h 1"/>
                              <a:gd name="T8" fmla="+- 0 963 961"/>
                              <a:gd name="T9" fmla="*/ T8 w 7"/>
                              <a:gd name="T10" fmla="+- 0 404 404"/>
                              <a:gd name="T11" fmla="*/ 404 h 1"/>
                              <a:gd name="T12" fmla="+- 0 961 961"/>
                              <a:gd name="T13" fmla="*/ T12 w 7"/>
                              <a:gd name="T14" fmla="+- 0 405 404"/>
                              <a:gd name="T15" fmla="*/ 405 h 1"/>
                            </a:gdLst>
                            <a:ahLst/>
                            <a:cxnLst>
                              <a:cxn ang="0">
                                <a:pos x="T1" y="T3"/>
                              </a:cxn>
                              <a:cxn ang="0">
                                <a:pos x="T5" y="T7"/>
                              </a:cxn>
                              <a:cxn ang="0">
                                <a:pos x="T9" y="T11"/>
                              </a:cxn>
                              <a:cxn ang="0">
                                <a:pos x="T13" y="T15"/>
                              </a:cxn>
                            </a:cxnLst>
                            <a:rect l="0" t="0" r="r" b="b"/>
                            <a:pathLst>
                              <a:path w="7" h="1">
                                <a:moveTo>
                                  <a:pt x="7" y="1"/>
                                </a:moveTo>
                                <a:lnTo>
                                  <a:pt x="4" y="0"/>
                                </a:ln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4" name="Freeform 1178"/>
                        <wps:cNvSpPr>
                          <a:spLocks/>
                        </wps:cNvSpPr>
                        <wps:spPr bwMode="auto">
                          <a:xfrm>
                            <a:off x="959" y="405"/>
                            <a:ext cx="2" cy="2"/>
                          </a:xfrm>
                          <a:custGeom>
                            <a:avLst/>
                            <a:gdLst>
                              <a:gd name="T0" fmla="+- 0 961 960"/>
                              <a:gd name="T1" fmla="*/ T0 w 1"/>
                              <a:gd name="T2" fmla="+- 0 405 405"/>
                              <a:gd name="T3" fmla="*/ 405 h 1"/>
                              <a:gd name="T4" fmla="+- 0 960 960"/>
                              <a:gd name="T5" fmla="*/ T4 w 1"/>
                              <a:gd name="T6" fmla="+- 0 405 405"/>
                              <a:gd name="T7" fmla="*/ 405 h 1"/>
                              <a:gd name="T8" fmla="+- 0 960 960"/>
                              <a:gd name="T9" fmla="*/ T8 w 1"/>
                              <a:gd name="T10" fmla="+- 0 406 405"/>
                              <a:gd name="T11" fmla="*/ 406 h 1"/>
                              <a:gd name="T12" fmla="+- 0 960 960"/>
                              <a:gd name="T13" fmla="*/ T12 w 1"/>
                              <a:gd name="T14" fmla="+- 0 406 405"/>
                              <a:gd name="T15" fmla="*/ 406 h 1"/>
                            </a:gdLst>
                            <a:ahLst/>
                            <a:cxnLst>
                              <a:cxn ang="0">
                                <a:pos x="T1" y="T3"/>
                              </a:cxn>
                              <a:cxn ang="0">
                                <a:pos x="T5" y="T7"/>
                              </a:cxn>
                              <a:cxn ang="0">
                                <a:pos x="T9" y="T11"/>
                              </a:cxn>
                              <a:cxn ang="0">
                                <a:pos x="T13" y="T15"/>
                              </a:cxn>
                            </a:cxnLst>
                            <a:rect l="0" t="0" r="r" b="b"/>
                            <a:pathLst>
                              <a:path w="1" h="1">
                                <a:moveTo>
                                  <a:pt x="1" y="0"/>
                                </a:move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5" name="Freeform 1179"/>
                        <wps:cNvSpPr>
                          <a:spLocks/>
                        </wps:cNvSpPr>
                        <wps:spPr bwMode="auto">
                          <a:xfrm>
                            <a:off x="838" y="387"/>
                            <a:ext cx="26" cy="4"/>
                          </a:xfrm>
                          <a:custGeom>
                            <a:avLst/>
                            <a:gdLst>
                              <a:gd name="T0" fmla="+- 0 865 839"/>
                              <a:gd name="T1" fmla="*/ T0 w 26"/>
                              <a:gd name="T2" fmla="+- 0 390 387"/>
                              <a:gd name="T3" fmla="*/ 390 h 4"/>
                              <a:gd name="T4" fmla="+- 0 848 839"/>
                              <a:gd name="T5" fmla="*/ T4 w 26"/>
                              <a:gd name="T6" fmla="+- 0 387 387"/>
                              <a:gd name="T7" fmla="*/ 387 h 4"/>
                              <a:gd name="T8" fmla="+- 0 847 839"/>
                              <a:gd name="T9" fmla="*/ T8 w 26"/>
                              <a:gd name="T10" fmla="+- 0 387 387"/>
                              <a:gd name="T11" fmla="*/ 387 h 4"/>
                              <a:gd name="T12" fmla="+- 0 840 839"/>
                              <a:gd name="T13" fmla="*/ T12 w 26"/>
                              <a:gd name="T14" fmla="+- 0 389 387"/>
                              <a:gd name="T15" fmla="*/ 389 h 4"/>
                              <a:gd name="T16" fmla="+- 0 840 839"/>
                              <a:gd name="T17" fmla="*/ T16 w 26"/>
                              <a:gd name="T18" fmla="+- 0 389 387"/>
                              <a:gd name="T19" fmla="*/ 389 h 4"/>
                              <a:gd name="T20" fmla="+- 0 839 839"/>
                              <a:gd name="T21" fmla="*/ T20 w 26"/>
                              <a:gd name="T22" fmla="+- 0 389 387"/>
                              <a:gd name="T23" fmla="*/ 389 h 4"/>
                              <a:gd name="T24" fmla="+- 0 839 839"/>
                              <a:gd name="T25" fmla="*/ T24 w 26"/>
                              <a:gd name="T26" fmla="+- 0 389 387"/>
                              <a:gd name="T27" fmla="*/ 389 h 4"/>
                            </a:gdLst>
                            <a:ahLst/>
                            <a:cxnLst>
                              <a:cxn ang="0">
                                <a:pos x="T1" y="T3"/>
                              </a:cxn>
                              <a:cxn ang="0">
                                <a:pos x="T5" y="T7"/>
                              </a:cxn>
                              <a:cxn ang="0">
                                <a:pos x="T9" y="T11"/>
                              </a:cxn>
                              <a:cxn ang="0">
                                <a:pos x="T13" y="T15"/>
                              </a:cxn>
                              <a:cxn ang="0">
                                <a:pos x="T17" y="T19"/>
                              </a:cxn>
                              <a:cxn ang="0">
                                <a:pos x="T21" y="T23"/>
                              </a:cxn>
                              <a:cxn ang="0">
                                <a:pos x="T25" y="T27"/>
                              </a:cxn>
                            </a:cxnLst>
                            <a:rect l="0" t="0" r="r" b="b"/>
                            <a:pathLst>
                              <a:path w="26" h="4">
                                <a:moveTo>
                                  <a:pt x="26" y="3"/>
                                </a:moveTo>
                                <a:lnTo>
                                  <a:pt x="9" y="0"/>
                                </a:lnTo>
                                <a:lnTo>
                                  <a:pt x="8" y="0"/>
                                </a:lnTo>
                                <a:lnTo>
                                  <a:pt x="1" y="2"/>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6" name="Freeform 1180"/>
                        <wps:cNvSpPr>
                          <a:spLocks/>
                        </wps:cNvSpPr>
                        <wps:spPr bwMode="auto">
                          <a:xfrm>
                            <a:off x="956" y="405"/>
                            <a:ext cx="5" cy="5"/>
                          </a:xfrm>
                          <a:custGeom>
                            <a:avLst/>
                            <a:gdLst>
                              <a:gd name="T0" fmla="+- 0 961 956"/>
                              <a:gd name="T1" fmla="*/ T0 w 5"/>
                              <a:gd name="T2" fmla="+- 0 405 405"/>
                              <a:gd name="T3" fmla="*/ 405 h 5"/>
                              <a:gd name="T4" fmla="+- 0 957 956"/>
                              <a:gd name="T5" fmla="*/ T4 w 5"/>
                              <a:gd name="T6" fmla="+- 0 409 405"/>
                              <a:gd name="T7" fmla="*/ 409 h 5"/>
                              <a:gd name="T8" fmla="+- 0 956 956"/>
                              <a:gd name="T9" fmla="*/ T8 w 5"/>
                              <a:gd name="T10" fmla="+- 0 409 405"/>
                              <a:gd name="T11" fmla="*/ 409 h 5"/>
                            </a:gdLst>
                            <a:ahLst/>
                            <a:cxnLst>
                              <a:cxn ang="0">
                                <a:pos x="T1" y="T3"/>
                              </a:cxn>
                              <a:cxn ang="0">
                                <a:pos x="T5" y="T7"/>
                              </a:cxn>
                              <a:cxn ang="0">
                                <a:pos x="T9" y="T11"/>
                              </a:cxn>
                            </a:cxnLst>
                            <a:rect l="0" t="0" r="r" b="b"/>
                            <a:pathLst>
                              <a:path w="5" h="5">
                                <a:moveTo>
                                  <a:pt x="5" y="0"/>
                                </a:moveTo>
                                <a:lnTo>
                                  <a:pt x="1" y="4"/>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7" name="Freeform 1181"/>
                        <wps:cNvSpPr>
                          <a:spLocks/>
                        </wps:cNvSpPr>
                        <wps:spPr bwMode="auto">
                          <a:xfrm>
                            <a:off x="1054" y="435"/>
                            <a:ext cx="6" cy="11"/>
                          </a:xfrm>
                          <a:custGeom>
                            <a:avLst/>
                            <a:gdLst>
                              <a:gd name="T0" fmla="+- 0 1060 1055"/>
                              <a:gd name="T1" fmla="*/ T0 w 6"/>
                              <a:gd name="T2" fmla="+- 0 447 436"/>
                              <a:gd name="T3" fmla="*/ 447 h 11"/>
                              <a:gd name="T4" fmla="+- 0 1060 1055"/>
                              <a:gd name="T5" fmla="*/ T4 w 6"/>
                              <a:gd name="T6" fmla="+- 0 446 436"/>
                              <a:gd name="T7" fmla="*/ 446 h 11"/>
                              <a:gd name="T8" fmla="+- 0 1060 1055"/>
                              <a:gd name="T9" fmla="*/ T8 w 6"/>
                              <a:gd name="T10" fmla="+- 0 445 436"/>
                              <a:gd name="T11" fmla="*/ 445 h 11"/>
                              <a:gd name="T12" fmla="+- 0 1060 1055"/>
                              <a:gd name="T13" fmla="*/ T12 w 6"/>
                              <a:gd name="T14" fmla="+- 0 445 436"/>
                              <a:gd name="T15" fmla="*/ 445 h 11"/>
                              <a:gd name="T16" fmla="+- 0 1060 1055"/>
                              <a:gd name="T17" fmla="*/ T16 w 6"/>
                              <a:gd name="T18" fmla="+- 0 444 436"/>
                              <a:gd name="T19" fmla="*/ 444 h 11"/>
                              <a:gd name="T20" fmla="+- 0 1060 1055"/>
                              <a:gd name="T21" fmla="*/ T20 w 6"/>
                              <a:gd name="T22" fmla="+- 0 443 436"/>
                              <a:gd name="T23" fmla="*/ 443 h 11"/>
                              <a:gd name="T24" fmla="+- 0 1060 1055"/>
                              <a:gd name="T25" fmla="*/ T24 w 6"/>
                              <a:gd name="T26" fmla="+- 0 442 436"/>
                              <a:gd name="T27" fmla="*/ 442 h 11"/>
                              <a:gd name="T28" fmla="+- 0 1060 1055"/>
                              <a:gd name="T29" fmla="*/ T28 w 6"/>
                              <a:gd name="T30" fmla="+- 0 442 436"/>
                              <a:gd name="T31" fmla="*/ 442 h 11"/>
                              <a:gd name="T32" fmla="+- 0 1060 1055"/>
                              <a:gd name="T33" fmla="*/ T32 w 6"/>
                              <a:gd name="T34" fmla="+- 0 441 436"/>
                              <a:gd name="T35" fmla="*/ 441 h 11"/>
                              <a:gd name="T36" fmla="+- 0 1060 1055"/>
                              <a:gd name="T37" fmla="*/ T36 w 6"/>
                              <a:gd name="T38" fmla="+- 0 441 436"/>
                              <a:gd name="T39" fmla="*/ 441 h 11"/>
                              <a:gd name="T40" fmla="+- 0 1059 1055"/>
                              <a:gd name="T41" fmla="*/ T40 w 6"/>
                              <a:gd name="T42" fmla="+- 0 440 436"/>
                              <a:gd name="T43" fmla="*/ 440 h 11"/>
                              <a:gd name="T44" fmla="+- 0 1057 1055"/>
                              <a:gd name="T45" fmla="*/ T44 w 6"/>
                              <a:gd name="T46" fmla="+- 0 438 436"/>
                              <a:gd name="T47" fmla="*/ 438 h 11"/>
                              <a:gd name="T48" fmla="+- 0 1057 1055"/>
                              <a:gd name="T49" fmla="*/ T48 w 6"/>
                              <a:gd name="T50" fmla="+- 0 437 436"/>
                              <a:gd name="T51" fmla="*/ 437 h 11"/>
                              <a:gd name="T52" fmla="+- 0 1056 1055"/>
                              <a:gd name="T53" fmla="*/ T52 w 6"/>
                              <a:gd name="T54" fmla="+- 0 437 436"/>
                              <a:gd name="T55" fmla="*/ 437 h 11"/>
                              <a:gd name="T56" fmla="+- 0 1056 1055"/>
                              <a:gd name="T57" fmla="*/ T56 w 6"/>
                              <a:gd name="T58" fmla="+- 0 437 436"/>
                              <a:gd name="T59" fmla="*/ 437 h 11"/>
                              <a:gd name="T60" fmla="+- 0 1056 1055"/>
                              <a:gd name="T61" fmla="*/ T60 w 6"/>
                              <a:gd name="T62" fmla="+- 0 436 436"/>
                              <a:gd name="T63" fmla="*/ 436 h 11"/>
                              <a:gd name="T64" fmla="+- 0 1055 1055"/>
                              <a:gd name="T65" fmla="*/ T64 w 6"/>
                              <a:gd name="T66" fmla="+- 0 436 436"/>
                              <a:gd name="T67" fmla="*/ 436 h 11"/>
                              <a:gd name="T68" fmla="+- 0 1055 1055"/>
                              <a:gd name="T69" fmla="*/ T68 w 6"/>
                              <a:gd name="T70" fmla="+- 0 436 436"/>
                              <a:gd name="T71" fmla="*/ 43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 h="11">
                                <a:moveTo>
                                  <a:pt x="5" y="11"/>
                                </a:moveTo>
                                <a:lnTo>
                                  <a:pt x="5" y="10"/>
                                </a:lnTo>
                                <a:lnTo>
                                  <a:pt x="5" y="9"/>
                                </a:lnTo>
                                <a:lnTo>
                                  <a:pt x="5" y="8"/>
                                </a:lnTo>
                                <a:lnTo>
                                  <a:pt x="5" y="7"/>
                                </a:lnTo>
                                <a:lnTo>
                                  <a:pt x="5" y="6"/>
                                </a:lnTo>
                                <a:lnTo>
                                  <a:pt x="5" y="5"/>
                                </a:lnTo>
                                <a:lnTo>
                                  <a:pt x="4" y="4"/>
                                </a:lnTo>
                                <a:lnTo>
                                  <a:pt x="2" y="2"/>
                                </a:lnTo>
                                <a:lnTo>
                                  <a:pt x="2" y="1"/>
                                </a:lnTo>
                                <a:lnTo>
                                  <a:pt x="1"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8" name="Freeform 1182"/>
                        <wps:cNvSpPr>
                          <a:spLocks/>
                        </wps:cNvSpPr>
                        <wps:spPr bwMode="auto">
                          <a:xfrm>
                            <a:off x="1056" y="446"/>
                            <a:ext cx="5" cy="12"/>
                          </a:xfrm>
                          <a:custGeom>
                            <a:avLst/>
                            <a:gdLst>
                              <a:gd name="T0" fmla="+- 0 1056 1056"/>
                              <a:gd name="T1" fmla="*/ T0 w 5"/>
                              <a:gd name="T2" fmla="+- 0 458 446"/>
                              <a:gd name="T3" fmla="*/ 458 h 12"/>
                              <a:gd name="T4" fmla="+- 0 1057 1056"/>
                              <a:gd name="T5" fmla="*/ T4 w 5"/>
                              <a:gd name="T6" fmla="+- 0 454 446"/>
                              <a:gd name="T7" fmla="*/ 454 h 12"/>
                              <a:gd name="T8" fmla="+- 0 1059 1056"/>
                              <a:gd name="T9" fmla="*/ T8 w 5"/>
                              <a:gd name="T10" fmla="+- 0 448 446"/>
                              <a:gd name="T11" fmla="*/ 448 h 12"/>
                              <a:gd name="T12" fmla="+- 0 1060 1056"/>
                              <a:gd name="T13" fmla="*/ T12 w 5"/>
                              <a:gd name="T14" fmla="+- 0 446 446"/>
                              <a:gd name="T15" fmla="*/ 446 h 12"/>
                            </a:gdLst>
                            <a:ahLst/>
                            <a:cxnLst>
                              <a:cxn ang="0">
                                <a:pos x="T1" y="T3"/>
                              </a:cxn>
                              <a:cxn ang="0">
                                <a:pos x="T5" y="T7"/>
                              </a:cxn>
                              <a:cxn ang="0">
                                <a:pos x="T9" y="T11"/>
                              </a:cxn>
                              <a:cxn ang="0">
                                <a:pos x="T13" y="T15"/>
                              </a:cxn>
                            </a:cxnLst>
                            <a:rect l="0" t="0" r="r" b="b"/>
                            <a:pathLst>
                              <a:path w="5" h="12">
                                <a:moveTo>
                                  <a:pt x="0" y="12"/>
                                </a:moveTo>
                                <a:lnTo>
                                  <a:pt x="1" y="8"/>
                                </a:lnTo>
                                <a:lnTo>
                                  <a:pt x="3" y="2"/>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9" name="Freeform 1183"/>
                        <wps:cNvSpPr>
                          <a:spLocks/>
                        </wps:cNvSpPr>
                        <wps:spPr bwMode="auto">
                          <a:xfrm>
                            <a:off x="971" y="397"/>
                            <a:ext cx="11" cy="2"/>
                          </a:xfrm>
                          <a:custGeom>
                            <a:avLst/>
                            <a:gdLst>
                              <a:gd name="T0" fmla="+- 0 982 972"/>
                              <a:gd name="T1" fmla="*/ T0 w 11"/>
                              <a:gd name="T2" fmla="+- 0 400 398"/>
                              <a:gd name="T3" fmla="*/ 400 h 2"/>
                              <a:gd name="T4" fmla="+- 0 982 972"/>
                              <a:gd name="T5" fmla="*/ T4 w 11"/>
                              <a:gd name="T6" fmla="+- 0 399 398"/>
                              <a:gd name="T7" fmla="*/ 399 h 2"/>
                              <a:gd name="T8" fmla="+- 0 982 972"/>
                              <a:gd name="T9" fmla="*/ T8 w 11"/>
                              <a:gd name="T10" fmla="+- 0 399 398"/>
                              <a:gd name="T11" fmla="*/ 399 h 2"/>
                              <a:gd name="T12" fmla="+- 0 981 972"/>
                              <a:gd name="T13" fmla="*/ T12 w 11"/>
                              <a:gd name="T14" fmla="+- 0 399 398"/>
                              <a:gd name="T15" fmla="*/ 399 h 2"/>
                              <a:gd name="T16" fmla="+- 0 976 972"/>
                              <a:gd name="T17" fmla="*/ T16 w 11"/>
                              <a:gd name="T18" fmla="+- 0 398 398"/>
                              <a:gd name="T19" fmla="*/ 398 h 2"/>
                              <a:gd name="T20" fmla="+- 0 975 972"/>
                              <a:gd name="T21" fmla="*/ T20 w 11"/>
                              <a:gd name="T22" fmla="+- 0 398 398"/>
                              <a:gd name="T23" fmla="*/ 398 h 2"/>
                              <a:gd name="T24" fmla="+- 0 975 972"/>
                              <a:gd name="T25" fmla="*/ T24 w 11"/>
                              <a:gd name="T26" fmla="+- 0 398 398"/>
                              <a:gd name="T27" fmla="*/ 398 h 2"/>
                              <a:gd name="T28" fmla="+- 0 974 972"/>
                              <a:gd name="T29" fmla="*/ T28 w 11"/>
                              <a:gd name="T30" fmla="+- 0 398 398"/>
                              <a:gd name="T31" fmla="*/ 398 h 2"/>
                              <a:gd name="T32" fmla="+- 0 973 972"/>
                              <a:gd name="T33" fmla="*/ T32 w 11"/>
                              <a:gd name="T34" fmla="+- 0 399 398"/>
                              <a:gd name="T35" fmla="*/ 399 h 2"/>
                              <a:gd name="T36" fmla="+- 0 972 972"/>
                              <a:gd name="T37" fmla="*/ T36 w 11"/>
                              <a:gd name="T38" fmla="+- 0 399 398"/>
                              <a:gd name="T39" fmla="*/ 399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2">
                                <a:moveTo>
                                  <a:pt x="10" y="2"/>
                                </a:moveTo>
                                <a:lnTo>
                                  <a:pt x="10" y="1"/>
                                </a:lnTo>
                                <a:lnTo>
                                  <a:pt x="9" y="1"/>
                                </a:lnTo>
                                <a:lnTo>
                                  <a:pt x="4" y="0"/>
                                </a:lnTo>
                                <a:lnTo>
                                  <a:pt x="3" y="0"/>
                                </a:lnTo>
                                <a:lnTo>
                                  <a:pt x="2" y="0"/>
                                </a:lnTo>
                                <a:lnTo>
                                  <a:pt x="1" y="1"/>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0" name="Freeform 1184"/>
                        <wps:cNvSpPr>
                          <a:spLocks/>
                        </wps:cNvSpPr>
                        <wps:spPr bwMode="auto">
                          <a:xfrm>
                            <a:off x="1055" y="447"/>
                            <a:ext cx="4" cy="11"/>
                          </a:xfrm>
                          <a:custGeom>
                            <a:avLst/>
                            <a:gdLst>
                              <a:gd name="T0" fmla="+- 0 1059 1056"/>
                              <a:gd name="T1" fmla="*/ T0 w 4"/>
                              <a:gd name="T2" fmla="+- 0 448 448"/>
                              <a:gd name="T3" fmla="*/ 448 h 11"/>
                              <a:gd name="T4" fmla="+- 0 1058 1056"/>
                              <a:gd name="T5" fmla="*/ T4 w 4"/>
                              <a:gd name="T6" fmla="+- 0 451 448"/>
                              <a:gd name="T7" fmla="*/ 451 h 11"/>
                              <a:gd name="T8" fmla="+- 0 1057 1056"/>
                              <a:gd name="T9" fmla="*/ T8 w 4"/>
                              <a:gd name="T10" fmla="+- 0 455 448"/>
                              <a:gd name="T11" fmla="*/ 455 h 11"/>
                              <a:gd name="T12" fmla="+- 0 1056 1056"/>
                              <a:gd name="T13" fmla="*/ T12 w 4"/>
                              <a:gd name="T14" fmla="+- 0 458 448"/>
                              <a:gd name="T15" fmla="*/ 458 h 11"/>
                            </a:gdLst>
                            <a:ahLst/>
                            <a:cxnLst>
                              <a:cxn ang="0">
                                <a:pos x="T1" y="T3"/>
                              </a:cxn>
                              <a:cxn ang="0">
                                <a:pos x="T5" y="T7"/>
                              </a:cxn>
                              <a:cxn ang="0">
                                <a:pos x="T9" y="T11"/>
                              </a:cxn>
                              <a:cxn ang="0">
                                <a:pos x="T13" y="T15"/>
                              </a:cxn>
                            </a:cxnLst>
                            <a:rect l="0" t="0" r="r" b="b"/>
                            <a:pathLst>
                              <a:path w="4" h="11">
                                <a:moveTo>
                                  <a:pt x="3" y="0"/>
                                </a:moveTo>
                                <a:lnTo>
                                  <a:pt x="2" y="3"/>
                                </a:lnTo>
                                <a:lnTo>
                                  <a:pt x="1" y="7"/>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1" name="Freeform 1185"/>
                        <wps:cNvSpPr>
                          <a:spLocks/>
                        </wps:cNvSpPr>
                        <wps:spPr bwMode="auto">
                          <a:xfrm>
                            <a:off x="1059" y="446"/>
                            <a:ext cx="2" cy="2"/>
                          </a:xfrm>
                          <a:custGeom>
                            <a:avLst/>
                            <a:gdLst>
                              <a:gd name="T0" fmla="+- 0 1059 1059"/>
                              <a:gd name="T1" fmla="*/ T0 w 1"/>
                              <a:gd name="T2" fmla="+- 0 448 447"/>
                              <a:gd name="T3" fmla="*/ 448 h 2"/>
                              <a:gd name="T4" fmla="+- 0 1060 1059"/>
                              <a:gd name="T5" fmla="*/ T4 w 1"/>
                              <a:gd name="T6" fmla="+- 0 447 447"/>
                              <a:gd name="T7" fmla="*/ 447 h 2"/>
                              <a:gd name="T8" fmla="+- 0 1060 1059"/>
                              <a:gd name="T9" fmla="*/ T8 w 1"/>
                              <a:gd name="T10" fmla="+- 0 447 447"/>
                              <a:gd name="T11" fmla="*/ 447 h 2"/>
                              <a:gd name="T12" fmla="+- 0 1060 1059"/>
                              <a:gd name="T13" fmla="*/ T12 w 1"/>
                              <a:gd name="T14" fmla="+- 0 447 447"/>
                              <a:gd name="T15" fmla="*/ 447 h 2"/>
                            </a:gdLst>
                            <a:ahLst/>
                            <a:cxnLst>
                              <a:cxn ang="0">
                                <a:pos x="T1" y="T3"/>
                              </a:cxn>
                              <a:cxn ang="0">
                                <a:pos x="T5" y="T7"/>
                              </a:cxn>
                              <a:cxn ang="0">
                                <a:pos x="T9" y="T11"/>
                              </a:cxn>
                              <a:cxn ang="0">
                                <a:pos x="T13" y="T15"/>
                              </a:cxn>
                            </a:cxnLst>
                            <a:rect l="0" t="0" r="r" b="b"/>
                            <a:pathLst>
                              <a:path w="1" h="2">
                                <a:moveTo>
                                  <a:pt x="0" y="1"/>
                                </a:move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2" name="Line 1186"/>
                        <wps:cNvCnPr>
                          <a:cxnSpLocks noChangeShapeType="1"/>
                        </wps:cNvCnPr>
                        <wps:spPr bwMode="auto">
                          <a:xfrm>
                            <a:off x="1060" y="44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33" name="Text Box 1187"/>
                        <wps:cNvSpPr txBox="1">
                          <a:spLocks noChangeArrowheads="1"/>
                        </wps:cNvSpPr>
                        <wps:spPr bwMode="auto">
                          <a:xfrm>
                            <a:off x="371" y="38"/>
                            <a:ext cx="14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09DB9" w14:textId="77777777" w:rsidR="00FC79D1" w:rsidRDefault="00FC79D1" w:rsidP="00A81655">
                              <w:pPr>
                                <w:spacing w:before="17"/>
                                <w:rPr>
                                  <w:sz w:val="18"/>
                                </w:rPr>
                              </w:pPr>
                              <w:r>
                                <w:rPr>
                                  <w:color w:val="231F20"/>
                                  <w:w w:val="102"/>
                                  <w:sz w:val="18"/>
                                </w:rPr>
                                <w:t>A</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9F9CE6" id="Group 655" o:spid="_x0000_s1047" style="width:162.75pt;height:85pt;mso-position-horizontal-relative:char;mso-position-vertical-relative:line" coordsize="3575,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">
                <v:line id="Line 656" o:spid="_x0000_s1048" style="position:absolute;flip:x;visibility:visible;mso-wrap-style:square" from="1480,2211" to="179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" strokecolor="#231f20" strokeweight=".07619mm"/>
                <v:line id="Line 657" o:spid="_x0000_s1049" style="position:absolute;visibility:visible;mso-wrap-style:square" from="1480,2148" to="183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" strokecolor="#231f20" strokeweight=".07619mm"/>
                <v:line id="Line 658" o:spid="_x0000_s1050" style="position:absolute;visibility:visible;mso-wrap-style:square" from="1480,2087" to="1869,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" strokecolor="#231f20" strokeweight=".07619mm"/>
                <v:line id="Line 659" o:spid="_x0000_s1051" style="position:absolute;flip:x;visibility:visible;mso-wrap-style:square" from="1480,2055" to="189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" strokecolor="#231f20" strokeweight=".07619mm"/>
                <v:line id="Line 660" o:spid="_x0000_s1052" style="position:absolute;flip:x;visibility:visible;mso-wrap-style:square" from="1480,2136" to="1838,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" strokecolor="#231f20" strokeweight=".07619mm"/>
                <v:line id="Line 661" o:spid="_x0000_s1053" style="position:absolute;visibility:visible;mso-wrap-style:square" from="1480,2007" to="1923,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" strokecolor="#231f20" strokeweight=".07619mm"/>
                <v:line id="Line 662" o:spid="_x0000_s1054" style="position:absolute;flip:x;visibility:visible;mso-wrap-style:square" from="1125,2021" to="1454,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" strokecolor="#231f20" strokeweight=".07619mm"/>
                <v:line id="Line 663" o:spid="_x0000_s1055" style="position:absolute;visibility:visible;mso-wrap-style:square" from="1245,2914" to="1862,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" strokecolor="#231f20" strokeweight=".07619mm"/>
                <v:line id="Line 664" o:spid="_x0000_s1056" style="position:absolute;visibility:visible;mso-wrap-style:square" from="1245,2888" to="1883,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" strokecolor="#231f20" strokeweight=".07619mm"/>
                <v:line id="Line 665" o:spid="_x0000_s1057" style="position:absolute;flip:x;visibility:visible;mso-wrap-style:square" from="827,2946" to="1834,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" strokecolor="#231f20" strokeweight=".07619mm"/>
                <v:line id="Line 666" o:spid="_x0000_s1058" style="position:absolute;visibility:visible;mso-wrap-style:square" from="827,2930" to="1848,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" strokecolor="#231f20" strokeweight=".07619mm"/>
                <v:line id="Line 667" o:spid="_x0000_s1059" style="position:absolute;visibility:visible;mso-wrap-style:square" from="1142,2857" to="1142,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" strokecolor="#231f20" strokeweight=".07619mm"/>
                <v:line id="Line 668" o:spid="_x0000_s1060" style="position:absolute;flip:y;visibility:visible;mso-wrap-style:square" from="1454,2021" to="145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" strokecolor="#231f20" strokeweight=".07619mm"/>
                <v:line id="Line 669" o:spid="_x0000_s1061" style="position:absolute;flip:x;visibility:visible;mso-wrap-style:square" from="1142,2857" to="145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" strokecolor="#231f20" strokeweight=".07619mm"/>
                <v:line id="Line 670" o:spid="_x0000_s1062" style="position:absolute;visibility:visible;mso-wrap-style:square" from="968,2914" to="1142,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" strokecolor="#231f20" strokeweight=".07619mm"/>
                <v:line id="Line 671" o:spid="_x0000_s1063" style="position:absolute;visibility:visible;mso-wrap-style:square" from="1480,2022" to="148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" strokecolor="#231f20" strokeweight=".07619mm"/>
                <v:line id="Line 672" o:spid="_x0000_s1064" style="position:absolute;flip:x;visibility:visible;mso-wrap-style:square" from="1454,2857" to="148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" strokecolor="#231f20" strokeweight=".07619mm"/>
                <v:line id="Line 673" o:spid="_x0000_s1065" style="position:absolute;flip:y;visibility:visible;mso-wrap-style:square" from="1031,1987" to="1034,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" strokecolor="#231f20" strokeweight=".07619mm"/>
                <v:line id="Line 674" o:spid="_x0000_s1066" style="position:absolute;flip:x;visibility:visible;mso-wrap-style:square" from="1125,1911" to="1128,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" strokecolor="#231f20" strokeweight=".07619mm"/>
                <v:line id="Line 675" o:spid="_x0000_s1067" style="position:absolute;visibility:visible;mso-wrap-style:square" from="1128,1911" to="1454,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" strokecolor="#231f20" strokeweight=".07619mm"/>
                <v:line id="Line 676" o:spid="_x0000_s1068" style="position:absolute;visibility:visible;mso-wrap-style:square" from="1480,1936" to="1480,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" strokecolor="#231f20" strokeweight=".07619mm"/>
                <v:line id="Line 677" o:spid="_x0000_s1069" style="position:absolute;visibility:visible;mso-wrap-style:square" from="1078,1950" to="107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" strokecolor="#231f20" strokeweight=".07619mm"/>
                <v:line id="Line 678" o:spid="_x0000_s1070" style="position:absolute;flip:y;visibility:visible;mso-wrap-style:square" from="1482,2267" to="1482,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" strokecolor="#231f20" strokeweight=".07619mm"/>
                <v:line id="Line 679" o:spid="_x0000_s1071" style="position:absolute;visibility:visible;mso-wrap-style:square" from="1481,2265" to="148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" strokecolor="#231f20" strokeweight=".03033mm"/>
                <v:line id="Line 680" o:spid="_x0000_s1072" style="position:absolute;visibility:visible;mso-wrap-style:square" from="1481,2458" to="1481,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" strokecolor="#231f20" strokeweight=".03033mm"/>
                <v:line id="Line 681" o:spid="_x0000_s1073" style="position:absolute;flip:x;visibility:visible;mso-wrap-style:square" from="1142,2914" to="118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" strokecolor="#231f20" strokeweight=".07619mm"/>
                <v:line id="Line 682" o:spid="_x0000_s1074" style="position:absolute;visibility:visible;mso-wrap-style:square" from="1230,2911" to="1230,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" strokecolor="#231f20" strokeweight=".01833mm"/>
                <v:line id="Line 683" o:spid="_x0000_s1075" style="position:absolute;flip:y;visibility:visible;mso-wrap-style:square" from="930,2251" to="978,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" strokecolor="#231f20" strokeweight=".07619mm"/>
                <v:line id="Line 684" o:spid="_x0000_s1076" style="position:absolute;visibility:visible;mso-wrap-style:square" from="1499,2268" to="1499,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" strokecolor="#231f20" strokeweight=".07619mm"/>
                <v:line id="Line 685" o:spid="_x0000_s1077" style="position:absolute;visibility:visible;mso-wrap-style:square" from="1482,2267" to="1496,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" strokecolor="#231f20" strokeweight=".07619mm"/>
                <v:line id="Line 686" o:spid="_x0000_s1078" style="position:absolute;flip:x;visibility:visible;mso-wrap-style:square" from="1482,2460" to="1496,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" strokecolor="#231f20" strokeweight=".07619mm"/>
                <v:line id="Line 687" o:spid="_x0000_s1079" style="position:absolute;flip:y;visibility:visible;mso-wrap-style:square" from="1528,2300" to="1528,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" strokecolor="#231f20" strokeweight=".07619mm"/>
                <v:line id="Line 688" o:spid="_x0000_s1080" style="position:absolute;visibility:visible;mso-wrap-style:square" from="1245,2888" to="124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" strokecolor="#231f20" strokeweight=".07619mm"/>
                <v:line id="Line 689" o:spid="_x0000_s1081" style="position:absolute;flip:y;visibility:visible;mso-wrap-style:square" from="1180,2888" to="118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" strokecolor="#231f20" strokeweight=".07619mm"/>
                <v:line id="Line 690" o:spid="_x0000_s1082" style="position:absolute;flip:x;visibility:visible;mso-wrap-style:square" from="1180,2914" to="124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" strokecolor="#231f20" strokeweight=".07619mm"/>
                <v:line id="Line 691" o:spid="_x0000_s1083" style="position:absolute;visibility:visible;mso-wrap-style:square" from="1180,2888" to="1245,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" strokecolor="#231f20" strokeweight=".07619mm"/>
                <v:line id="Line 692" o:spid="_x0000_s1084" style="position:absolute;flip:y;visibility:visible;mso-wrap-style:square" from="1180,2857" to="1180,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" strokecolor="#231f20" strokeweight=".07619mm"/>
                <v:line id="Line 693" o:spid="_x0000_s1085" style="position:absolute;visibility:visible;mso-wrap-style:square" from="1480,2260" to="150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" strokecolor="#231f20" strokeweight=".07619mm"/>
                <v:line id="Line 694" o:spid="_x0000_s1086" style="position:absolute;flip:x;visibility:visible;mso-wrap-style:square" from="1480,2517" to="1502,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" strokecolor="#231f20" strokeweight=".07619mm"/>
                <v:line id="Line 695" o:spid="_x0000_s1087" style="position:absolute;visibility:visible;mso-wrap-style:square" from="1550,2308" to="1550,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" strokecolor="#231f20" strokeweight=".07619mm"/>
                <v:line id="Line 696" o:spid="_x0000_s1088" style="position:absolute;visibility:visible;mso-wrap-style:square" from="1500,2260" to="1504,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" strokecolor="#231f20" strokeweight=".0102mm"/>
                <v:line id="Line 697" o:spid="_x0000_s1089" style="position:absolute;flip:x;visibility:visible;mso-wrap-style:square" from="1480,2260" to="150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" strokecolor="#231f20" strokeweight=".07619mm"/>
                <v:line id="Line 698" o:spid="_x0000_s1090" style="position:absolute;flip:y;visibility:visible;mso-wrap-style:square" from="959,2914" to="959,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" strokecolor="#231f20" strokeweight=".07619mm"/>
                <v:line id="Line 699" o:spid="_x0000_s1091" style="position:absolute;visibility:visible;mso-wrap-style:square" from="1023,2914" to="102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" strokecolor="#231f20" strokeweight=".07619mm"/>
                <v:line id="Line 700" o:spid="_x0000_s1092" style="position:absolute;visibility:visible;mso-wrap-style:square" from="1069,2926" to="107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" strokecolor="#231f20" strokeweight=".1182mm"/>
                <v:line id="Line 701" o:spid="_x0000_s1093" style="position:absolute;flip:y;visibility:visible;mso-wrap-style:square" from="1294,2914" to="1294,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" strokecolor="#231f20" strokeweight=".07619mm"/>
                <v:line id="Line 702" o:spid="_x0000_s1094" style="position:absolute;visibility:visible;mso-wrap-style:square" from="1390,2914" to="1390,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" strokecolor="#231f20" strokeweight=".07619mm"/>
                <v:line id="Line 703" o:spid="_x0000_s1095" style="position:absolute;flip:x;visibility:visible;mso-wrap-style:square" from="827,3058" to="1792,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" strokecolor="#231f20" strokeweight=".07619mm"/>
                <v:line id="Line 704" o:spid="_x0000_s1096" style="position:absolute;visibility:visible;mso-wrap-style:square" from="827,3042" to="1767,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" strokecolor="#231f20" strokeweight=".07619mm"/>
                <v:shape id="Picture 705" o:spid="_x0000_s1097" type="#_x0000_t75" style="position:absolute;left:663;top:2927;width:16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">
                  <v:imagedata r:id="rId186" o:title=""/>
                </v:shape>
                <v:shape id="Freeform 706" o:spid="_x0000_s1098" style="position:absolute;left:1034;top:1910;width:95;height:77;visibility:visible;mso-wrap-style:square;v-text-anchor:top" coordsize="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" path="m94,l62,5,34,21,12,45,,76e" filled="f" strokecolor="#231f20" strokeweight=".07619mm">
                  <v:path arrowok="t" o:connecttype="custom" o:connectlocs="94,1911;62,1916;34,1932;12,1956;0,1987" o:connectangles="0,0,0,0,0"/>
                </v:shape>
                <v:shape id="Freeform 707" o:spid="_x0000_s1099" style="position:absolute;left:1454;top:1910;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" path="m26,25r,-7l23,12,18,7,14,2,7,,,e" filled="f" strokecolor="#231f20" strokeweight=".07619mm">
                  <v:path arrowok="t" o:connecttype="custom" o:connectlocs="26,1936;26,1929;23,1923;18,1918;14,1913;7,1911;0,1911" o:connectangles="0,0,0,0,0,0,0"/>
                </v:shape>
                <v:shape id="Freeform 708" o:spid="_x0000_s1100" style="position:absolute;left:1499;top:2428;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" path="m,32l12,29r9,-7l27,12,29,e" filled="f" strokecolor="#231f20" strokeweight=".07619mm">
                  <v:path arrowok="t" o:connecttype="custom" o:connectlocs="0,2460;12,2457;21,2450;27,2440;29,2428" o:connectangles="0,0,0,0,0"/>
                </v:shape>
                <v:shape id="Freeform 709" o:spid="_x0000_s1101" style="position:absolute;left:1499;top:2267;width:30;height:33;visibility:visible;mso-wrap-style:square;v-text-anchor:top" coordsize="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" path="m29,32l27,20,21,10,12,3,,e" filled="f" strokecolor="#231f20" strokeweight=".07619mm">
                  <v:path arrowok="t" o:connecttype="custom" o:connectlocs="29,2300;27,2288;21,2278;12,2271;0,2268" o:connectangles="0,0,0,0,0"/>
                </v:shape>
                <v:shape id="Freeform 710" o:spid="_x0000_s1102" style="position:absolute;left:885;top:2913;width:43;height:17;visibility:visible;mso-wrap-style:square;v-text-anchor:top" coordsize="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" path="m,l10,6r10,5l31,15r12,1e" filled="f" strokecolor="#231f20" strokeweight=".07619mm">
                  <v:path arrowok="t" o:connecttype="custom" o:connectlocs="0,2914;10,2920;20,2925;31,2929;43,2930" o:connectangles="0,0,0,0,0"/>
                </v:shape>
                <v:shape id="Freeform 711" o:spid="_x0000_s1103" style="position:absolute;left:1039;top:2913;width:49;height:17;visibility:visible;mso-wrap-style:square;v-text-anchor:top" coordsize="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" path="m,16l13,15,26,11,37,6,48,e" filled="f" strokecolor="#231f20" strokeweight=".07619mm">
                  <v:path arrowok="t" o:connecttype="custom" o:connectlocs="0,2930;13,2929;26,2925;37,2920;48,2914" o:connectangles="0,0,0,0,0"/>
                </v:shape>
                <v:shape id="Freeform 712" o:spid="_x0000_s1104" style="position:absolute;left:1501;top:225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" path="m48,48r,-13l43,23,34,14,25,5,13,,,e" filled="f" strokecolor="#231f20" strokeweight=".07619mm">
                  <v:path arrowok="t" o:connecttype="custom" o:connectlocs="48,2308;48,2295;43,2283;34,2274;25,2265;13,2260;0,2260" o:connectangles="0,0,0,0,0,0,0"/>
                </v:shape>
                <v:shape id="Freeform 713" o:spid="_x0000_s1105" style="position:absolute;left:1501;top:2468;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" path="m,49r13,l25,44r9,-9l43,25,48,13,48,e" filled="f" strokecolor="#231f20" strokeweight=".07619mm">
                  <v:path arrowok="t" o:connecttype="custom" o:connectlocs="0,2517;13,2517;25,2512;34,2503;43,2493;48,2481;48,2468" o:connectangles="0,0,0,0,0,0,0"/>
                </v:shape>
                <v:shape id="Freeform 714" o:spid="_x0000_s1106" style="position:absolute;left:1501;top:2260;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" path="m48,48r,-12l43,23,34,14,25,5,13,,,e" filled="f" strokecolor="#231f20" strokeweight=".07619mm">
                  <v:path arrowok="t" o:connecttype="custom" o:connectlocs="48,2308;48,2296;43,2283;34,2274;25,2265;13,2260;0,2260" o:connectangles="0,0,0,0,0,0,0"/>
                </v:shape>
                <v:shape id="Freeform 715" o:spid="_x0000_s1107" style="position:absolute;left:965;top:2251;width:46;height:226;visibility:visible;mso-wrap-style:square;v-text-anchor:top" coordsize="4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" path="m,225l19,131,38,36,40,24,43,12,45,e" filled="f" strokecolor="#231f20" strokeweight=".07619mm">
                  <v:path arrowok="t" o:connecttype="custom" o:connectlocs="0,2476;19,2382;38,2287;40,2275;43,2263;45,2251" o:connectangles="0,0,0,0,0,0"/>
                </v:shape>
                <v:shape id="Freeform 716" o:spid="_x0000_s1108" style="position:absolute;left:977;top:2251;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" path="m33,r,l,e" filled="f" strokecolor="#231f20" strokeweight=".07619mm">
                  <v:path arrowok="t" o:connecttype="custom" o:connectlocs="33,0;33,0;0,0;0,0" o:connectangles="0,0,0,0"/>
                </v:shape>
                <v:shape id="Freeform 717" o:spid="_x0000_s1109" style="position:absolute;left:977;top:2002;width:53;height:249;visibility:visible;mso-wrap-style:square;v-text-anchor:top" coordsize="5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" path="m,248l13,186,26,124,39,62,53,e" filled="f" strokecolor="#231f20" strokeweight=".07619mm">
                  <v:path arrowok="t" o:connecttype="custom" o:connectlocs="0,2251;13,2189;26,2127;39,2065;53,2003" o:connectangles="0,0,0,0,0"/>
                </v:shape>
                <v:shape id="Freeform 718" o:spid="_x0000_s1110" style="position:absolute;left:1030;top:2002;width:95;height:19;visibility:visible;mso-wrap-style:square;v-text-anchor:top" coordsize="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" path="m,l10,1,35,6r31,6l94,18e" filled="f" strokecolor="#231f20" strokeweight=".07619mm">
                  <v:path arrowok="t" o:connecttype="custom" o:connectlocs="0,2003;10,2004;35,2009;66,2015;94,2021" o:connectangles="0,0,0,0,0"/>
                </v:shape>
                <v:shape id="Freeform 719" o:spid="_x0000_s1111" style="position:absolute;left:967;top:2021;width:158;height:893;visibility:visible;mso-wrap-style:square;v-text-anchor:top" coordsize="15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" path="m157,l141,81r-16,81l111,243,97,324,84,405,71,487,58,568,45,650,31,731,16,812,,893e" filled="f" strokecolor="#231f20" strokeweight=".07619mm">
                  <v:path arrowok="t" o:connecttype="custom" o:connectlocs="157,2021;141,2102;125,2183;111,2264;97,2345;84,2426;71,2508;58,2589;45,2671;31,2752;16,2833;0,2914" o:connectangles="0,0,0,0,0,0,0,0,0,0,0,0"/>
                </v:shape>
                <v:shape id="Freeform 720" o:spid="_x0000_s1112" style="position:absolute;left:837;top:2476;width:93;height:438;visibility:visible;mso-wrap-style:square;v-text-anchor:top" coordsize="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" path="m,438l16,365,31,292,47,219,62,146,78,73,93,e" filled="f" strokecolor="#231f20" strokeweight=".07619mm">
                  <v:path arrowok="t" o:connecttype="custom" o:connectlocs="0,2914;16,2841;31,2768;47,2695;62,2622;78,2549;93,2476" o:connectangles="0,0,0,0,0,0,0"/>
                </v:shape>
                <v:shape id="Freeform 721" o:spid="_x0000_s1113" style="position:absolute;left:929;top:2476;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" path="m,l,,32,r4,e" filled="f" strokecolor="#231f20" strokeweight=".07619mm">
                  <v:path arrowok="t" o:connecttype="custom" o:connectlocs="0,0;0,0;32,0;36,0" o:connectangles="0,0,0,0"/>
                </v:shape>
                <v:shape id="Freeform 722" o:spid="_x0000_s1114" style="position:absolute;left:1078;top:1952;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" path="m1,r,1l,1e" filled="f" strokecolor="#231f20" strokeweight=".07619mm">
                  <v:path arrowok="t" o:connecttype="custom" o:connectlocs="2,3904;2,3906;2,3906;0,3906" o:connectangles="0,0,0,0"/>
                </v:shape>
                <v:shape id="Freeform 723" o:spid="_x0000_s1115" style="position:absolute;left:1496;top:2267;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" path="m,l1,,2,,3,e" filled="f" strokecolor="#231f20" strokeweight=".07619mm">
                  <v:path arrowok="t" o:connecttype="custom" o:connectlocs="0,4534;1,4534;2,4534;3,4534" o:connectangles="0,0,0,0"/>
                </v:shape>
                <v:shape id="Freeform 724" o:spid="_x0000_s1116" style="position:absolute;left:1496;top:2460;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" path="m3,l2,,1,,,e" filled="f" strokecolor="#231f20" strokeweight=".07619mm">
                  <v:path arrowok="t" o:connecttype="custom" o:connectlocs="3,4920;2,4920;1,4920;0,4920" o:connectangles="0,0,0,0"/>
                </v:shape>
                <v:shape id="Freeform 725" o:spid="_x0000_s1117" style="position:absolute;left:1742;top:2006;width:231;height:1052;visibility:visible;mso-wrap-style:square;v-text-anchor:top" coordsize="231,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" path="m180,l139,61,96,127,55,196,22,265,2,333,,398r21,59l67,509r58,48l181,606r40,54l231,723r-22,59l169,844r-49,61l73,961r-36,46l24,1039r20,12l45,1051r2,l49,1051e" filled="f" strokecolor="#231f20" strokeweight=".07619mm">
                  <v:path arrowok="t" o:connecttype="custom" o:connectlocs="180,2007;139,2068;96,2134;55,2203;22,2272;2,2340;0,2405;21,2464;67,2516;125,2564;181,2613;221,2667;231,2730;209,2789;169,2851;120,2912;73,2968;37,3014;24,3046;44,3058;45,3058;47,3058;49,3058" o:connectangles="0,0,0,0,0,0,0,0,0,0,0,0,0,0,0,0,0,0,0,0,0,0,0"/>
                </v:shape>
                <v:shape id="Freeform 726" o:spid="_x0000_s1118" style="position:absolute;left:2;top:2;width:3570;height:3110;visibility:visible;mso-wrap-style:square;v-text-anchor:top" coordsize="3570,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" path="m,l3570,21r,3085l,3109,,xe" filled="f" strokecolor="#231f20" strokeweight=".07619mm">
                  <v:path arrowok="t" o:connecttype="custom" o:connectlocs="0,3;3570,24;3570,3109;0,3112;0,3" o:connectangles="0,0,0,0,0"/>
                </v:shape>
                <v:line id="Line 727" o:spid="_x0000_s1119" style="position:absolute;flip:y;visibility:visible;mso-wrap-style:square" from="2863,1698" to="3282,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" strokecolor="#231f20" strokeweight=".07619mm"/>
                <v:line id="Line 728" o:spid="_x0000_s1120" style="position:absolute;flip:x;visibility:visible;mso-wrap-style:square" from="3149,1568" to="3152,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" strokecolor="#231f20" strokeweight=".07619mm"/>
                <v:line id="Line 729" o:spid="_x0000_s1121" style="position:absolute;flip:y;visibility:visible;mso-wrap-style:square" from="3243,1610" to="3252,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" strokecolor="#231f20" strokeweight=".07619mm"/>
                <v:line id="Line 730" o:spid="_x0000_s1122" style="position:absolute;flip:x y;visibility:visible;mso-wrap-style:square" from="3176,1559" to="3247,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" strokecolor="#231f20" strokeweight=".07619mm"/>
                <v:line id="Line 731" o:spid="_x0000_s1123" style="position:absolute;visibility:visible;mso-wrap-style:square" from="931,358" to="94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" strokecolor="#231f20" strokeweight=".07619mm"/>
                <v:line id="Line 732" o:spid="_x0000_s1124" style="position:absolute;flip:x;visibility:visible;mso-wrap-style:square" from="3155,1558" to="316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" strokecolor="#231f20" strokeweight=".07619mm"/>
                <v:line id="Line 733" o:spid="_x0000_s1125" style="position:absolute;visibility:visible;mso-wrap-style:square" from="936,362" to="94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" strokecolor="#231f20" strokeweight=".07619mm"/>
                <v:line id="Line 734" o:spid="_x0000_s1126" style="position:absolute;visibility:visible;mso-wrap-style:square" from="491,726" to="2699,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" strokecolor="#231f20" strokeweight=".07619mm"/>
                <v:line id="Line 735" o:spid="_x0000_s1127" style="position:absolute;flip:x;visibility:visible;mso-wrap-style:square" from="413,389" to="8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" strokecolor="#231f20" strokeweight=".07619mm"/>
                <v:line id="Line 736" o:spid="_x0000_s1128" style="position:absolute;flip:x y;visibility:visible;mso-wrap-style:square" from="865,390" to="99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" strokecolor="#231f20" strokeweight=".07619mm"/>
                <v:line id="Line 737" o:spid="_x0000_s1129" style="position:absolute;flip:x y;visibility:visible;mso-wrap-style:square" from="3205,1599" to="3281,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" strokecolor="#231f20" strokeweight=".07619mm"/>
                <v:line id="Line 738" o:spid="_x0000_s1130" style="position:absolute;visibility:visible;mso-wrap-style:square" from="3294,1663" to="3296,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" strokecolor="#231f20" strokeweight=".07619mm"/>
                <v:line id="Line 739" o:spid="_x0000_s1131" style="position:absolute;flip:x y;visibility:visible;mso-wrap-style:square" from="3302,1649" to="3309,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" strokecolor="#231f20" strokeweight=".07619mm"/>
                <v:line id="Line 740" o:spid="_x0000_s1132" style="position:absolute;visibility:visible;mso-wrap-style:square" from="427,847" to="2635,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" strokecolor="#231f20" strokeweight=".07619mm"/>
                <v:line id="Line 741" o:spid="_x0000_s1133" style="position:absolute;flip:y;visibility:visible;mso-wrap-style:square" from="3286,1689" to="3289,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" strokecolor="#231f20" strokeweight=".07619mm"/>
                <v:line id="Line 742" o:spid="_x0000_s1134" style="position:absolute;visibility:visible;mso-wrap-style:square" from="3241,1632" to="3241,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" strokecolor="#231f20" strokeweight=".07619mm"/>
                <v:line id="Line 743" o:spid="_x0000_s1135" style="position:absolute;flip:x y;visibility:visible;mso-wrap-style:square" from="1052,456" to="3152,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" strokecolor="#231f20" strokeweight=".07619mm"/>
                <v:line id="Line 744" o:spid="_x0000_s1136" style="position:absolute;flip:x;visibility:visible;mso-wrap-style:square" from="2635,1877" to="2709,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" strokecolor="#231f20" strokeweight=".07619mm"/>
                <v:line id="Line 745" o:spid="_x0000_s1137" style="position:absolute;flip:x;visibility:visible;mso-wrap-style:square" from="2717,1863" to="2721,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" strokecolor="#231f20" strokeweight=".07619mm"/>
                <v:line id="Line 746" o:spid="_x0000_s1138" style="position:absolute;flip:x y;visibility:visible;mso-wrap-style:square" from="2768,1876" to="2854,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" strokecolor="#231f20" strokeweight=".07619mm"/>
                <v:line id="Line 747" o:spid="_x0000_s1139" style="position:absolute;flip:y;visibility:visible;mso-wrap-style:square" from="2804,1946" to="2862,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" strokecolor="#231f20" strokeweight=".07619mm"/>
                <v:line id="Line 748" o:spid="_x0000_s1140" style="position:absolute;flip:x y;visibility:visible;mso-wrap-style:square" from="3325,1642" to="3331,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" strokecolor="#231f20" strokeweight=".07619mm"/>
                <v:line id="Line 749" o:spid="_x0000_s1141" style="position:absolute;visibility:visible;mso-wrap-style:square" from="941,363" to="95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" strokecolor="#231f20" strokeweight=".07619mm"/>
                <v:line id="Line 750" o:spid="_x0000_s1142" style="position:absolute;visibility:visible;mso-wrap-style:square" from="946,367" to="95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" strokecolor="#231f20" strokeweight=".07619mm"/>
                <v:line id="Line 751" o:spid="_x0000_s1143" style="position:absolute;flip:x y;visibility:visible;mso-wrap-style:square" from="992,342" to="99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" strokecolor="#231f20" strokeweight=".07619mm"/>
                <v:line id="Line 752" o:spid="_x0000_s1144" style="position:absolute;flip:y;visibility:visible;mso-wrap-style:square" from="2369,2014" to="2562,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" strokecolor="#231f20" strokeweight=".07619mm"/>
                <v:line id="Line 753" o:spid="_x0000_s1145" style="position:absolute;visibility:visible;mso-wrap-style:square" from="689,1192" to="2244,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" strokecolor="#231f20" strokeweight=".07619mm"/>
                <v:line id="Line 754" o:spid="_x0000_s1146" style="position:absolute;flip:x;visibility:visible;mso-wrap-style:square" from="2360,1967" to="2474,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" strokecolor="#231f20" strokeweight=".07619mm"/>
                <v:line id="Line 755" o:spid="_x0000_s1147" style="position:absolute;flip:x y;visibility:visible;mso-wrap-style:square" from="709,1118" to="2329,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" strokecolor="#231f20" strokeweight=".07619mm"/>
                <v:line id="Line 756" o:spid="_x0000_s1148" style="position:absolute;visibility:visible;mso-wrap-style:square" from="503,924" to="598,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" strokecolor="#231f20" strokeweight=".07619mm"/>
                <v:line id="Line 757" o:spid="_x0000_s1149" style="position:absolute;flip:x y;visibility:visible;mso-wrap-style:square" from="630,991" to="68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" strokecolor="#231f20" strokeweight=".07619mm"/>
                <v:line id="Line 758" o:spid="_x0000_s1150" style="position:absolute;flip:y;visibility:visible;mso-wrap-style:square" from="2914,2193" to="2918,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" strokecolor="#231f20" strokeweight=".07619mm"/>
                <v:line id="Line 759" o:spid="_x0000_s1151" style="position:absolute;flip:x;visibility:visible;mso-wrap-style:square" from="120,698" to="12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" strokecolor="#231f20" strokeweight=".07619mm"/>
                <v:line id="Line 760" o:spid="_x0000_s1152" style="position:absolute;visibility:visible;mso-wrap-style:square" from="120,714" to="1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" strokecolor="#231f20" strokeweight=".07619mm"/>
                <v:line id="Line 761" o:spid="_x0000_s1153" style="position:absolute;flip:x y;visibility:visible;mso-wrap-style:square" from="3488,1856" to="3489,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" strokecolor="#231f20" strokeweight=".07619mm"/>
                <v:line id="Line 762" o:spid="_x0000_s1154" style="position:absolute;flip:y;visibility:visible;mso-wrap-style:square" from="3482,1861" to="348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" strokecolor="#231f20" strokeweight=".07619mm"/>
                <v:line id="Line 763" o:spid="_x0000_s1155" style="position:absolute;flip:x;visibility:visible;mso-wrap-style:square" from="691,379" to="69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" strokecolor="#231f20" strokeweight=".07619mm"/>
                <v:line id="Line 764" o:spid="_x0000_s1156" style="position:absolute;flip:y;visibility:visible;mso-wrap-style:square" from="509,695" to="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" strokecolor="#231f20" strokeweight=".07619mm"/>
                <v:line id="Line 765" o:spid="_x0000_s1157" style="position:absolute;flip:x;visibility:visible;mso-wrap-style:square" from="368,622" to="38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" strokecolor="#231f20" strokeweight=".07619mm"/>
                <v:line id="Line 766" o:spid="_x0000_s1158" style="position:absolute;flip:y;visibility:visible;mso-wrap-style:square" from="486,769" to="48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" strokecolor="#231f20" strokeweight=".07619mm"/>
                <v:line id="Line 767" o:spid="_x0000_s1159" style="position:absolute;flip:x y;visibility:visible;mso-wrap-style:square" from="398,621" to="4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" strokecolor="#231f20" strokeweight=".07619mm"/>
                <v:line id="Line 768" o:spid="_x0000_s1160" style="position:absolute;flip:x;visibility:visible;mso-wrap-style:square" from="852,351" to="91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" strokecolor="#231f20" strokeweight=".07619mm"/>
                <v:line id="Line 769" o:spid="_x0000_s1161" style="position:absolute;flip:x;visibility:visible;mso-wrap-style:square" from="279,751" to="28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" strokecolor="#231f20" strokeweight=".07619mm"/>
                <v:line id="Line 770" o:spid="_x0000_s1162" style="position:absolute;flip:x;visibility:visible;mso-wrap-style:square" from="915,360" to="93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" strokecolor="#231f20" strokeweight=".07619mm"/>
                <v:line id="Line 771" o:spid="_x0000_s1163" style="position:absolute;flip:x y;visibility:visible;mso-wrap-style:square" from="970,361" to="97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" strokecolor="#231f20" strokeweight=".07619mm"/>
                <v:line id="Line 772" o:spid="_x0000_s1164" style="position:absolute;visibility:visible;mso-wrap-style:square" from="3284,1604" to="329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" strokecolor="#231f20" strokeweight=".07619mm"/>
                <v:line id="Line 773" o:spid="_x0000_s1165" style="position:absolute;visibility:visible;mso-wrap-style:square" from="3289,1608" to="3298,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" strokecolor="#231f20" strokeweight=".07619mm"/>
                <v:line id="Line 774" o:spid="_x0000_s1166" style="position:absolute;flip:x y;visibility:visible;mso-wrap-style:square" from="3335,1583" to="3337,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" strokecolor="#231f20" strokeweight=".07619mm"/>
                <v:line id="Line 775" o:spid="_x0000_s1167" style="position:absolute;visibility:visible;mso-wrap-style:square" from="3310,1743" to="3314,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" strokecolor="#231f20" strokeweight=".07619mm"/>
                <v:line id="Line 776" o:spid="_x0000_s1168" style="position:absolute;visibility:visible;mso-wrap-style:square" from="3306,1749" to="330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" strokecolor="#231f20" strokeweight=".07619mm"/>
                <v:line id="Line 777" o:spid="_x0000_s1169" style="position:absolute;flip:y;visibility:visible;mso-wrap-style:square" from="3354,1742" to="335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" strokecolor="#231f20" strokeweight=".07619mm"/>
                <v:line id="Line 778" o:spid="_x0000_s1170" style="position:absolute;flip:x;visibility:visible;mso-wrap-style:square" from="3247,1591" to="326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" strokecolor="#231f20" strokeweight=".07619mm"/>
                <v:line id="Line 779" o:spid="_x0000_s1171" style="position:absolute;flip:y;visibility:visible;mso-wrap-style:square" from="3362,1780" to="3364,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" strokecolor="#231f20" strokeweight=".07619mm"/>
                <v:line id="Line 780" o:spid="_x0000_s1172" style="position:absolute;flip:x y;visibility:visible;mso-wrap-style:square" from="3344,1743" to="3346,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" strokecolor="#231f20" strokeweight=".07619mm"/>
                <v:line id="Line 781" o:spid="_x0000_s1173" style="position:absolute;flip:x;visibility:visible;mso-wrap-style:square" from="3258,1600" to="3278,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" strokecolor="#231f20" strokeweight=".07619mm"/>
                <v:line id="Line 782" o:spid="_x0000_s1174" style="position:absolute;flip:x y;visibility:visible;mso-wrap-style:square" from="3313,1601" to="3318,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" strokecolor="#231f20" strokeweight=".07619mm"/>
                <v:line id="Line 783" o:spid="_x0000_s1175" style="position:absolute;flip:x;visibility:visible;mso-wrap-style:square" from="953,409" to="95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" strokecolor="#231f20" strokeweight=".07619mm"/>
                <v:line id="Line 784" o:spid="_x0000_s1176" style="position:absolute;flip:x;visibility:visible;mso-wrap-style:square" from="960,399" to="97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" strokecolor="#231f20" strokeweight=".07619mm"/>
                <v:line id="Line 785" o:spid="_x0000_s1177" style="position:absolute;flip:x y;visibility:visible;mso-wrap-style:square" from="982,400" to="105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" strokecolor="#231f20" strokeweight=".07619mm"/>
                <v:line id="Line 786" o:spid="_x0000_s1178" style="position:absolute;visibility:visible;mso-wrap-style:square" from="3274,1599" to="328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" strokecolor="#231f20" strokeweight=".07619mm"/>
                <v:line id="Line 787" o:spid="_x0000_s1179" style="position:absolute;visibility:visible;mso-wrap-style:square" from="3279,1603" to="3288,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" strokecolor="#231f20" strokeweight=".07619mm"/>
                <v:line id="Line 788" o:spid="_x0000_s1180" style="position:absolute;visibility:visible;mso-wrap-style:square" from="502,707" to="2709,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" strokecolor="#231f20" strokeweight=".07619mm"/>
                <v:line id="Line 789" o:spid="_x0000_s1181" style="position:absolute;flip:y;visibility:visible;mso-wrap-style:square" from="612,482" to="99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" strokecolor="#231f20" strokeweight=".07619mm"/>
                <v:line id="Line 790" o:spid="_x0000_s1182" style="position:absolute;visibility:visible;mso-wrap-style:square" from="612,699" to="2724,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" strokecolor="#231f20" strokeweight=".07619mm"/>
                <v:line id="Line 791" o:spid="_x0000_s1183" style="position:absolute;flip:y;visibility:visible;mso-wrap-style:square" from="2724,1600" to="31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" strokecolor="#231f20" strokeweight=".07619mm"/>
                <v:line id="Line 792" o:spid="_x0000_s1184" style="position:absolute;visibility:visible;mso-wrap-style:square" from="997,482" to="3109,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" strokecolor="#231f20" strokeweight=".07619mm"/>
                <v:line id="Line 793" o:spid="_x0000_s1185" style="position:absolute;flip:x y;visibility:visible;mso-wrap-style:square" from="1051,456" to="3178,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" strokecolor="#231f20" strokeweight=".07619mm"/>
                <v:line id="Line 794" o:spid="_x0000_s1186" style="position:absolute;flip:x y;visibility:visible;mso-wrap-style:square" from="3203,1598" to="3279,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" strokecolor="#231f20" strokeweight=".07619mm"/>
                <v:line id="Line 795" o:spid="_x0000_s1187" style="position:absolute;flip:y;visibility:visible;mso-wrap-style:square" from="2854,1679" to="328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" strokecolor="#231f20" strokeweight=".07619mm"/>
                <v:line id="Line 796" o:spid="_x0000_s1188" style="position:absolute;flip:x;visibility:visible;mso-wrap-style:square" from="2862,1690" to="3287,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" strokecolor="#231f20" strokeweight=".07619mm"/>
                <v:line id="Line 797" o:spid="_x0000_s1189" style="position:absolute;flip:y;visibility:visible;mso-wrap-style:square" from="2863,1695" to="3285,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" strokecolor="#231f20" strokeweight=".07619mm"/>
                <v:line id="Line 798" o:spid="_x0000_s1190" style="position:absolute;flip:y;visibility:visible;mso-wrap-style:square" from="3285,1690" to="3287,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" strokecolor="#231f20" strokeweight=".07619mm"/>
                <v:line id="Line 799" o:spid="_x0000_s1191" style="position:absolute;flip:y;visibility:visible;mso-wrap-style:square" from="612,482" to="99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" strokecolor="#231f20" strokeweight=".07619mm"/>
                <v:line id="Line 800" o:spid="_x0000_s1192" style="position:absolute;visibility:visible;mso-wrap-style:square" from="997,482" to="3109,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" strokecolor="#231f20" strokeweight=".07619mm"/>
                <v:line id="Line 801" o:spid="_x0000_s1193" style="position:absolute;visibility:visible;mso-wrap-style:square" from="997,482" to="99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" strokecolor="#231f20" strokeweight=".07619mm"/>
                <v:line id="Line 802" o:spid="_x0000_s1194" style="position:absolute;visibility:visible;mso-wrap-style:square" from="3223,1616" to="3225,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" strokecolor="#231f20" strokeweight=".07619mm"/>
                <v:line id="Line 803" o:spid="_x0000_s1195" style="position:absolute;flip:y;visibility:visible;mso-wrap-style:square" from="929,409" to="9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" strokecolor="#231f20" strokeweight=".07619mm"/>
                <v:line id="Line 804" o:spid="_x0000_s1196" style="position:absolute;visibility:visible;mso-wrap-style:square" from="945,367" to="94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" strokecolor="#231f20" strokeweight=".07619mm"/>
                <v:line id="Line 805" o:spid="_x0000_s1197" style="position:absolute;flip:y;visibility:visible;mso-wrap-style:square" from="942,338" to="9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" strokecolor="#231f20" strokeweight=".07619mm"/>
                <v:line id="Line 806" o:spid="_x0000_s1198" style="position:absolute;flip:y;visibility:visible;mso-wrap-style:square" from="953,316" to="97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" strokecolor="#231f20" strokeweight=".07619mm"/>
                <v:line id="Line 807" o:spid="_x0000_s1199" style="position:absolute;flip:y;visibility:visible;mso-wrap-style:square" from="973,305" to="98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" strokecolor="#231f20" strokeweight=".07619mm"/>
                <v:line id="Line 808" o:spid="_x0000_s1200" style="position:absolute;visibility:visible;mso-wrap-style:square" from="989,305" to="98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" strokecolor="#231f20" strokeweight=".07619mm"/>
                <v:line id="Line 809" o:spid="_x0000_s1201" style="position:absolute;flip:x y;visibility:visible;mso-wrap-style:square" from="944,331" to="95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" strokecolor="#231f20" strokeweight=".07619mm"/>
                <v:line id="Line 810" o:spid="_x0000_s1202" style="position:absolute;flip:x y;visibility:visible;mso-wrap-style:square" from="962,311" to="97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" strokecolor="#231f20" strokeweight=".07619mm"/>
                <v:line id="Line 811" o:spid="_x0000_s1203" style="position:absolute;flip:y;visibility:visible;mso-wrap-style:square" from="944,311" to="96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" strokecolor="#231f20" strokeweight=".07619mm"/>
                <v:line id="Line 812" o:spid="_x0000_s1204" style="position:absolute;flip:x y;visibility:visible;mso-wrap-style:square" from="942,333" to="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" strokecolor="#231f20" strokeweight=".07619mm"/>
                <v:line id="Line 813" o:spid="_x0000_s1205" style="position:absolute;flip:x y;visibility:visible;mso-wrap-style:square" from="932,354" to="94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" strokecolor="#231f20" strokeweight=".07619mm"/>
                <v:line id="Line 814" o:spid="_x0000_s1206" style="position:absolute;flip:y;visibility:visible;mso-wrap-style:square" from="932,333" to="94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" strokecolor="#231f20" strokeweight=".07619mm"/>
                <v:line id="Line 815" o:spid="_x0000_s1207" style="position:absolute;flip:x y;visibility:visible;mso-wrap-style:square" from="963,310" to="97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" strokecolor="#231f20" strokeweight=".07619mm"/>
                <v:line id="Line 816" o:spid="_x0000_s1208" style="position:absolute;flip:x y;visibility:visible;mso-wrap-style:square" from="979,300" to="98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" strokecolor="#231f20" strokeweight=".07619mm"/>
                <v:line id="Line 817" o:spid="_x0000_s1209" style="position:absolute;flip:y;visibility:visible;mso-wrap-style:square" from="963,300" to="97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" strokecolor="#231f20" strokeweight=".07619mm"/>
                <v:line id="Line 818" o:spid="_x0000_s1210" style="position:absolute;flip:y;visibility:visible;mso-wrap-style:square" from="919,404" to="92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" strokecolor="#231f20" strokeweight=".07619mm"/>
                <v:line id="Line 819" o:spid="_x0000_s1211" style="position:absolute;flip:y;visibility:visible;mso-wrap-style:square" from="2584,1875" to="2600,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" strokecolor="#231f20" strokeweight=".07619mm"/>
                <v:line id="Line 820" o:spid="_x0000_s1212" style="position:absolute;flip:x y;visibility:visible;mso-wrap-style:square" from="3302,1650" to="330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" strokecolor="#231f20" strokeweight=".07619mm"/>
                <v:line id="Line 821" o:spid="_x0000_s1213" style="position:absolute;visibility:visible;mso-wrap-style:square" from="2652,1914" to="267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" strokecolor="#231f20" strokeweight=".07619mm"/>
                <v:line id="Line 822" o:spid="_x0000_s1214" style="position:absolute;flip:y;visibility:visible;mso-wrap-style:square" from="2629,1916" to="2645,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" strokecolor="#231f20" strokeweight=".07619mm"/>
                <v:line id="Line 823" o:spid="_x0000_s1215" style="position:absolute;flip:x y;visibility:visible;mso-wrap-style:square" from="2631,1952" to="2650,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" strokecolor="#231f20" strokeweight=".07619mm"/>
                <v:line id="Line 824" o:spid="_x0000_s1216" style="position:absolute;flip:x;visibility:visible;mso-wrap-style:square" from="2658,1931" to="267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" strokecolor="#231f20" strokeweight=".07619mm"/>
                <v:line id="Line 825" o:spid="_x0000_s1217" style="position:absolute;flip:x y;visibility:visible;mso-wrap-style:square" from="488,768" to="50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" strokecolor="#231f20" strokeweight=".07619mm"/>
                <v:line id="Line 826" o:spid="_x0000_s1218" style="position:absolute;flip:x;visibility:visible;mso-wrap-style:square" from="465,771" to="4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" strokecolor="#231f20" strokeweight=".07619mm"/>
                <v:line id="Line 827" o:spid="_x0000_s1219" style="position:absolute;visibility:visible;mso-wrap-style:square" from="468,806" to="48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" strokecolor="#231f20" strokeweight=".07619mm"/>
                <v:line id="Line 828" o:spid="_x0000_s1220" style="position:absolute;flip:y;visibility:visible;mso-wrap-style:square" from="494,786" to="50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" strokecolor="#231f20" strokeweight=".07619mm"/>
                <v:line id="Line 829" o:spid="_x0000_s1221" style="position:absolute;flip:x y;visibility:visible;mso-wrap-style:square" from="2519,1862" to="260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" strokecolor="#231f20" strokeweight=".07619mm"/>
                <v:line id="Line 830" o:spid="_x0000_s1222" style="position:absolute;visibility:visible;mso-wrap-style:square" from="2532,1838" to="2617,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" strokecolor="#231f20" strokeweight=".07619mm"/>
                <v:line id="Line 831" o:spid="_x0000_s1223" style="position:absolute;flip:x y;visibility:visible;mso-wrap-style:square" from="2387,1792" to="247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" strokecolor="#231f20" strokeweight=".07619mm"/>
                <v:line id="Line 832" o:spid="_x0000_s1224" style="position:absolute;visibility:visible;mso-wrap-style:square" from="2400,1768" to="2485,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" strokecolor="#231f20" strokeweight=".07619mm"/>
                <v:line id="Line 833" o:spid="_x0000_s1225" style="position:absolute;flip:x y;visibility:visible;mso-wrap-style:square" from="2255,1722" to="2340,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" strokecolor="#231f20" strokeweight=".07619mm"/>
                <v:line id="Line 834" o:spid="_x0000_s1226" style="position:absolute;visibility:visible;mso-wrap-style:square" from="2268,1698" to="2353,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" strokecolor="#231f20" strokeweight=".07619mm"/>
                <v:line id="Line 835" o:spid="_x0000_s1227" style="position:absolute;flip:x y;visibility:visible;mso-wrap-style:square" from="2123,1652" to="2208,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" strokecolor="#231f20" strokeweight=".07619mm"/>
                <v:line id="Line 836" o:spid="_x0000_s1228" style="position:absolute;visibility:visible;mso-wrap-style:square" from="2136,1629" to="222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" strokecolor="#231f20" strokeweight=".07619mm"/>
                <v:line id="Line 837" o:spid="_x0000_s1229" style="position:absolute;flip:x y;visibility:visible;mso-wrap-style:square" from="1991,1582" to="2076,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" strokecolor="#231f20" strokeweight=".07619mm"/>
                <v:line id="Line 838" o:spid="_x0000_s1230" style="position:absolute;visibility:visible;mso-wrap-style:square" from="2004,1559" to="208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" strokecolor="#231f20" strokeweight=".07619mm"/>
                <v:line id="Line 839" o:spid="_x0000_s1231" style="position:absolute;flip:x y;visibility:visible;mso-wrap-style:square" from="1859,1513" to="1944,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" strokecolor="#231f20" strokeweight=".07619mm"/>
                <v:line id="Line 840" o:spid="_x0000_s1232" style="position:absolute;visibility:visible;mso-wrap-style:square" from="1872,1489" to="1957,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" strokecolor="#231f20" strokeweight=".07619mm"/>
                <v:line id="Line 841" o:spid="_x0000_s1233" style="position:absolute;flip:x y;visibility:visible;mso-wrap-style:square" from="1727,1443" to="181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" strokecolor="#231f20" strokeweight=".07619mm"/>
                <v:line id="Line 842" o:spid="_x0000_s1234" style="position:absolute;visibility:visible;mso-wrap-style:square" from="1740,1419" to="182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" strokecolor="#231f20" strokeweight=".07619mm"/>
                <v:line id="Line 843" o:spid="_x0000_s1235" style="position:absolute;flip:x y;visibility:visible;mso-wrap-style:square" from="1595,1373" to="1680,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" strokecolor="#231f20" strokeweight=".07619mm"/>
                <v:line id="Line 844" o:spid="_x0000_s1236" style="position:absolute;visibility:visible;mso-wrap-style:square" from="1608,1349" to="169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" strokecolor="#231f20" strokeweight=".07619mm"/>
                <v:line id="Line 845" o:spid="_x0000_s1237" style="position:absolute;flip:x y;visibility:visible;mso-wrap-style:square" from="1463,1303" to="1548,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" strokecolor="#231f20" strokeweight=".07619mm"/>
                <v:line id="Line 846" o:spid="_x0000_s1238" style="position:absolute;visibility:visible;mso-wrap-style:square" from="1476,1279" to="1561,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" strokecolor="#231f20" strokeweight=".07619mm"/>
                <v:line id="Line 847" o:spid="_x0000_s1239" style="position:absolute;flip:x y;visibility:visible;mso-wrap-style:square" from="1331,1233" to="1416,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" strokecolor="#231f20" strokeweight=".07619mm"/>
                <v:line id="Line 848" o:spid="_x0000_s1240" style="position:absolute;visibility:visible;mso-wrap-style:square" from="1344,1209" to="142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" strokecolor="#231f20" strokeweight=".07619mm"/>
                <v:line id="Line 849" o:spid="_x0000_s1241" style="position:absolute;flip:x y;visibility:visible;mso-wrap-style:square" from="1199,1163" to="1284,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" strokecolor="#231f20" strokeweight=".07619mm"/>
                <v:line id="Line 850" o:spid="_x0000_s1242" style="position:absolute;visibility:visible;mso-wrap-style:square" from="1212,1139" to="1297,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" strokecolor="#231f20" strokeweight=".07619mm"/>
                <v:line id="Line 851" o:spid="_x0000_s1243" style="position:absolute;flip:x y;visibility:visible;mso-wrap-style:square" from="1067,1093" to="115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" strokecolor="#231f20" strokeweight=".07619mm"/>
                <v:line id="Line 852" o:spid="_x0000_s1244" style="position:absolute;visibility:visible;mso-wrap-style:square" from="1080,1069" to="1165,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" strokecolor="#231f20" strokeweight=".07619mm"/>
                <v:line id="Line 853" o:spid="_x0000_s1245" style="position:absolute;flip:x y;visibility:visible;mso-wrap-style:square" from="935,1023" to="1020,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" strokecolor="#231f20" strokeweight=".07619mm"/>
                <v:line id="Line 854" o:spid="_x0000_s1246" style="position:absolute;visibility:visible;mso-wrap-style:square" from="948,1000" to="103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" strokecolor="#231f20" strokeweight=".07619mm"/>
                <v:line id="Line 855" o:spid="_x0000_s1247" style="position:absolute;flip:x y;visibility:visible;mso-wrap-style:square" from="803,953" to="88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" strokecolor="#231f20" strokeweight=".07619mm"/>
                <v:line id="Line 856" o:spid="_x0000_s1248" style="position:absolute;visibility:visible;mso-wrap-style:square" from="816,930" to="9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" strokecolor="#231f20" strokeweight=".07619mm"/>
                <v:line id="Line 857" o:spid="_x0000_s1249" style="position:absolute;flip:x y;visibility:visible;mso-wrap-style:square" from="671,884" to="75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" strokecolor="#231f20" strokeweight=".07619mm"/>
                <v:line id="Line 858" o:spid="_x0000_s1250" style="position:absolute;visibility:visible;mso-wrap-style:square" from="684,860" to="76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" strokecolor="#231f20" strokeweight=".07619mm"/>
                <v:line id="Line 859" o:spid="_x0000_s1251" style="position:absolute;flip:x y;visibility:visible;mso-wrap-style:square" from="539,814" to="62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" strokecolor="#231f20" strokeweight=".07619mm"/>
                <v:line id="Line 860" o:spid="_x0000_s1252" style="position:absolute;visibility:visible;mso-wrap-style:square" from="552,790" to="63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" strokecolor="#231f20" strokeweight=".07619mm"/>
                <v:line id="Line 861" o:spid="_x0000_s1253" style="position:absolute;flip:x y;visibility:visible;mso-wrap-style:square" from="485,738" to="2693,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" strokecolor="#231f20" strokeweight=".07619mm"/>
                <v:line id="Line 862" o:spid="_x0000_s1254" style="position:absolute;flip:x y;visibility:visible;mso-wrap-style:square" from="514,861" to="59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" strokecolor="#231f20" strokeweight=".07619mm"/>
                <v:line id="Line 863" o:spid="_x0000_s1255" style="position:absolute;visibility:visible;mso-wrap-style:square" from="527,838" to="6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" strokecolor="#231f20" strokeweight=".07619mm"/>
                <v:line id="Line 864" o:spid="_x0000_s1256" style="position:absolute;flip:x y;visibility:visible;mso-wrap-style:square" from="646,931" to="73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" strokecolor="#231f20" strokeweight=".07619mm"/>
                <v:line id="Line 865" o:spid="_x0000_s1257" style="position:absolute;visibility:visible;mso-wrap-style:square" from="659,907" to="74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" strokecolor="#231f20" strokeweight=".07619mm"/>
                <v:line id="Line 866" o:spid="_x0000_s1258" style="position:absolute;flip:x y;visibility:visible;mso-wrap-style:square" from="778,1001" to="863,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" strokecolor="#231f20" strokeweight=".07619mm"/>
                <v:line id="Line 867" o:spid="_x0000_s1259" style="position:absolute;visibility:visible;mso-wrap-style:square" from="791,977" to="875,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" strokecolor="#231f20" strokeweight=".07619mm"/>
                <v:line id="Line 868" o:spid="_x0000_s1260" style="position:absolute;flip:x y;visibility:visible;mso-wrap-style:square" from="910,1071" to="995,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" strokecolor="#231f20" strokeweight=".07619mm"/>
                <v:line id="Line 869" o:spid="_x0000_s1261" style="position:absolute;visibility:visible;mso-wrap-style:square" from="923,1047" to="1007,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" strokecolor="#231f20" strokeweight=".07619mm"/>
                <v:line id="Line 870" o:spid="_x0000_s1262" style="position:absolute;flip:x y;visibility:visible;mso-wrap-style:square" from="1042,1141" to="1127,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" strokecolor="#231f20" strokeweight=".07619mm"/>
                <v:line id="Line 871" o:spid="_x0000_s1263" style="position:absolute;visibility:visible;mso-wrap-style:square" from="1055,1117" to="1139,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" strokecolor="#231f20" strokeweight=".07619mm"/>
                <v:line id="Line 872" o:spid="_x0000_s1264" style="position:absolute;flip:x y;visibility:visible;mso-wrap-style:square" from="1174,1211" to="1259,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" strokecolor="#231f20" strokeweight=".07619mm"/>
                <v:line id="Line 873" o:spid="_x0000_s1265" style="position:absolute;visibility:visible;mso-wrap-style:square" from="1187,1187" to="127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" strokecolor="#231f20" strokeweight=".07619mm"/>
                <v:line id="Line 874" o:spid="_x0000_s1266" style="position:absolute;flip:x y;visibility:visible;mso-wrap-style:square" from="1306,1281" to="139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" strokecolor="#231f20" strokeweight=".07619mm"/>
                <v:line id="Line 875" o:spid="_x0000_s1267" style="position:absolute;visibility:visible;mso-wrap-style:square" from="1319,1257" to="140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" strokecolor="#231f20" strokeweight=".07619mm"/>
                <v:line id="Line 876" o:spid="_x0000_s1268" style="position:absolute;flip:x y;visibility:visible;mso-wrap-style:square" from="1438,1350" to="1523,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" strokecolor="#231f20" strokeweight=".07619mm"/>
                <v:line id="Line 877" o:spid="_x0000_s1269" style="position:absolute;visibility:visible;mso-wrap-style:square" from="1451,1327" to="1535,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" strokecolor="#231f20" strokeweight=".07619mm"/>
                <v:line id="Line 878" o:spid="_x0000_s1270" style="position:absolute;flip:x y;visibility:visible;mso-wrap-style:square" from="1570,1420" to="1655,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" strokecolor="#231f20" strokeweight=".07619mm"/>
                <v:line id="Line 879" o:spid="_x0000_s1271" style="position:absolute;visibility:visible;mso-wrap-style:square" from="1583,1397" to="1667,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" strokecolor="#231f20" strokeweight=".07619mm"/>
                <v:line id="Line 880" o:spid="_x0000_s1272" style="position:absolute;flip:x y;visibility:visible;mso-wrap-style:square" from="1702,1490" to="1787,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" strokecolor="#231f20" strokeweight=".07619mm"/>
                <v:line id="Line 881" o:spid="_x0000_s1273" style="position:absolute;visibility:visible;mso-wrap-style:square" from="1715,1466" to="179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" strokecolor="#231f20" strokeweight=".07619mm"/>
                <v:line id="Line 882" o:spid="_x0000_s1274" style="position:absolute;flip:x y;visibility:visible;mso-wrap-style:square" from="1834,1560" to="1919,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" strokecolor="#231f20" strokeweight=".07619mm"/>
                <v:line id="Line 883" o:spid="_x0000_s1275" style="position:absolute;visibility:visible;mso-wrap-style:square" from="1847,1536" to="1931,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" strokecolor="#231f20" strokeweight=".07619mm"/>
                <v:line id="Line 884" o:spid="_x0000_s1276" style="position:absolute;flip:x y;visibility:visible;mso-wrap-style:square" from="1966,1630" to="205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" strokecolor="#231f20" strokeweight=".07619mm"/>
                <v:line id="Line 885" o:spid="_x0000_s1277" style="position:absolute;visibility:visible;mso-wrap-style:square" from="1979,1606" to="2063,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" strokecolor="#231f20" strokeweight=".07619mm"/>
                <v:line id="Line 886" o:spid="_x0000_s1278" style="position:absolute;flip:x y;visibility:visible;mso-wrap-style:square" from="2098,1700" to="2183,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" strokecolor="#231f20" strokeweight=".07619mm"/>
                <v:line id="Line 887" o:spid="_x0000_s1279" style="position:absolute;visibility:visible;mso-wrap-style:square" from="2111,1676" to="2195,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" strokecolor="#231f20" strokeweight=".07619mm"/>
                <v:line id="Line 888" o:spid="_x0000_s1280" style="position:absolute;flip:x y;visibility:visible;mso-wrap-style:square" from="2230,1770" to="231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" strokecolor="#231f20" strokeweight=".07619mm"/>
                <v:line id="Line 889" o:spid="_x0000_s1281" style="position:absolute;visibility:visible;mso-wrap-style:square" from="2243,1746" to="2327,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" strokecolor="#231f20" strokeweight=".07619mm"/>
                <v:line id="Line 890" o:spid="_x0000_s1282" style="position:absolute;flip:x y;visibility:visible;mso-wrap-style:square" from="2362,1840" to="244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" strokecolor="#231f20" strokeweight=".07619mm"/>
                <v:line id="Line 891" o:spid="_x0000_s1283" style="position:absolute;visibility:visible;mso-wrap-style:square" from="2375,1816" to="2459,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" strokecolor="#231f20" strokeweight=".07619mm"/>
                <v:line id="Line 892" o:spid="_x0000_s1284" style="position:absolute;flip:x y;visibility:visible;mso-wrap-style:square" from="2494,1909" to="2579,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" strokecolor="#231f20" strokeweight=".07619mm"/>
                <v:line id="Line 893" o:spid="_x0000_s1285" style="position:absolute;visibility:visible;mso-wrap-style:square" from="2507,1886" to="259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" strokecolor="#231f20" strokeweight=".07619mm"/>
                <v:line id="Line 894" o:spid="_x0000_s1286" style="position:absolute;visibility:visible;mso-wrap-style:square" from="489,729" to="2697,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" strokecolor="#231f20" strokeweight=".07619mm"/>
                <v:line id="Line 895" o:spid="_x0000_s1287" style="position:absolute;visibility:visible;mso-wrap-style:square" from="2629,1945" to="263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" strokecolor="#231f20" strokeweight=".07619mm"/>
                <v:line id="Line 896" o:spid="_x0000_s1288" style="position:absolute;flip:y;visibility:visible;mso-wrap-style:square" from="2645,1916" to="2645,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" strokecolor="#231f20" strokeweight=".07619mm"/>
                <v:line id="Line 897" o:spid="_x0000_s1289" style="position:absolute;flip:x;visibility:visible;mso-wrap-style:square" from="2630,1917" to="2645,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" strokecolor="#231f20" strokeweight=".07619mm"/>
                <v:line id="Line 898" o:spid="_x0000_s1290" style="position:absolute;visibility:visible;mso-wrap-style:square" from="2671,1924" to="267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" strokecolor="#231f20" strokeweight=".07619mm"/>
                <v:line id="Line 899" o:spid="_x0000_s1291" style="position:absolute;flip:x;visibility:visible;mso-wrap-style:square" from="2591,1931" to="2592,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" strokecolor="#231f20" strokeweight=".07619mm"/>
                <v:line id="Line 900" o:spid="_x0000_s1292" style="position:absolute;visibility:visible;mso-wrap-style:square" from="2652,1914" to="2652,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" strokecolor="#231f20" strokeweight=".07619mm"/>
                <v:line id="Line 901" o:spid="_x0000_s1293" style="position:absolute;flip:x y;visibility:visible;mso-wrap-style:square" from="2652,1914" to="267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" strokecolor="#231f20" strokeweight=".07619mm"/>
                <v:line id="Line 902" o:spid="_x0000_s1294" style="position:absolute;flip:y;visibility:visible;mso-wrap-style:square" from="2617,1883" to="261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" strokecolor="#231f20" strokeweight=".07619mm"/>
                <v:line id="Line 903" o:spid="_x0000_s1295" style="position:absolute;visibility:visible;mso-wrap-style:square" from="492,730" to="49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" strokecolor="#231f20" strokeweight=".07619mm"/>
                <v:line id="Line 904" o:spid="_x0000_s1296" style="position:absolute;flip:x;visibility:visible;mso-wrap-style:square" from="497,730" to="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" strokecolor="#231f20" strokeweight=".07619mm"/>
                <v:line id="Line 905" o:spid="_x0000_s1297" style="position:absolute;visibility:visible;mso-wrap-style:square" from="2507,1886" to="2507,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" strokecolor="#231f20" strokeweight=".07619mm"/>
                <v:line id="Line 906" o:spid="_x0000_s1298" style="position:absolute;flip:x y;visibility:visible;mso-wrap-style:square" from="2507,1886" to="2592,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" strokecolor="#231f20" strokeweight=".07619mm"/>
                <v:line id="Line 907" o:spid="_x0000_s1299" style="position:absolute;visibility:visible;mso-wrap-style:square" from="2532,1838" to="2532,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" strokecolor="#231f20" strokeweight=".07619mm"/>
                <v:line id="Line 908" o:spid="_x0000_s1300" style="position:absolute;flip:x y;visibility:visible;mso-wrap-style:square" from="2532,1839" to="261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" strokecolor="#231f20" strokeweight=".07619mm"/>
                <v:line id="Line 909" o:spid="_x0000_s1301" style="position:absolute;visibility:visible;mso-wrap-style:square" from="2642,1952" to="265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" strokecolor="#231f20" strokeweight=".07619mm"/>
                <v:line id="Line 910" o:spid="_x0000_s1302" style="position:absolute;flip:x;visibility:visible;mso-wrap-style:square" from="2642,1952" to="264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" strokecolor="#231f20" strokeweight=".07619mm"/>
                <v:line id="Line 911" o:spid="_x0000_s1303" style="position:absolute;visibility:visible;mso-wrap-style:square" from="2643,1952" to="265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" strokecolor="#231f20" strokeweight=".07619mm"/>
                <v:line id="Line 912" o:spid="_x0000_s1304" style="position:absolute;flip:x;visibility:visible;mso-wrap-style:square" from="2459,1861" to="2460,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" strokecolor="#231f20" strokeweight=".07619mm"/>
                <v:line id="Line 913" o:spid="_x0000_s1305" style="position:absolute;flip:y;visibility:visible;mso-wrap-style:square" from="2485,1813" to="2485,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" strokecolor="#231f20" strokeweight=".07619mm"/>
                <v:line id="Line 914" o:spid="_x0000_s1306" style="position:absolute;visibility:visible;mso-wrap-style:square" from="2375,1816" to="2375,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" strokecolor="#231f20" strokeweight=".07619mm"/>
                <v:line id="Line 915" o:spid="_x0000_s1307" style="position:absolute;flip:x y;visibility:visible;mso-wrap-style:square" from="2375,1816" to="2460,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" strokecolor="#231f20" strokeweight=".07619mm"/>
                <v:line id="Line 916" o:spid="_x0000_s1308" style="position:absolute;visibility:visible;mso-wrap-style:square" from="2400,1768" to="2400,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" strokecolor="#231f20" strokeweight=".07619mm"/>
                <v:line id="Line 917" o:spid="_x0000_s1309" style="position:absolute;flip:x y;visibility:visible;mso-wrap-style:square" from="2400,1769" to="2485,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" strokecolor="#231f20" strokeweight=".07619mm"/>
                <v:line id="Line 918" o:spid="_x0000_s1310" style="position:absolute;flip:x;visibility:visible;mso-wrap-style:square" from="2327,1791" to="2328,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" strokecolor="#231f20" strokeweight=".07619mm"/>
                <v:line id="Line 919" o:spid="_x0000_s1311" style="position:absolute;flip:y;visibility:visible;mso-wrap-style:square" from="2353,1743" to="2353,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" strokecolor="#231f20" strokeweight=".07619mm"/>
                <v:line id="Line 920" o:spid="_x0000_s1312" style="position:absolute;visibility:visible;mso-wrap-style:square" from="2243,1746" to="2243,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" strokecolor="#231f20" strokeweight=".07619mm"/>
                <v:line id="Line 921" o:spid="_x0000_s1313" style="position:absolute;flip:x y;visibility:visible;mso-wrap-style:square" from="2243,1746" to="2328,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" strokecolor="#231f20" strokeweight=".07619mm"/>
                <v:line id="Line 922" o:spid="_x0000_s1314" style="position:absolute;visibility:visible;mso-wrap-style:square" from="2268,1698" to="2268,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" strokecolor="#231f20" strokeweight=".07619mm"/>
                <v:line id="Line 923" o:spid="_x0000_s1315" style="position:absolute;flip:x y;visibility:visible;mso-wrap-style:square" from="2268,1699" to="2353,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" strokecolor="#231f20" strokeweight=".07619mm"/>
                <v:line id="Line 924" o:spid="_x0000_s1316" style="position:absolute;flip:x;visibility:visible;mso-wrap-style:square" from="2195,1721" to="219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" strokecolor="#231f20" strokeweight=".07619mm"/>
                <v:line id="Line 925" o:spid="_x0000_s1317" style="position:absolute;flip:y;visibility:visible;mso-wrap-style:square" from="2221,1673" to="222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" strokecolor="#231f20" strokeweight=".07619mm"/>
                <v:line id="Line 926" o:spid="_x0000_s1318" style="position:absolute;visibility:visible;mso-wrap-style:square" from="2111,1676" to="211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" strokecolor="#231f20" strokeweight=".07619mm"/>
                <v:line id="Line 927" o:spid="_x0000_s1319" style="position:absolute;flip:x y;visibility:visible;mso-wrap-style:square" from="2111,1676" to="219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" strokecolor="#231f20" strokeweight=".07619mm"/>
                <v:line id="Line 928" o:spid="_x0000_s1320" style="position:absolute;visibility:visible;mso-wrap-style:square" from="2136,1629" to="2136,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" strokecolor="#231f20" strokeweight=".07619mm"/>
                <v:line id="Line 929" o:spid="_x0000_s1321" style="position:absolute;flip:x y;visibility:visible;mso-wrap-style:square" from="2136,1629" to="222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" strokecolor="#231f20" strokeweight=".07619mm"/>
                <v:line id="Line 930" o:spid="_x0000_s1322" style="position:absolute;flip:x y;visibility:visible;mso-wrap-style:square" from="2063,1651" to="206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" strokecolor="#231f20" strokeweight=".07619mm"/>
                <v:line id="Line 931" o:spid="_x0000_s1323" style="position:absolute;visibility:visible;mso-wrap-style:square" from="2089,1604" to="208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" strokecolor="#231f20" strokeweight=".07619mm"/>
                <v:line id="Line 932" o:spid="_x0000_s1324" style="position:absolute;visibility:visible;mso-wrap-style:square" from="1979,1606" to="1979,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" strokecolor="#231f20" strokeweight=".07619mm"/>
                <v:line id="Line 933" o:spid="_x0000_s1325" style="position:absolute;flip:x y;visibility:visible;mso-wrap-style:square" from="1979,1607" to="206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" strokecolor="#231f20" strokeweight=".07619mm"/>
                <v:line id="Line 934" o:spid="_x0000_s1326" style="position:absolute;visibility:visible;mso-wrap-style:square" from="2004,1559" to="2004,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" strokecolor="#231f20" strokeweight=".07619mm"/>
                <v:line id="Line 935" o:spid="_x0000_s1327" style="position:absolute;flip:x y;visibility:visible;mso-wrap-style:square" from="2004,1559" to="208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" strokecolor="#231f20" strokeweight=".07619mm"/>
                <v:line id="Line 936" o:spid="_x0000_s1328" style="position:absolute;flip:x y;visibility:visible;mso-wrap-style:square" from="1931,1581" to="1932,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" strokecolor="#231f20" strokeweight=".07619mm"/>
                <v:line id="Line 937" o:spid="_x0000_s1329" style="position:absolute;visibility:visible;mso-wrap-style:square" from="1957,1534" to="1957,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" strokecolor="#231f20" strokeweight=".07619mm"/>
                <v:line id="Line 938" o:spid="_x0000_s1330" style="position:absolute;visibility:visible;mso-wrap-style:square" from="1847,1536" to="1847,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" strokecolor="#231f20" strokeweight=".07619mm"/>
                <v:line id="Line 939" o:spid="_x0000_s1331" style="position:absolute;flip:x y;visibility:visible;mso-wrap-style:square" from="1847,1537" to="1932,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" strokecolor="#231f20" strokeweight=".07619mm"/>
                <v:line id="Line 940" o:spid="_x0000_s1332" style="position:absolute;visibility:visible;mso-wrap-style:square" from="1872,1489" to="1872,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" strokecolor="#231f20" strokeweight=".07619mm"/>
                <v:line id="Line 941" o:spid="_x0000_s1333" style="position:absolute;flip:x y;visibility:visible;mso-wrap-style:square" from="1872,1489" to="1957,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" strokecolor="#231f20" strokeweight=".07619mm"/>
                <v:line id="Line 942" o:spid="_x0000_s1334" style="position:absolute;flip:x y;visibility:visible;mso-wrap-style:square" from="1799,1511" to="1800,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" strokecolor="#231f20" strokeweight=".07619mm"/>
                <v:line id="Line 943" o:spid="_x0000_s1335" style="position:absolute;visibility:visible;mso-wrap-style:square" from="1825,1464" to="182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" strokecolor="#231f20" strokeweight=".07619mm"/>
                <v:line id="Line 944" o:spid="_x0000_s1336" style="position:absolute;visibility:visible;mso-wrap-style:square" from="1715,1466" to="1715,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" strokecolor="#231f20" strokeweight=".07619mm"/>
                <v:line id="Line 945" o:spid="_x0000_s1337" style="position:absolute;flip:x y;visibility:visible;mso-wrap-style:square" from="1715,1467" to="1800,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" strokecolor="#231f20" strokeweight=".07619mm"/>
                <v:line id="Line 946" o:spid="_x0000_s1338" style="position:absolute;visibility:visible;mso-wrap-style:square" from="1740,1419" to="1740,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" strokecolor="#231f20" strokeweight=".07619mm"/>
                <v:line id="Line 947" o:spid="_x0000_s1339" style="position:absolute;flip:x y;visibility:visible;mso-wrap-style:square" from="1740,1419" to="182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" strokecolor="#231f20" strokeweight=".07619mm"/>
                <v:line id="Line 948" o:spid="_x0000_s1340" style="position:absolute;flip:x y;visibility:visible;mso-wrap-style:square" from="1667,1441" to="1668,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" strokecolor="#231f20" strokeweight=".07619mm"/>
                <v:line id="Line 949" o:spid="_x0000_s1341" style="position:absolute;visibility:visible;mso-wrap-style:square" from="1693,1394" to="169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" strokecolor="#231f20" strokeweight=".07619mm"/>
                <v:line id="Line 950" o:spid="_x0000_s1342" style="position:absolute;visibility:visible;mso-wrap-style:square" from="1583,1397" to="1583,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" strokecolor="#231f20" strokeweight=".07619mm"/>
                <v:line id="Line 951" o:spid="_x0000_s1343" style="position:absolute;flip:x y;visibility:visible;mso-wrap-style:square" from="1583,1397" to="1668,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" strokecolor="#231f20" strokeweight=".07619mm"/>
                <v:line id="Line 952" o:spid="_x0000_s1344" style="position:absolute;visibility:visible;mso-wrap-style:square" from="1608,1349" to="1608,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" strokecolor="#231f20" strokeweight=".07619mm"/>
                <v:line id="Line 953" o:spid="_x0000_s1345" style="position:absolute;flip:x y;visibility:visible;mso-wrap-style:square" from="1608,1349" to="169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" strokecolor="#231f20" strokeweight=".07619mm"/>
                <v:line id="Line 954" o:spid="_x0000_s1346" style="position:absolute;flip:x;visibility:visible;mso-wrap-style:square" from="1535,1372" to="153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" strokecolor="#231f20" strokeweight=".07619mm"/>
                <v:line id="Line 955" o:spid="_x0000_s1347" style="position:absolute;flip:y;visibility:visible;mso-wrap-style:square" from="1561,1324" to="156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" strokecolor="#231f20" strokeweight=".07619mm"/>
                <v:line id="Line 956" o:spid="_x0000_s1348" style="position:absolute;visibility:visible;mso-wrap-style:square" from="1451,1327" to="145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" strokecolor="#231f20" strokeweight=".07619mm"/>
                <v:line id="Line 957" o:spid="_x0000_s1349" style="position:absolute;flip:x y;visibility:visible;mso-wrap-style:square" from="1451,1327" to="153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" strokecolor="#231f20" strokeweight=".07619mm"/>
                <v:line id="Line 958" o:spid="_x0000_s1350" style="position:absolute;visibility:visible;mso-wrap-style:square" from="1476,1279" to="1476,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" strokecolor="#231f20" strokeweight=".07619mm"/>
                <v:line id="Line 959" o:spid="_x0000_s1351" style="position:absolute;flip:x y;visibility:visible;mso-wrap-style:square" from="1476,1280" to="156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" strokecolor="#231f20" strokeweight=".07619mm"/>
                <v:line id="Line 960" o:spid="_x0000_s1352" style="position:absolute;flip:x;visibility:visible;mso-wrap-style:square" from="1403,1302" to="1404,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" strokecolor="#231f20" strokeweight=".07619mm"/>
                <v:line id="Line 961" o:spid="_x0000_s1353" style="position:absolute;flip:y;visibility:visible;mso-wrap-style:square" from="1429,1254" to="1429,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" strokecolor="#231f20" strokeweight=".07619mm"/>
                <v:line id="Line 962" o:spid="_x0000_s1354" style="position:absolute;visibility:visible;mso-wrap-style:square" from="1319,1257" to="1319,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" strokecolor="#231f20" strokeweight=".07619mm"/>
                <v:line id="Line 963" o:spid="_x0000_s1355" style="position:absolute;flip:x y;visibility:visible;mso-wrap-style:square" from="1319,1257" to="1404,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" strokecolor="#231f20" strokeweight=".07619mm"/>
                <v:line id="Line 964" o:spid="_x0000_s1356" style="position:absolute;visibility:visible;mso-wrap-style:square" from="1344,1209" to="134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" strokecolor="#231f20" strokeweight=".07619mm"/>
                <v:line id="Line 965" o:spid="_x0000_s1357" style="position:absolute;flip:x y;visibility:visible;mso-wrap-style:square" from="1344,1210" to="1429,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" strokecolor="#231f20" strokeweight=".07619mm"/>
                <v:line id="Line 966" o:spid="_x0000_s1358" style="position:absolute;flip:x;visibility:visible;mso-wrap-style:square" from="1271,1232" to="127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" strokecolor="#231f20" strokeweight=".07619mm"/>
                <v:line id="Line 967" o:spid="_x0000_s1359" style="position:absolute;flip:y;visibility:visible;mso-wrap-style:square" from="1297,1184" to="1297,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" strokecolor="#231f20" strokeweight=".07619mm"/>
                <v:line id="Line 968" o:spid="_x0000_s1360" style="position:absolute;visibility:visible;mso-wrap-style:square" from="1187,1187" to="1187,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" strokecolor="#231f20" strokeweight=".07619mm"/>
                <v:line id="Line 969" o:spid="_x0000_s1361" style="position:absolute;flip:x y;visibility:visible;mso-wrap-style:square" from="1187,1187" to="127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" strokecolor="#231f20" strokeweight=".07619mm"/>
                <v:line id="Line 970" o:spid="_x0000_s1362" style="position:absolute;visibility:visible;mso-wrap-style:square" from="1212,1139" to="1212,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" strokecolor="#231f20" strokeweight=".07619mm"/>
                <v:line id="Line 971" o:spid="_x0000_s1363" style="position:absolute;flip:x y;visibility:visible;mso-wrap-style:square" from="1212,1140" to="1297,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" strokecolor="#231f20" strokeweight=".07619mm"/>
                <v:line id="Line 972" o:spid="_x0000_s1364" style="position:absolute;flip:x;visibility:visible;mso-wrap-style:square" from="1139,1162" to="114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" strokecolor="#231f20" strokeweight=".07619mm"/>
                <v:line id="Line 973" o:spid="_x0000_s1365" style="position:absolute;flip:y;visibility:visible;mso-wrap-style:square" from="1165,1114" to="1165,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" strokecolor="#231f20" strokeweight=".07619mm"/>
                <v:line id="Line 974" o:spid="_x0000_s1366" style="position:absolute;visibility:visible;mso-wrap-style:square" from="1055,1117" to="105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" strokecolor="#231f20" strokeweight=".07619mm"/>
                <v:line id="Line 975" o:spid="_x0000_s1367" style="position:absolute;flip:x y;visibility:visible;mso-wrap-style:square" from="1055,1117" to="114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" strokecolor="#231f20" strokeweight=".07619mm"/>
                <v:line id="Line 976" o:spid="_x0000_s1368" style="position:absolute;visibility:visible;mso-wrap-style:square" from="1080,1069" to="1080,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" strokecolor="#231f20" strokeweight=".07619mm"/>
                <v:line id="Line 977" o:spid="_x0000_s1369" style="position:absolute;flip:x y;visibility:visible;mso-wrap-style:square" from="1080,1070" to="1165,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" strokecolor="#231f20" strokeweight=".07619mm"/>
                <v:line id="Line 978" o:spid="_x0000_s1370" style="position:absolute;flip:x;visibility:visible;mso-wrap-style:square" from="1007,1092" to="1008,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" strokecolor="#231f20" strokeweight=".07619mm"/>
                <v:line id="Line 979" o:spid="_x0000_s1371" style="position:absolute;visibility:visible;mso-wrap-style:square" from="1033,1045" to="103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" strokecolor="#231f20" strokeweight=".07619mm"/>
                <v:line id="Line 980" o:spid="_x0000_s1372" style="position:absolute;visibility:visible;mso-wrap-style:square" from="923,1047" to="92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" strokecolor="#231f20" strokeweight=".07619mm"/>
                <v:line id="Line 981" o:spid="_x0000_s1373" style="position:absolute;flip:x y;visibility:visible;mso-wrap-style:square" from="923,1048" to="1008,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" strokecolor="#231f20" strokeweight=".07619mm"/>
                <v:line id="Line 982" o:spid="_x0000_s1374" style="position:absolute;visibility:visible;mso-wrap-style:square" from="948,1000" to="948,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" strokecolor="#231f20" strokeweight=".07619mm"/>
                <v:line id="Line 983" o:spid="_x0000_s1375" style="position:absolute;flip:x y;visibility:visible;mso-wrap-style:square" from="948,1000" to="103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" strokecolor="#231f20" strokeweight=".07619mm"/>
                <v:line id="Line 984" o:spid="_x0000_s1376" style="position:absolute;flip:x y;visibility:visible;mso-wrap-style:square" from="875,1022" to="87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" strokecolor="#231f20" strokeweight=".07619mm"/>
                <v:line id="Line 985" o:spid="_x0000_s1377" style="position:absolute;visibility:visible;mso-wrap-style:square" from="901,975" to="9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" strokecolor="#231f20" strokeweight=".07619mm"/>
                <v:line id="Line 986" o:spid="_x0000_s1378" style="position:absolute;visibility:visible;mso-wrap-style:square" from="791,977" to="79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" strokecolor="#231f20" strokeweight=".07619mm"/>
                <v:line id="Line 987" o:spid="_x0000_s1379" style="position:absolute;flip:x y;visibility:visible;mso-wrap-style:square" from="791,978" to="87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" strokecolor="#231f20" strokeweight=".07619mm"/>
                <v:line id="Line 988" o:spid="_x0000_s1380" style="position:absolute;visibility:visible;mso-wrap-style:square" from="816,930" to="81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" strokecolor="#231f20" strokeweight=".07619mm"/>
                <v:line id="Line 989" o:spid="_x0000_s1381" style="position:absolute;flip:x y;visibility:visible;mso-wrap-style:square" from="816,930" to="9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" strokecolor="#231f20" strokeweight=".07619mm"/>
                <v:line id="Line 990" o:spid="_x0000_s1382" style="position:absolute;flip:x y;visibility:visible;mso-wrap-style:square" from="743,952" to="7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" strokecolor="#231f20" strokeweight=".07619mm"/>
                <v:line id="Line 991" o:spid="_x0000_s1383" style="position:absolute;visibility:visible;mso-wrap-style:square" from="769,905" to="76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" strokecolor="#231f20" strokeweight=".07619mm"/>
                <v:line id="Line 992" o:spid="_x0000_s1384" style="position:absolute;visibility:visible;mso-wrap-style:square" from="659,907" to="65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" strokecolor="#231f20" strokeweight=".07619mm"/>
                <v:line id="Line 993" o:spid="_x0000_s1385" style="position:absolute;flip:x y;visibility:visible;mso-wrap-style:square" from="659,908" to="7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" strokecolor="#231f20" strokeweight=".07619mm"/>
                <v:line id="Line 994" o:spid="_x0000_s1386" style="position:absolute;visibility:visible;mso-wrap-style:square" from="684,860" to="68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" strokecolor="#231f20" strokeweight=".07619mm"/>
                <v:line id="Line 995" o:spid="_x0000_s1387" style="position:absolute;flip:x y;visibility:visible;mso-wrap-style:square" from="684,860" to="76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" strokecolor="#231f20" strokeweight=".07619mm"/>
                <v:line id="Line 996" o:spid="_x0000_s1388" style="position:absolute;flip:x y;visibility:visible;mso-wrap-style:square" from="611,882" to="6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" strokecolor="#231f20" strokeweight=".07619mm"/>
                <v:line id="Line 997" o:spid="_x0000_s1389" style="position:absolute;visibility:visible;mso-wrap-style:square" from="637,835" to="63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" strokecolor="#231f20" strokeweight=".07619mm"/>
                <v:line id="Line 998" o:spid="_x0000_s1390" style="position:absolute;visibility:visible;mso-wrap-style:square" from="527,838" to="52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" strokecolor="#231f20" strokeweight=".07619mm"/>
                <v:line id="Line 999" o:spid="_x0000_s1391" style="position:absolute;flip:x y;visibility:visible;mso-wrap-style:square" from="527,838" to="6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" strokecolor="#231f20" strokeweight=".07619mm"/>
                <v:line id="Line 1000" o:spid="_x0000_s1392" style="position:absolute;visibility:visible;mso-wrap-style:square" from="552,790" to="55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" strokecolor="#231f20" strokeweight=".07619mm"/>
                <v:line id="Line 1001" o:spid="_x0000_s1393" style="position:absolute;flip:x y;visibility:visible;mso-wrap-style:square" from="552,790" to="63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" strokecolor="#231f20" strokeweight=".07619mm"/>
                <v:line id="Line 1002" o:spid="_x0000_s1394" style="position:absolute;visibility:visible;mso-wrap-style:square" from="465,799" to="46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" strokecolor="#231f20" strokeweight=".07619mm"/>
                <v:line id="Line 1003" o:spid="_x0000_s1395" style="position:absolute;visibility:visible;mso-wrap-style:square" from="481,771" to="48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" strokecolor="#231f20" strokeweight=".07619mm"/>
                <v:line id="Line 1004" o:spid="_x0000_s1396" style="position:absolute;flip:y;visibility:visible;mso-wrap-style:square" from="466,771" to="4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" strokecolor="#231f20" strokeweight=".07619mm"/>
                <v:line id="Line 1005" o:spid="_x0000_s1397" style="position:absolute;flip:y;visibility:visible;mso-wrap-style:square" from="507,778" to="50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" strokecolor="#231f20" strokeweight=".07619mm"/>
                <v:line id="Line 1006" o:spid="_x0000_s1398" style="position:absolute;visibility:visible;mso-wrap-style:square" from="488,768" to="488,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" strokecolor="#231f20" strokeweight=".07619mm"/>
                <v:line id="Line 1007" o:spid="_x0000_s1399" style="position:absolute;visibility:visible;mso-wrap-style:square" from="488,769" to="50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" strokecolor="#231f20" strokeweight=".07619mm"/>
                <v:line id="Line 1008" o:spid="_x0000_s1400" style="position:absolute;flip:y;visibility:visible;mso-wrap-style:square" from="487,811" to="48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" strokecolor="#231f20" strokeweight=".07619mm"/>
                <v:line id="Line 1009" o:spid="_x0000_s1401" style="position:absolute;flip:x y;visibility:visible;mso-wrap-style:square" from="466,800" to="48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" strokecolor="#231f20" strokeweight=".07619mm"/>
                <v:line id="Line 1010" o:spid="_x0000_s1402" style="position:absolute;flip:x y;visibility:visible;mso-wrap-style:square" from="466,799" to="48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" strokecolor="#231f20" strokeweight=".07619mm"/>
                <v:line id="Line 1011" o:spid="_x0000_s1403" style="position:absolute;flip:x y;visibility:visible;mso-wrap-style:square" from="2638,2019" to="2758,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" strokecolor="#231f20" strokeweight=".07619mm"/>
                <v:line id="Line 1012" o:spid="_x0000_s1404" style="position:absolute;flip:x;visibility:visible;mso-wrap-style:square" from="2638,1879" to="2712,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" strokecolor="#231f20" strokeweight=".07619mm"/>
                <v:line id="Line 1013" o:spid="_x0000_s1405" style="position:absolute;flip:x y;visibility:visible;mso-wrap-style:square" from="2712,1879" to="2832,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" strokecolor="#231f20" strokeweight=".07619mm"/>
                <v:line id="Line 1014" o:spid="_x0000_s1406" style="position:absolute;visibility:visible;mso-wrap-style:square" from="2810,1982" to="2813,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" strokecolor="#231f20" strokeweight=".07619mm"/>
                <v:line id="Line 1015" o:spid="_x0000_s1407" style="position:absolute;flip:y;visibility:visible;mso-wrap-style:square" from="2792,1982" to="2810,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" strokecolor="#231f20" strokeweight=".07619mm"/>
                <v:line id="Line 1016" o:spid="_x0000_s1408" style="position:absolute;flip:x y;visibility:visible;mso-wrap-style:square" from="2792,2016" to="2794,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" strokecolor="#231f20" strokeweight=".07619mm"/>
                <v:line id="Line 1017" o:spid="_x0000_s1409" style="position:absolute;flip:x;visibility:visible;mso-wrap-style:square" from="2788,2077" to="2792,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" strokecolor="#231f20" strokeweight=".07619mm"/>
                <v:line id="Line 1018" o:spid="_x0000_s1410" style="position:absolute;flip:y;visibility:visible;mso-wrap-style:square" from="2782,2086" to="2788,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" strokecolor="#231f20" strokeweight=".07619mm"/>
                <v:line id="Line 1019" o:spid="_x0000_s1411" style="position:absolute;flip:x;visibility:visible;mso-wrap-style:square" from="2849,1947" to="2862,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" strokecolor="#231f20" strokeweight=".07619mm"/>
                <v:line id="Line 1020" o:spid="_x0000_s1412" style="position:absolute;flip:y;visibility:visible;mso-wrap-style:square" from="2804,1947" to="2862,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" strokecolor="#231f20" strokeweight=".07619mm"/>
                <v:line id="Line 1021" o:spid="_x0000_s1413" style="position:absolute;flip:x;visibility:visible;mso-wrap-style:square" from="2792,2071" to="2804,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" strokecolor="#231f20" strokeweight=".07619mm"/>
                <v:line id="Line 1022" o:spid="_x0000_s1414" style="position:absolute;flip:y;visibility:visible;mso-wrap-style:square" from="2800,2009" to="2801,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" strokecolor="#231f20" strokeweight=".07619mm"/>
                <v:line id="Line 1023" o:spid="_x0000_s1415" style="position:absolute;flip:x;visibility:visible;mso-wrap-style:square" from="2792,2011" to="2800,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" strokecolor="#231f20" strokeweight=".07619mm"/>
                <v:line id="Line 1024" o:spid="_x0000_s1416" style="position:absolute;flip:y;visibility:visible;mso-wrap-style:square" from="2806,1985" to="2816,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" strokecolor="#231f20" strokeweight=".07619mm"/>
                <v:line id="Line 1025" o:spid="_x0000_s1417" style="position:absolute;flip:x;visibility:visible;mso-wrap-style:square" from="2801,2006" to="2806,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" strokecolor="#231f20" strokeweight=".07619mm"/>
                <v:line id="Line 1026" o:spid="_x0000_s1418" style="position:absolute;visibility:visible;mso-wrap-style:square" from="2721,1865" to="284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" strokecolor="#231f20" strokeweight=".07619mm"/>
                <v:line id="Line 1027" o:spid="_x0000_s1419" style="position:absolute;flip:y;visibility:visible;mso-wrap-style:square" from="2809,2015" to="2811,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" strokecolor="#231f20" strokeweight=".07619mm"/>
                <v:line id="Line 1028" o:spid="_x0000_s1420" style="position:absolute;visibility:visible;mso-wrap-style:square" from="2800,2011" to="2809,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" strokecolor="#231f20" strokeweight=".07619mm"/>
                <v:line id="Line 1029" o:spid="_x0000_s1421" style="position:absolute;visibility:visible;mso-wrap-style:square" from="2846,1941" to="284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" strokecolor="#231f20" strokeweight=".07619mm"/>
                <v:line id="Line 1030" o:spid="_x0000_s1422" style="position:absolute;visibility:visible;mso-wrap-style:square" from="2846,1941" to="284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" strokecolor="#231f20" strokeweight=".07619mm"/>
                <v:line id="Line 1031" o:spid="_x0000_s1423" style="position:absolute;visibility:visible;mso-wrap-style:square" from="2846,1941" to="284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" strokecolor="#231f20" strokeweight=".07619mm"/>
                <v:line id="Line 1032" o:spid="_x0000_s1424" style="position:absolute;flip:y;visibility:visible;mso-wrap-style:square" from="2841,1922" to="2853,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" strokecolor="#231f20" strokeweight=".07619mm"/>
                <v:line id="Line 1033" o:spid="_x0000_s1425" style="position:absolute;flip:x;visibility:visible;mso-wrap-style:square" from="2721,1863" to="2725,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" strokecolor="#231f20" strokeweight=".07619mm"/>
                <v:line id="Line 1034" o:spid="_x0000_s1426" style="position:absolute;flip:x y;visibility:visible;mso-wrap-style:square" from="2768,1876" to="2853,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" strokecolor="#231f20" strokeweight=".07619mm"/>
                <v:line id="Line 1035" o:spid="_x0000_s1427" style="position:absolute;flip:x;visibility:visible;mso-wrap-style:square" from="3317,1652" to="331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" strokecolor="#231f20" strokeweight=".07619mm"/>
                <v:line id="Line 1036" o:spid="_x0000_s1428" style="position:absolute;flip:y;visibility:visible;mso-wrap-style:square" from="3302,1649" to="331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" strokecolor="#231f20" strokeweight=".07619mm"/>
                <v:line id="Line 1037" o:spid="_x0000_s1429" style="position:absolute;flip:x y;visibility:visible;mso-wrap-style:square" from="3312,1649" to="3318,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" strokecolor="#231f20" strokeweight=".07619mm"/>
                <v:line id="Line 1038" o:spid="_x0000_s1430" style="position:absolute;flip:x;visibility:visible;mso-wrap-style:square" from="3318,1645" to="333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" strokecolor="#231f20" strokeweight=".07619mm"/>
                <v:line id="Line 1039" o:spid="_x0000_s1431" style="position:absolute;flip:x y;visibility:visible;mso-wrap-style:square" from="3312,1649" to="3318,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" strokecolor="#231f20" strokeweight=".07619mm"/>
                <v:line id="Line 1040" o:spid="_x0000_s1432" style="position:absolute;flip:x y;visibility:visible;mso-wrap-style:square" from="3325,1642" to="3331,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" strokecolor="#231f20" strokeweight=".07619mm"/>
                <v:line id="Line 1041" o:spid="_x0000_s1433" style="position:absolute;flip:y;visibility:visible;mso-wrap-style:square" from="3312,1642" to="3325,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" strokecolor="#231f20" strokeweight=".07619mm"/>
                <v:shape id="Picture 1042" o:spid="_x0000_s1434" type="#_x0000_t75" style="position:absolute;left:898;top:297;width:110;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">
                  <v:imagedata r:id="rId187" o:title=""/>
                </v:shape>
                <v:line id="Line 1043" o:spid="_x0000_s1435" style="position:absolute;flip:y;visibility:visible;mso-wrap-style:square" from="2367,2010" to="2554,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" strokecolor="#231f20" strokeweight=".07619mm"/>
                <v:line id="Line 1044" o:spid="_x0000_s1436" style="position:absolute;flip:x y;visibility:visible;mso-wrap-style:square" from="522,934" to="626,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" strokecolor="#231f20" strokeweight=".07619mm"/>
                <v:line id="Line 1045" o:spid="_x0000_s1437" style="position:absolute;flip:x y;visibility:visible;mso-wrap-style:square" from="662,1163" to="228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" strokecolor="#231f20" strokeweight=".07619mm"/>
                <v:line id="Line 1046" o:spid="_x0000_s1438" style="position:absolute;flip:x;visibility:visible;mso-wrap-style:square" from="2330,2003" to="254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" strokecolor="#231f20" strokeweight=".07619mm"/>
                <v:line id="Line 1047" o:spid="_x0000_s1439" style="position:absolute;visibility:visible;mso-wrap-style:square" from="691,1188" to="2245,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" strokecolor="#231f20" strokeweight=".07619mm"/>
                <v:line id="Line 1048" o:spid="_x0000_s1440" style="position:absolute;visibility:visible;mso-wrap-style:square" from="509,927" to="60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" strokecolor="#231f20" strokeweight=".07619mm"/>
                <v:line id="Line 1049" o:spid="_x0000_s1441" style="position:absolute;flip:y;visibility:visible;mso-wrap-style:square" from="2329,1999" to="2535,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" strokecolor="#231f20" strokeweight=".07619mm"/>
                <v:line id="Line 1050" o:spid="_x0000_s1442" style="position:absolute;flip:x;visibility:visible;mso-wrap-style:square" from="2329,1999" to="233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" strokecolor="#231f20" strokeweight=".07619mm"/>
                <v:line id="Line 1051" o:spid="_x0000_s1443" style="position:absolute;flip:x;visibility:visible;mso-wrap-style:square" from="2331,1978" to="2495,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" strokecolor="#231f20" strokeweight=".07619mm"/>
                <v:line id="Line 1052" o:spid="_x0000_s1444" style="position:absolute;flip:y;visibility:visible;mso-wrap-style:square" from="2332,1977" to="2492,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" strokecolor="#231f20" strokeweight=".07619mm"/>
                <v:line id="Line 1053" o:spid="_x0000_s1445" style="position:absolute;flip:x;visibility:visible;mso-wrap-style:square" from="2360,1967" to="2474,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" strokecolor="#231f20" strokeweight=".07619mm"/>
                <v:line id="Line 1054" o:spid="_x0000_s1446" style="position:absolute;flip:y;visibility:visible;mso-wrap-style:square" from="2332,1982" to="2360,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" strokecolor="#231f20" strokeweight=".07619mm"/>
                <v:line id="Line 1055" o:spid="_x0000_s1447" style="position:absolute;flip:x;visibility:visible;mso-wrap-style:square" from="2284,1994" to="2299,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" strokecolor="#231f20" strokeweight=".07619mm"/>
                <v:line id="Line 1056" o:spid="_x0000_s1448" style="position:absolute;visibility:visible;mso-wrap-style:square" from="664,1160" to="2284,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" strokecolor="#231f20" strokeweight=".07619mm"/>
                <v:line id="Line 1057" o:spid="_x0000_s1449" style="position:absolute;flip:x;visibility:visible;mso-wrap-style:square" from="664,1136" to="679,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" strokecolor="#231f20" strokeweight=".07619mm"/>
                <v:line id="Line 1058" o:spid="_x0000_s1450" style="position:absolute;flip:x y;visibility:visible;mso-wrap-style:square" from="679,1136" to="229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" strokecolor="#231f20" strokeweight=".07619mm"/>
                <v:line id="Line 1059" o:spid="_x0000_s1451" style="position:absolute;flip:y;visibility:visible;mso-wrap-style:square" from="2301,1976" to="2329,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" strokecolor="#231f20" strokeweight=".07619mm"/>
                <v:line id="Line 1060" o:spid="_x0000_s1452" style="position:absolute;visibility:visible;mso-wrap-style:square" from="681,1134" to="230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" strokecolor="#231f20" strokeweight=".07619mm"/>
                <v:line id="Line 1061" o:spid="_x0000_s1453" style="position:absolute;flip:x y;visibility:visible;mso-wrap-style:square" from="708,1118" to="2329,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" strokecolor="#231f20" strokeweight=".07619mm"/>
                <v:shape id="Picture 1062" o:spid="_x0000_s1454" type="#_x0000_t75" style="position:absolute;left:526;top:935;width:18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">
                  <v:imagedata r:id="rId188" o:title=""/>
                </v:shape>
                <v:line id="Line 1063" o:spid="_x0000_s1455" style="position:absolute;flip:x y;visibility:visible;mso-wrap-style:square" from="2924,2175" to="2925,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" strokecolor="#231f20" strokeweight=".07619mm"/>
                <v:line id="Line 1064" o:spid="_x0000_s1456" style="position:absolute;flip:x;visibility:visible;mso-wrap-style:square" from="2895,2167" to="289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" strokecolor="#231f20" strokeweight=".07619mm"/>
                <v:line id="Line 1065" o:spid="_x0000_s1457" style="position:absolute;flip:x;visibility:visible;mso-wrap-style:square" from="2918,2179" to="292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" strokecolor="#231f20" strokeweight=".07619mm"/>
                <v:line id="Line 1066" o:spid="_x0000_s1458" style="position:absolute;flip:x;visibility:visible;mso-wrap-style:square" from="2888,2170" to="2895,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" strokecolor="#231f20" strokeweight=".07619mm"/>
                <v:line id="Line 1067" o:spid="_x0000_s1459" style="position:absolute;flip:x;visibility:visible;mso-wrap-style:square" from="131,379" to="69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" strokecolor="#231f20" strokeweight=".07619mm"/>
                <v:line id="Line 1068" o:spid="_x0000_s1460" style="position:absolute;flip:x y;visibility:visible;mso-wrap-style:square" from="3361,1784" to="3472,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" strokecolor="#231f20" strokeweight=".07619mm"/>
                <v:line id="Line 1069" o:spid="_x0000_s1461" style="position:absolute;flip:x y;visibility:visible;mso-wrap-style:square" from="721,387" to="78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" strokecolor="#231f20" strokeweight=".07619mm"/>
                <v:line id="Line 1070" o:spid="_x0000_s1462" style="position:absolute;flip:y;visibility:visible;mso-wrap-style:square" from="2924,2091" to="3073,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" strokecolor="#231f20" strokeweight=".07619mm"/>
                <v:line id="Line 1071" o:spid="_x0000_s1463" style="position:absolute;flip:y;visibility:visible;mso-wrap-style:square" from="3073,1858" to="3487,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" strokecolor="#231f20" strokeweight=".07619mm"/>
                <v:line id="Line 1072" o:spid="_x0000_s1464" style="position:absolute;visibility:visible;mso-wrap-style:square" from="146,711" to="2897,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" strokecolor="#231f20" strokeweight=".07619mm"/>
                <v:line id="Line 1073" o:spid="_x0000_s1465" style="position:absolute;flip:x y;visibility:visible;mso-wrap-style:square" from="145,714" to="2895,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" strokecolor="#231f20" strokeweight=".07619mm"/>
                <v:line id="Line 1074" o:spid="_x0000_s1466" style="position:absolute;flip:x;visibility:visible;mso-wrap-style:square" from="145,711" to="14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" strokecolor="#231f20" strokeweight=".07619mm"/>
                <v:line id="Line 1075" o:spid="_x0000_s1467" style="position:absolute;visibility:visible;mso-wrap-style:square" from="2888,2184" to="2888,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" strokecolor="#231f20" strokeweight=".07619mm"/>
                <v:line id="Line 1076" o:spid="_x0000_s1468" style="position:absolute;visibility:visible;mso-wrap-style:square" from="138,728" to="2888,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" strokecolor="#231f20" strokeweight=".07619mm"/>
                <v:line id="Line 1077" o:spid="_x0000_s1469" style="position:absolute;flip:x;visibility:visible;mso-wrap-style:square" from="138,714" to="14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" strokecolor="#231f20" strokeweight=".07619mm"/>
                <v:line id="Line 1078" o:spid="_x0000_s1470" style="position:absolute;flip:x;visibility:visible;mso-wrap-style:square" from="137,728" to="13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" strokecolor="#231f20" strokeweight=".07619mm"/>
                <v:line id="Line 1079" o:spid="_x0000_s1471" style="position:absolute;flip:x y;visibility:visible;mso-wrap-style:square" from="137,730" to="2888,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" strokecolor="#231f20" strokeweight=".07619mm"/>
                <v:line id="Line 1080" o:spid="_x0000_s1472" style="position:absolute;flip:x;visibility:visible;mso-wrap-style:square" from="3077,1861" to="348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" strokecolor="#231f20" strokeweight=".07619mm"/>
                <v:line id="Line 1081" o:spid="_x0000_s1473" style="position:absolute;flip:x;visibility:visible;mso-wrap-style:square" from="2925,2093" to="3077,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" strokecolor="#231f20" strokeweight=".07619mm"/>
                <v:line id="Line 1082" o:spid="_x0000_s1474" style="position:absolute;flip:x y;visibility:visible;mso-wrap-style:square" from="3487,1858" to="3489,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" strokecolor="#231f20" strokeweight=".07619mm"/>
                <v:line id="Line 1083" o:spid="_x0000_s1475" style="position:absolute;flip:x;visibility:visible;mso-wrap-style:square" from="3482,1861" to="348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" strokecolor="#231f20" strokeweight=".07619mm"/>
                <v:line id="Line 1084" o:spid="_x0000_s1476" style="position:absolute;flip:y;visibility:visible;mso-wrap-style:square" from="2918,2098" to="3086,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" strokecolor="#231f20" strokeweight=".07619mm"/>
                <v:line id="Line 1085" o:spid="_x0000_s1477" style="position:absolute;flip:y;visibility:visible;mso-wrap-style:square" from="3086,1875" to="34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" strokecolor="#231f20" strokeweight=".07619mm"/>
                <v:line id="Line 1086" o:spid="_x0000_s1478" style="position:absolute;flip:x;visibility:visible;mso-wrap-style:square" from="127,697" to="13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" strokecolor="#231f20" strokeweight=".07619mm"/>
                <v:line id="Line 1087" o:spid="_x0000_s1479" style="position:absolute;flip:y;visibility:visible;mso-wrap-style:square" from="127,380" to="69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" strokecolor="#231f20" strokeweight=".07619mm"/>
                <v:line id="Line 1088" o:spid="_x0000_s1480" style="position:absolute;flip:x;visibility:visible;mso-wrap-style:square" from="691,379" to="69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" strokecolor="#231f20" strokeweight=".07619mm"/>
                <v:line id="Line 1089" o:spid="_x0000_s1481" style="position:absolute;flip:y;visibility:visible;mso-wrap-style:square" from="341,683" to="35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" strokecolor="#231f20" strokeweight=".07619mm"/>
                <v:line id="Line 1090" o:spid="_x0000_s1482" style="position:absolute;flip:x y;visibility:visible;mso-wrap-style:square" from="351,680" to="35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" strokecolor="#231f20" strokeweight=".07619mm"/>
                <v:line id="Line 1091" o:spid="_x0000_s1483" style="position:absolute;visibility:visible;mso-wrap-style:square" from="493,723" to="49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" strokecolor="#231f20" strokeweight=".07619mm"/>
                <v:line id="Line 1092" o:spid="_x0000_s1484" style="position:absolute;flip:x;visibility:visible;mso-wrap-style:square" from="431,728" to="49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" strokecolor="#231f20" strokeweight=".07619mm"/>
                <v:line id="Line 1093" o:spid="_x0000_s1485" style="position:absolute;flip:x;visibility:visible;mso-wrap-style:square" from="429,839" to="43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" strokecolor="#231f20" strokeweight=".07619mm"/>
                <v:line id="Line 1094" o:spid="_x0000_s1486" style="position:absolute;visibility:visible;mso-wrap-style:square" from="337,707" to="33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" strokecolor="#231f20" strokeweight=".07619mm"/>
                <v:line id="Line 1095" o:spid="_x0000_s1487" style="position:absolute;flip:x y;visibility:visible;mso-wrap-style:square" from="337,707" to="34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" strokecolor="#231f20" strokeweight=".07619mm"/>
                <v:line id="Line 1096" o:spid="_x0000_s1488" style="position:absolute;visibility:visible;mso-wrap-style:square" from="370,630" to="37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" strokecolor="#231f20" strokeweight=".07619mm"/>
                <v:line id="Line 1097" o:spid="_x0000_s1489" style="position:absolute;visibility:visible;mso-wrap-style:square" from="370,630" to="37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" strokecolor="#231f20" strokeweight=".07619mm"/>
                <v:line id="Line 1098" o:spid="_x0000_s1490" style="position:absolute;visibility:visible;mso-wrap-style:square" from="370,630" to="37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" strokecolor="#231f20" strokeweight=".07619mm"/>
                <v:line id="Line 1099" o:spid="_x0000_s1491" style="position:absolute;flip:x;visibility:visible;mso-wrap-style:square" from="484,768" to="48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" strokecolor="#231f20" strokeweight=".07619mm"/>
                <v:line id="Line 1100" o:spid="_x0000_s1492" style="position:absolute;visibility:visible;mso-wrap-style:square" from="481,772" to="48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" strokecolor="#231f20" strokeweight=".07619mm"/>
                <v:line id="Line 1101" o:spid="_x0000_s1493" style="position:absolute;flip:x;visibility:visible;mso-wrap-style:square" from="486,769" to="48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" strokecolor="#231f20" strokeweight=".07619mm"/>
                <v:line id="Line 1102" o:spid="_x0000_s1494" style="position:absolute;flip:y;visibility:visible;mso-wrap-style:square" from="484,772" to="48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" strokecolor="#231f20" strokeweight=".07619mm"/>
                <v:line id="Line 1103" o:spid="_x0000_s1495" style="position:absolute;flip:x;visibility:visible;mso-wrap-style:square" from="1035,423" to="10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" strokecolor="#231f20" strokeweight=".07619mm"/>
                <v:line id="Line 1104" o:spid="_x0000_s1496" style="position:absolute;flip:x;visibility:visible;mso-wrap-style:square" from="494,729" to="49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" strokecolor="#231f20" strokeweight=".07619mm"/>
                <v:line id="Line 1105" o:spid="_x0000_s1497" style="position:absolute;flip:y;visibility:visible;mso-wrap-style:square" from="1019,408" to="103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" strokecolor="#231f20" strokeweight=".07619mm"/>
                <v:line id="Line 1106" o:spid="_x0000_s1498" style="position:absolute;flip:x;visibility:visible;mso-wrap-style:square" from="859,351" to="92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" strokecolor="#231f20" strokeweight=".07619mm"/>
                <v:line id="Line 1107" o:spid="_x0000_s1499" style="position:absolute;flip:x y;visibility:visible;mso-wrap-style:square" from="927,351" to="93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" strokecolor="#231f20" strokeweight=".07619mm"/>
                <v:line id="Line 1108" o:spid="_x0000_s1500" style="position:absolute;flip:y;visibility:visible;mso-wrap-style:square" from="896,384" to="92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" strokecolor="#231f20" strokeweight=".07619mm"/>
                <v:line id="Line 1109" o:spid="_x0000_s1501" style="position:absolute;flip:x;visibility:visible;mso-wrap-style:square" from="990,395" to="100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" strokecolor="#231f20" strokeweight=".07619mm"/>
                <v:line id="Line 1110" o:spid="_x0000_s1502" style="position:absolute;flip:x y;visibility:visible;mso-wrap-style:square" from="1017,398" to="103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" strokecolor="#231f20" strokeweight=".07619mm"/>
                <v:line id="Line 1111" o:spid="_x0000_s1503" style="position:absolute;flip:y;visibility:visible;mso-wrap-style:square" from="481,795" to="50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" strokecolor="#231f20" strokeweight=".07619mm"/>
                <v:line id="Line 1112" o:spid="_x0000_s1504" style="position:absolute;flip:y;visibility:visible;mso-wrap-style:square" from="1039,423" to="104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" strokecolor="#231f20" strokeweight=".07619mm"/>
                <v:line id="Line 1113" o:spid="_x0000_s1505" style="position:absolute;flip:x;visibility:visible;mso-wrap-style:square" from="341,682" to="3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" strokecolor="#231f20" strokeweight=".07619mm"/>
                <v:line id="Line 1114" o:spid="_x0000_s1506" style="position:absolute;visibility:visible;mso-wrap-style:square" from="286,761" to="2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" strokecolor="#231f20" strokeweight=".07619mm"/>
                <v:line id="Line 1115" o:spid="_x0000_s1507" style="position:absolute;flip:x;visibility:visible;mso-wrap-style:square" from="286,757" to="28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" strokecolor="#231f20" strokeweight=".07619mm"/>
                <v:line id="Line 1116" o:spid="_x0000_s1508" style="position:absolute;flip:x y;visibility:visible;mso-wrap-style:square" from="288,757" to="29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" strokecolor="#231f20" strokeweight=".07619mm"/>
                <v:line id="Line 1117" o:spid="_x0000_s1509" style="position:absolute;flip:x;visibility:visible;mso-wrap-style:square" from="337,680" to="35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" strokecolor="#231f20" strokeweight=".07619mm"/>
                <v:line id="Line 1118" o:spid="_x0000_s1510" style="position:absolute;flip:x;visibility:visible;mso-wrap-style:square" from="492,813" to="49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" strokecolor="#231f20" strokeweight=".07619mm"/>
                <v:line id="Line 1119" o:spid="_x0000_s1511" style="position:absolute;flip:x y;visibility:visible;mso-wrap-style:square" from="533,803" to="54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" strokecolor="#231f20" strokeweight=".07619mm"/>
                <v:line id="Line 1120" o:spid="_x0000_s1512" style="position:absolute;flip:y;visibility:visible;mso-wrap-style:square" from="537,809" to="54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" strokecolor="#231f20" strokeweight=".07619mm"/>
                <v:line id="Line 1121" o:spid="_x0000_s1513" style="position:absolute;flip:y;visibility:visible;mso-wrap-style:square" from="556,798" to="56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" strokecolor="#231f20" strokeweight=".07619mm"/>
                <v:line id="Line 1122" o:spid="_x0000_s1514" style="position:absolute;flip:y;visibility:visible;mso-wrap-style:square" from="558,797" to="56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" strokecolor="#231f20" strokeweight=".07619mm"/>
                <v:line id="Line 1123" o:spid="_x0000_s1515" style="position:absolute;flip:y;visibility:visible;mso-wrap-style:square" from="539,812" to="5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" strokecolor="#231f20" strokeweight=".07619mm"/>
                <v:line id="Line 1124" o:spid="_x0000_s1516" style="position:absolute;flip:y;visibility:visible;mso-wrap-style:square" from="281,736" to="30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" strokecolor="#231f20" strokeweight=".07619mm"/>
                <v:line id="Line 1125" o:spid="_x0000_s1517" style="position:absolute;visibility:visible;mso-wrap-style:square" from="533,802" to="54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" strokecolor="#231f20" strokeweight=".07619mm"/>
                <v:line id="Line 1126" o:spid="_x0000_s1518" style="position:absolute;flip:x y;visibility:visible;mso-wrap-style:square" from="537,792" to="555,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" strokecolor="#231f20" strokeweight=".07619mm"/>
                <v:line id="Line 1127" o:spid="_x0000_s1519" style="position:absolute;visibility:visible;mso-wrap-style:square" from="539,791" to="55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" strokecolor="#231f20" strokeweight=".07619mm"/>
                <v:line id="Line 1128" o:spid="_x0000_s1520" style="position:absolute;flip:y;visibility:visible;mso-wrap-style:square" from="899,388" to="92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" strokecolor="#231f20" strokeweight=".07619mm"/>
                <v:line id="Line 1129" o:spid="_x0000_s1521" style="position:absolute;flip:x y;visibility:visible;mso-wrap-style:square" from="918,404" to="93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" strokecolor="#231f20" strokeweight=".07619mm"/>
                <v:line id="Line 1130" o:spid="_x0000_s1522" style="position:absolute;flip:x;visibility:visible;mso-wrap-style:square" from="918,363" to="93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" strokecolor="#231f20" strokeweight=".07619mm"/>
                <v:line id="Line 1131" o:spid="_x0000_s1523" style="position:absolute;flip:x;visibility:visible;mso-wrap-style:square" from="961,370" to="9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" strokecolor="#231f20" strokeweight=".07619mm"/>
                <v:line id="Line 1132" o:spid="_x0000_s1524" style="position:absolute;flip:x;visibility:visible;mso-wrap-style:square" from="918,404" to="91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" strokecolor="#231f20" strokeweight=".07619mm"/>
                <v:line id="Line 1133" o:spid="_x0000_s1525" style="position:absolute;flip:y;visibility:visible;mso-wrap-style:square" from="913,401" to="9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" strokecolor="#231f20" strokeweight=".07619mm"/>
                <v:shape id="Picture 1134" o:spid="_x0000_s1526" type="#_x0000_t75" style="position:absolute;left:3245;top:1543;width:13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">
                  <v:imagedata r:id="rId189" o:title=""/>
                </v:shape>
                <v:shape id="Picture 1135" o:spid="_x0000_s1527" type="#_x0000_t75" style="position:absolute;left:116;top:540;width:339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">
                  <v:imagedata r:id="rId190" o:title=""/>
                </v:shape>
                <v:line id="Line 1136" o:spid="_x0000_s1528" style="position:absolute;flip:y;visibility:visible;mso-wrap-style:square" from="1046,455" to="105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" strokecolor="#231f20" strokeweight=".07619mm"/>
                <v:line id="Line 1137" o:spid="_x0000_s1529" style="position:absolute;flip:x y;visibility:visible;mso-wrap-style:square" from="964,420" to="96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" strokecolor="#231f20" strokeweight=".07619mm"/>
                <v:shape id="Freeform 1138" o:spid="_x0000_s1530" style="position:absolute;left:945;top:36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" path="m1,l,1e" filled="f" strokecolor="#231f20" strokeweight=".07619mm">
                  <v:path arrowok="t" o:connecttype="custom" o:connectlocs="2,366;0,367;0,367;0,367" o:connectangles="0,0,0,0"/>
                </v:shape>
                <v:shape id="Freeform 1139" o:spid="_x0000_s1531" style="position:absolute;left:939;top:359;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" path="m2,l,3,,4e" filled="f" strokecolor="#231f20" strokeweight=".07619mm">
                  <v:path arrowok="t" o:connecttype="custom" o:connectlocs="2,359;0,362;0,363;0,363" o:connectangles="0,0,0,0"/>
                </v:shape>
                <v:shape id="Freeform 1140" o:spid="_x0000_s1532" style="position:absolute;left:951;top:33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" path="m1,r,l,1,,2e" filled="f" strokecolor="#231f20" strokeweight=".07619mm">
                  <v:path arrowok="t" o:connecttype="custom" o:connectlocs="1,336;1,336;0,337;0,338" o:connectangles="0,0,0,0"/>
                </v:shape>
                <v:shape id="Freeform 1141" o:spid="_x0000_s1533" style="position:absolute;left:971;top:314;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" path="m1,l,,,1e" filled="f" strokecolor="#231f20" strokeweight=".07619mm">
                  <v:path arrowok="t" o:connecttype="custom" o:connectlocs="1,630;0,630;0,630;0,632" o:connectangles="0,0,0,0"/>
                </v:shape>
                <v:shape id="Freeform 1142" o:spid="_x0000_s1534" style="position:absolute;left:988;top:30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" path="m1,r,l,e" filled="f" strokecolor="#231f20" strokeweight=".07619mm">
                  <v:path arrowok="t" o:connecttype="custom" o:connectlocs="2,610;2,610;0,610" o:connectangles="0,0,0"/>
                </v:shape>
                <v:shape id="Freeform 1143" o:spid="_x0000_s1535" style="position:absolute;left:942;top:33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" path="m2,l1,r,1l,2e" filled="f" strokecolor="#231f20" strokeweight=".07619mm">
                  <v:path arrowok="t" o:connecttype="custom" o:connectlocs="2,331;1,331;1,332;0,333" o:connectangles="0,0,0,0"/>
                </v:shape>
                <v:shape id="Freeform 1144" o:spid="_x0000_s1536" style="position:absolute;left:930;top:354;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" path="m1,l,2,,4e" filled="f" strokecolor="#231f20" strokeweight=".07619mm">
                  <v:path arrowok="t" o:connecttype="custom" o:connectlocs="1,354;0,356;0,358;0,358" o:connectangles="0,0,0,0"/>
                </v:shape>
                <v:shape id="Freeform 1145" o:spid="_x0000_s1537" style="position:absolute;left:962;top:309;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" path="m1,r,l,1e" filled="f" strokecolor="#231f20" strokeweight=".07619mm">
                  <v:path arrowok="t" o:connecttype="custom" o:connectlocs="1,620;1,620;1,620;0,622" o:connectangles="0,0,0,0"/>
                </v:shape>
                <v:shape id="Freeform 1146" o:spid="_x0000_s1538" style="position:absolute;left:935;top:36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" path="m,l,1e" filled="f" strokecolor="#231f20" strokeweight=".07619mm">
                  <v:path arrowok="t" o:connecttype="custom" o:connectlocs="0,361;0,362;0,362" o:connectangles="0,0,0"/>
                </v:shape>
                <v:shape id="Freeform 1147" o:spid="_x0000_s1539" style="position:absolute;left:979;top:29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" path="m1,l,e" filled="f" strokecolor="#231f20" strokeweight=".07619mm">
                  <v:path arrowok="t" o:connecttype="custom" o:connectlocs="2,600;0,600;0,600" o:connectangles="0,0,0"/>
                </v:shape>
                <v:shape id="Freeform 1148" o:spid="_x0000_s1540" style="position:absolute;left:993;top:34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" path="m1,1r,l1,,,1e" filled="f" strokecolor="#231f20" strokeweight=".07619mm">
                  <v:path arrowok="t" o:connecttype="custom" o:connectlocs="2,688;2,688;2,686;0,688" o:connectangles="0,0,0,0"/>
                </v:shape>
                <v:shape id="Freeform 1149" o:spid="_x0000_s1541" style="position:absolute;left:991;top:34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" path="m,3l,2,1,1,1,e" filled="f" strokecolor="#231f20" strokeweight=".07619mm">
                  <v:path arrowok="t" o:connecttype="custom" o:connectlocs="0,350;0,349;1,348;1,347" o:connectangles="0,0,0,0"/>
                </v:shape>
                <v:shape id="Freeform 1150" o:spid="_x0000_s1542" style="position:absolute;left:981;top:366;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" path="m,5l1,4,2,2,3,e" filled="f" strokecolor="#231f20" strokeweight=".07619mm">
                  <v:path arrowok="t" o:connecttype="custom" o:connectlocs="0,371;1,370;2,368;3,366" o:connectangles="0,0,0,0"/>
                </v:shape>
                <v:shape id="Freeform 1151" o:spid="_x0000_s1543" style="position:absolute;left:961;top:36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" path="m,1l,e" filled="f" strokecolor="#231f20" strokeweight=".07619mm">
                  <v:path arrowok="t" o:connecttype="custom" o:connectlocs="0,738;0,736;0,736;0,736" o:connectangles="0,0,0,0"/>
                </v:shape>
                <v:shape id="Freeform 1152" o:spid="_x0000_s1544" style="position:absolute;left:954;top:37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" path="m,l,1e" filled="f" strokecolor="#231f20" strokeweight=".07619mm">
                  <v:path arrowok="t" o:connecttype="custom" o:connectlocs="0,371;0,372;0,372" o:connectangles="0,0,0"/>
                </v:shape>
                <v:shape id="Freeform 1153" o:spid="_x0000_s1545" style="position:absolute;left:957;top:363;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" path="m,3l,2,,1e" filled="f" strokecolor="#231f20" strokeweight=".07619mm">
                  <v:path arrowok="t" o:connecttype="custom" o:connectlocs="0,366;0,365;0,364;0,364;0,364;0,364" o:connectangles="0,0,0,0,0,0"/>
                </v:shape>
                <v:shape id="Freeform 1154" o:spid="_x0000_s1546" style="position:absolute;left:949;top:364;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" path="m2,l1,3,,5,1,4e" filled="f" strokecolor="#231f20" strokeweight=".07619mm">
                  <v:path arrowok="t" o:connecttype="custom" o:connectlocs="2,364;1,367;0,369;1,368" o:connectangles="0,0,0,0"/>
                </v:shape>
                <v:shape id="Freeform 1155" o:spid="_x0000_s1547" style="position:absolute;left:961;top:340;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" path="m2,l1,r,1l,2e" filled="f" strokecolor="#231f20" strokeweight=".07619mm">
                  <v:path arrowok="t" o:connecttype="custom" o:connectlocs="2,341;1,341;1,342;0,343" o:connectangles="0,0,0,0"/>
                </v:shape>
                <v:shape id="Freeform 1156" o:spid="_x0000_s1548" style="position:absolute;left:981;top:319;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" path="m1,r,l,1e" filled="f" strokecolor="#231f20" strokeweight=".07619mm">
                  <v:path arrowok="t" o:connecttype="custom" o:connectlocs="1,640;1,640;1,640;0,642" o:connectangles="0,0,0,0"/>
                </v:shape>
                <v:shape id="Freeform 1157" o:spid="_x0000_s1549" style="position:absolute;left:997;top:30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" path="m,l,e" filled="f" strokecolor="#231f20" strokeweight=".07619mm">
                  <v:path arrowok="t" o:connecttype="custom" o:connectlocs="0,620;0,620;0,620" o:connectangles="0,0,0"/>
                </v:shape>
                <v:shape id="Freeform 1158" o:spid="_x0000_s1550" style="position:absolute;left:995;top:317;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" path="m,19l2,17,5,13,7,9,9,4,10,1,10,e" filled="f" strokecolor="#231f20" strokeweight=".07619mm">
                  <v:path arrowok="t" o:connecttype="custom" o:connectlocs="0,337;2,335;5,331;7,327;9,322;10,319;10,318" o:connectangles="0,0,0,0,0,0,0"/>
                </v:shape>
                <v:shape id="Freeform 1159" o:spid="_x0000_s1551" style="position:absolute;left:993;top:33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" path="m1,r,l,1e" filled="f" strokecolor="#231f20" strokeweight=".07619mm">
                  <v:path arrowok="t" o:connecttype="custom" o:connectlocs="2,338;2,338;2,338;0,339;0,339;0,339" o:connectangles="0,0,0,0,0,0"/>
                </v:shape>
                <v:shape id="Freeform 1160" o:spid="_x0000_s1552" style="position:absolute;left:990;top:34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" path="m1,l,,,1e" filled="f" strokecolor="#231f20" strokeweight=".07619mm">
                  <v:path arrowok="t" o:connecttype="custom" o:connectlocs="2,345;0,345;0,345;0,346" o:connectangles="0,0,0,0"/>
                </v:shape>
                <v:shape id="Freeform 1161" o:spid="_x0000_s1553" style="position:absolute;left:951;top:336;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" path="m1,r,1l,2,,3e" filled="f" strokecolor="#231f20" strokeweight=".07619mm">
                  <v:path arrowok="t" o:connecttype="custom" o:connectlocs="1,336;1,337;0,338;0,339" o:connectangles="0,0,0,0"/>
                </v:shape>
                <v:shape id="Freeform 1162" o:spid="_x0000_s1554" style="position:absolute;left:940;top:35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" path="m2,l1,2,,4r1,e" filled="f" strokecolor="#231f20" strokeweight=".07619mm">
                  <v:path arrowok="t" o:connecttype="custom" o:connectlocs="2,359;1,361;0,363;1,363" o:connectangles="0,0,0,0"/>
                </v:shape>
                <v:shape id="Freeform 1163" o:spid="_x0000_s1555" style="position:absolute;left:971;top:31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" path="m1,r,l,1e" filled="f" strokecolor="#231f20" strokeweight=".07619mm">
                  <v:path arrowok="t" o:connecttype="custom" o:connectlocs="1,630;1,630;0,632;0,632" o:connectangles="0,0,0,0"/>
                </v:shape>
                <v:shape id="Freeform 1164" o:spid="_x0000_s1556" style="position:absolute;left:945;top:36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" path="m1,r,1l,1e" filled="f" strokecolor="#231f20" strokeweight=".07619mm">
                  <v:path arrowok="t" o:connecttype="custom" o:connectlocs="2,366;2,367;0,367" o:connectangles="0,0,0"/>
                </v:shape>
                <v:shape id="Freeform 1165" o:spid="_x0000_s1557" style="position:absolute;left:988;top:30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" path="m,l,e" filled="f" strokecolor="#231f20" strokeweight=".07619mm">
                  <v:path arrowok="t" o:connecttype="custom" o:connectlocs="0,610;0,610;0,610" o:connectangles="0,0,0"/>
                </v:shape>
                <v:shape id="Freeform 1166" o:spid="_x0000_s1558" style="position:absolute;left:900;top:401;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" path="m,l,e" filled="f" strokecolor="#231f20" strokeweight=".07619mm">
                  <v:path arrowok="t" o:connecttype="custom" o:connectlocs="0,802;0,802" o:connectangles="0,0"/>
                </v:shape>
                <v:shape id="Freeform 1167" o:spid="_x0000_s1559" style="position:absolute;left:694;top:378;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" path="m27,9l2,,,1e" filled="f" strokecolor="#231f20" strokeweight=".07619mm">
                  <v:path arrowok="t" o:connecttype="custom" o:connectlocs="27,387;2,378;0,379" o:connectangles="0,0,0"/>
                </v:shape>
                <v:shape id="Freeform 1168" o:spid="_x0000_s1560" style="position:absolute;left:690;top:37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" path="m,l,e" filled="f" strokecolor="#231f20" strokeweight=".07619mm">
                  <v:path arrowok="t" o:connecttype="custom" o:connectlocs="0,760;0,760;0,760" o:connectangles="0,0,0"/>
                </v:shape>
                <v:shape id="Freeform 1169" o:spid="_x0000_s1561" style="position:absolute;left:1036;top:408;width:8;height:15;visibility:visible;mso-wrap-style:square;v-text-anchor:top" coordsize="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" path="m5,15l7,9,5,3,,e" filled="f" strokecolor="#231f20" strokeweight=".07619mm">
                  <v:path arrowok="t" o:connecttype="custom" o:connectlocs="5,423;7,417;5,411;0,408" o:connectangles="0,0,0,0"/>
                </v:shape>
                <v:shape id="Freeform 1170" o:spid="_x0000_s1562" style="position:absolute;left:1005;top:394;width:12;height:4;visibility:visible;mso-wrap-style:square;v-text-anchor:top"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" path="m12,4l9,3,7,2,5,1,2,1,1,,,1e" filled="f" strokecolor="#231f20" strokeweight=".07619mm">
                  <v:path arrowok="t" o:connecttype="custom" o:connectlocs="12,398;9,397;7,396;5,395;2,395;1,394;0,395" o:connectangles="0,0,0,0,0,0,0"/>
                </v:shape>
                <v:shape id="Freeform 1171" o:spid="_x0000_s1563" style="position:absolute;left:917;top:34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" path="m10,2l7,,3,,,2e" filled="f" strokecolor="#231f20" strokeweight=".07619mm">
                  <v:path arrowok="t" o:connecttype="custom" o:connectlocs="10,351;7,349;3,349;0,351" o:connectangles="0,0,0,0"/>
                </v:shape>
                <v:shape id="Freeform 1172" o:spid="_x0000_s1564" style="position:absolute;left:973;top:363;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" path="m,6l2,2,2,e" filled="f" strokecolor="#231f20" strokeweight=".07619mm">
                  <v:path arrowok="t" o:connecttype="custom" o:connectlocs="0,370;2,366;2,364;2,364" o:connectangles="0,0,0,0"/>
                </v:shape>
                <v:shape id="Freeform 1173" o:spid="_x0000_s1565" style="position:absolute;left:957;top:399;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" path="m,9l1,6,3,3,4,e" filled="f" strokecolor="#231f20" strokeweight=".07619mm">
                  <v:path arrowok="t" o:connecttype="custom" o:connectlocs="0,409;1,406;3,403;4,400" o:connectangles="0,0,0,0"/>
                </v:shape>
                <v:shape id="Freeform 1174" o:spid="_x0000_s1566" style="position:absolute;left:914;top:400;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" path="m,l,,1,1,4,3e" filled="f" strokecolor="#231f20" strokeweight=".07619mm">
                  <v:path arrowok="t" o:connecttype="custom" o:connectlocs="0,401;0,401;1,402;4,404" o:connectangles="0,0,0,0"/>
                </v:shape>
                <v:shape id="Freeform 1175" o:spid="_x0000_s1567" style="position:absolute;left:1052;top:45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" path="m,1r,l,e" filled="f" strokecolor="#231f20" strokeweight=".07619mm">
                  <v:path arrowok="t" o:connecttype="custom" o:connectlocs="0,456;0,456;0,455" o:connectangles="0,0,0"/>
                </v:shape>
                <v:shape id="Freeform 1176" o:spid="_x0000_s1568" style="position:absolute;left:961;top:419;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" path="m3,1l2,1,1,,,1e" filled="f" strokecolor="#231f20" strokeweight=".07619mm">
                  <v:path arrowok="t" o:connecttype="custom" o:connectlocs="3,840;2,840;1,838;0,840" o:connectangles="0,0,0,0"/>
                </v:shape>
                <v:shape id="Freeform 1177" o:spid="_x0000_s1569" style="position:absolute;left:960;top:404;width:7;height:2;visibility:visible;mso-wrap-style:square;v-text-anchor:top" coordsize="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" path="m7,1l4,,2,,,1e" filled="f" strokecolor="#231f20" strokeweight=".07619mm">
                  <v:path arrowok="t" o:connecttype="custom" o:connectlocs="7,810;4,808;2,808;0,810" o:connectangles="0,0,0,0"/>
                </v:shape>
                <v:shape id="Freeform 1178" o:spid="_x0000_s1570" style="position:absolute;left:959;top:40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" path="m1,l,,,1e" filled="f" strokecolor="#231f20" strokeweight=".07619mm">
                  <v:path arrowok="t" o:connecttype="custom" o:connectlocs="2,810;0,810;0,812;0,812" o:connectangles="0,0,0,0"/>
                </v:shape>
                <v:shape id="Freeform 1179" o:spid="_x0000_s1571" style="position:absolute;left:838;top:387;width:26;height:4;visibility:visible;mso-wrap-style:square;v-text-anchor:top" coordsize="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" path="m26,3l9,,8,,1,2,,2e" filled="f" strokecolor="#231f20" strokeweight=".07619mm">
                  <v:path arrowok="t" o:connecttype="custom" o:connectlocs="26,390;9,387;8,387;1,389;1,389;0,389;0,389" o:connectangles="0,0,0,0,0,0,0"/>
                </v:shape>
                <v:shape id="Freeform 1180" o:spid="_x0000_s1572" style="position:absolute;left:956;top:40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" path="m5,l1,4,,4e" filled="f" strokecolor="#231f20" strokeweight=".07619mm">
                  <v:path arrowok="t" o:connecttype="custom" o:connectlocs="5,405;1,409;0,409" o:connectangles="0,0,0"/>
                </v:shape>
                <v:shape id="Freeform 1181" o:spid="_x0000_s1573" style="position:absolute;left:1054;top:435;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" path="m5,11r,-1l5,9,5,8,5,7,5,6,5,5,4,4,2,2,2,1,1,1,1,,,e" filled="f" strokecolor="#231f20" strokeweight=".07619mm">
                  <v:path arrowok="t" o:connecttype="custom" o:connectlocs="5,447;5,446;5,445;5,445;5,444;5,443;5,442;5,442;5,441;5,441;4,440;2,438;2,437;1,437;1,437;1,436;0,436;0,436" o:connectangles="0,0,0,0,0,0,0,0,0,0,0,0,0,0,0,0,0,0"/>
                </v:shape>
                <v:shape id="Freeform 1182" o:spid="_x0000_s1574" style="position:absolute;left:1056;top:446;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" path="m,12l1,8,3,2,4,e" filled="f" strokecolor="#231f20" strokeweight=".07619mm">
                  <v:path arrowok="t" o:connecttype="custom" o:connectlocs="0,458;1,454;3,448;4,446" o:connectangles="0,0,0,0"/>
                </v:shape>
                <v:shape id="Freeform 1183" o:spid="_x0000_s1575" style="position:absolute;left:971;top:39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" path="m10,2r,-1l9,1,4,,3,,2,,1,1,,1e" filled="f" strokecolor="#231f20" strokeweight=".07619mm">
                  <v:path arrowok="t" o:connecttype="custom" o:connectlocs="10,400;10,399;10,399;9,399;4,398;3,398;3,398;2,398;1,399;0,399" o:connectangles="0,0,0,0,0,0,0,0,0,0"/>
                </v:shape>
                <v:shape id="Freeform 1184" o:spid="_x0000_s1576" style="position:absolute;left:1055;top:447;width:4;height:1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" path="m3,l2,3,1,7,,10e" filled="f" strokecolor="#231f20" strokeweight=".07619mm">
                  <v:path arrowok="t" o:connecttype="custom" o:connectlocs="3,448;2,451;1,455;0,458" o:connectangles="0,0,0,0"/>
                </v:shape>
                <v:shape id="Freeform 1185" o:spid="_x0000_s1577" style="position:absolute;left:1059;top:44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" path="m,1l1,e" filled="f" strokecolor="#231f20" strokeweight=".07619mm">
                  <v:path arrowok="t" o:connecttype="custom" o:connectlocs="0,448;2,447;2,447;2,447" o:connectangles="0,0,0,0"/>
                </v:shape>
                <v:line id="Line 1186" o:spid="_x0000_s1578" style="position:absolute;visibility:visible;mso-wrap-style:square" from="1060,447" to="106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" strokecolor="#231f20" strokeweight=".07619mm"/>
                <v:shape id="Text Box 1187" o:spid="_x0000_s1579" type="#_x0000_t202" style="position:absolute;left:371;top:38;width:14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" filled="f" stroked="f">
                  <v:textbox inset="0,0,0,0">
                    <w:txbxContent>
                      <w:p w14:paraId="65F09DB9" w14:textId="77777777" w:rsidR="00FC79D1" w:rsidRDefault="00FC79D1" w:rsidP="00A81655">
                        <w:pPr>
                          <w:spacing w:before="17"/>
                          <w:rPr>
                            <w:sz w:val="18"/>
                          </w:rPr>
                        </w:pPr>
                        <w:r>
                          <w:rPr>
                            <w:color w:val="231F20"/>
                            <w:w w:val="102"/>
                            <w:sz w:val="18"/>
                          </w:rPr>
                          <w:t>A</w:t>
                        </w:r>
                      </w:p>
                    </w:txbxContent>
                  </v:textbox>
                </v:shape>
                <w10:anchorlock/>
              </v:group>
            </w:pict>
          </mc:Fallback>
        </mc:AlternateContent>
      </w:r>
    </w:p>
    <w:p w14:paraId="0B26318C" w14:textId="77777777" w:rsidR="00A81655" w:rsidRDefault="00A81655" w:rsidP="00A81655">
      <w:pPr>
        <w:pStyle w:val="a3"/>
        <w:spacing w:before="11"/>
        <w:rPr>
          <w:sz w:val="15"/>
        </w:rPr>
      </w:pPr>
    </w:p>
    <w:p w14:paraId="53477B56" w14:textId="77777777" w:rsidR="00A81655" w:rsidRPr="007E6418" w:rsidRDefault="00A81655" w:rsidP="00A81655">
      <w:pPr>
        <w:pStyle w:val="a5"/>
        <w:numPr>
          <w:ilvl w:val="0"/>
          <w:numId w:val="8"/>
        </w:numPr>
        <w:tabs>
          <w:tab w:val="left" w:pos="395"/>
        </w:tabs>
        <w:spacing w:line="278" w:lineRule="auto"/>
        <w:ind w:left="394" w:right="522" w:hanging="167"/>
        <w:rPr>
          <w:sz w:val="15"/>
          <w:lang w:val="ru-RU"/>
        </w:rPr>
      </w:pPr>
      <w:r w:rsidRPr="007E6418">
        <w:rPr>
          <w:lang w:val="ru-RU"/>
        </w:rPr>
        <w:t xml:space="preserve"> </w:t>
      </w:r>
      <w:r w:rsidRPr="007E6418">
        <w:rPr>
          <w:color w:val="231F20"/>
          <w:sz w:val="15"/>
          <w:lang w:val="ru-RU"/>
        </w:rPr>
        <w:t>Снимите неподвижный блок и верхние концы пластиковой вентиляционной решетки.</w:t>
      </w:r>
    </w:p>
    <w:p w14:paraId="785363E9" w14:textId="77777777" w:rsidR="00A81655" w:rsidRPr="007E6418" w:rsidRDefault="00A81655" w:rsidP="00A81655">
      <w:pPr>
        <w:spacing w:line="278" w:lineRule="auto"/>
        <w:rPr>
          <w:sz w:val="15"/>
          <w:lang w:val="ru-RU"/>
        </w:rPr>
        <w:sectPr w:rsidR="00A81655" w:rsidRPr="007E6418" w:rsidSect="00A81655">
          <w:headerReference w:type="default" r:id="rId191"/>
          <w:footerReference w:type="default" r:id="rId192"/>
          <w:type w:val="continuous"/>
          <w:pgSz w:w="8400" w:h="11910"/>
          <w:pgMar w:top="920" w:right="420" w:bottom="920" w:left="500" w:header="512" w:footer="726" w:gutter="0"/>
          <w:pgNumType w:start="20"/>
          <w:cols w:num="2" w:space="720" w:equalWidth="0">
            <w:col w:w="3338" w:space="328"/>
            <w:col w:w="3814"/>
          </w:cols>
        </w:sectPr>
      </w:pPr>
    </w:p>
    <w:p w14:paraId="322CE166" w14:textId="77777777" w:rsidR="00A81655" w:rsidRPr="007E6418" w:rsidRDefault="00A81655" w:rsidP="00A81655">
      <w:pPr>
        <w:pStyle w:val="a3"/>
        <w:spacing w:before="6"/>
        <w:rPr>
          <w:sz w:val="6"/>
          <w:lang w:val="ru-RU"/>
        </w:rPr>
      </w:pPr>
    </w:p>
    <w:p w14:paraId="7ECFD45A" w14:textId="77777777" w:rsidR="00A81655" w:rsidRDefault="00A81655" w:rsidP="00A81655">
      <w:pPr>
        <w:pStyle w:val="a3"/>
        <w:ind w:left="244"/>
        <w:rPr>
          <w:sz w:val="20"/>
        </w:rPr>
      </w:pPr>
      <w:r>
        <w:rPr>
          <w:noProof/>
          <w:lang w:val="ru-RU" w:eastAsia="ru-RU"/>
        </w:rPr>
        <w:drawing>
          <wp:anchor distT="0" distB="0" distL="0" distR="0" simplePos="0" relativeHeight="251703808" behindDoc="0" locked="0" layoutInCell="1" allowOverlap="1" wp14:anchorId="42FDAFC9" wp14:editId="194D80B2">
            <wp:simplePos x="0" y="0"/>
            <wp:positionH relativeFrom="page">
              <wp:posOffset>539115</wp:posOffset>
            </wp:positionH>
            <wp:positionV relativeFrom="paragraph">
              <wp:posOffset>942975</wp:posOffset>
            </wp:positionV>
            <wp:extent cx="1401445" cy="904875"/>
            <wp:effectExtent l="0" t="0" r="0" b="0"/>
            <wp:wrapTopAndBottom/>
            <wp:docPr id="371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23.png"/>
                    <pic:cNvPicPr>
                      <a:picLocks noChangeAspect="1"/>
                    </pic:cNvPicPr>
                  </pic:nvPicPr>
                  <pic:blipFill>
                    <a:blip r:embed="rId193" cstate="print"/>
                    <a:stretch>
                      <a:fillRect/>
                    </a:stretch>
                  </pic:blipFill>
                  <pic:spPr>
                    <a:xfrm>
                      <a:off x="0" y="0"/>
                      <a:ext cx="1401445" cy="904875"/>
                    </a:xfrm>
                    <a:prstGeom prst="rect">
                      <a:avLst/>
                    </a:prstGeom>
                  </pic:spPr>
                </pic:pic>
              </a:graphicData>
            </a:graphic>
          </wp:anchor>
        </w:drawing>
      </w:r>
      <w:r>
        <w:rPr>
          <w:noProof/>
          <w:sz w:val="20"/>
          <w:lang w:val="ru-RU" w:eastAsia="ru-RU"/>
        </w:rPr>
        <mc:AlternateContent>
          <mc:Choice Requires="wpg">
            <w:drawing>
              <wp:inline distT="0" distB="0" distL="0" distR="0" wp14:anchorId="4D4EFBDD" wp14:editId="6A2126E6">
                <wp:extent cx="1653540" cy="942340"/>
                <wp:effectExtent l="0" t="0" r="22860" b="0"/>
                <wp:docPr id="3727"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942340"/>
                          <a:chOff x="-14" y="0"/>
                          <a:chExt cx="2604" cy="1484"/>
                        </a:xfrm>
                      </wpg:grpSpPr>
                      <wps:wsp>
                        <wps:cNvPr id="3728" name="Freeform 1201"/>
                        <wps:cNvSpPr>
                          <a:spLocks/>
                        </wps:cNvSpPr>
                        <wps:spPr bwMode="auto">
                          <a:xfrm>
                            <a:off x="2355" y="1235"/>
                            <a:ext cx="12" cy="5"/>
                          </a:xfrm>
                          <a:custGeom>
                            <a:avLst/>
                            <a:gdLst>
                              <a:gd name="T0" fmla="+- 0 2355 2355"/>
                              <a:gd name="T1" fmla="*/ T0 w 12"/>
                              <a:gd name="T2" fmla="+- 0 1235 1235"/>
                              <a:gd name="T3" fmla="*/ 1235 h 5"/>
                              <a:gd name="T4" fmla="+- 0 2355 2355"/>
                              <a:gd name="T5" fmla="*/ T4 w 12"/>
                              <a:gd name="T6" fmla="+- 0 1236 1235"/>
                              <a:gd name="T7" fmla="*/ 1236 h 5"/>
                              <a:gd name="T8" fmla="+- 0 2366 2355"/>
                              <a:gd name="T9" fmla="*/ T8 w 12"/>
                              <a:gd name="T10" fmla="+- 0 1240 1235"/>
                              <a:gd name="T11" fmla="*/ 1240 h 5"/>
                              <a:gd name="T12" fmla="+- 0 2366 2355"/>
                              <a:gd name="T13" fmla="*/ T12 w 12"/>
                              <a:gd name="T14" fmla="+- 0 1240 1235"/>
                              <a:gd name="T15" fmla="*/ 1240 h 5"/>
                              <a:gd name="T16" fmla="+- 0 2355 2355"/>
                              <a:gd name="T17" fmla="*/ T16 w 12"/>
                              <a:gd name="T18" fmla="+- 0 1235 1235"/>
                              <a:gd name="T19" fmla="*/ 1235 h 5"/>
                            </a:gdLst>
                            <a:ahLst/>
                            <a:cxnLst>
                              <a:cxn ang="0">
                                <a:pos x="T1" y="T3"/>
                              </a:cxn>
                              <a:cxn ang="0">
                                <a:pos x="T5" y="T7"/>
                              </a:cxn>
                              <a:cxn ang="0">
                                <a:pos x="T9" y="T11"/>
                              </a:cxn>
                              <a:cxn ang="0">
                                <a:pos x="T13" y="T15"/>
                              </a:cxn>
                              <a:cxn ang="0">
                                <a:pos x="T17" y="T19"/>
                              </a:cxn>
                            </a:cxnLst>
                            <a:rect l="0" t="0" r="r" b="b"/>
                            <a:pathLst>
                              <a:path w="12" h="5">
                                <a:moveTo>
                                  <a:pt x="0" y="0"/>
                                </a:moveTo>
                                <a:lnTo>
                                  <a:pt x="0" y="1"/>
                                </a:lnTo>
                                <a:lnTo>
                                  <a:pt x="11"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9" name="Freeform 1202"/>
                        <wps:cNvSpPr>
                          <a:spLocks/>
                        </wps:cNvSpPr>
                        <wps:spPr bwMode="auto">
                          <a:xfrm>
                            <a:off x="2355" y="1235"/>
                            <a:ext cx="12" cy="5"/>
                          </a:xfrm>
                          <a:custGeom>
                            <a:avLst/>
                            <a:gdLst>
                              <a:gd name="T0" fmla="+- 0 2355 2355"/>
                              <a:gd name="T1" fmla="*/ T0 w 12"/>
                              <a:gd name="T2" fmla="+- 0 1235 1235"/>
                              <a:gd name="T3" fmla="*/ 1235 h 5"/>
                              <a:gd name="T4" fmla="+- 0 2366 2355"/>
                              <a:gd name="T5" fmla="*/ T4 w 12"/>
                              <a:gd name="T6" fmla="+- 0 1240 1235"/>
                              <a:gd name="T7" fmla="*/ 1240 h 5"/>
                              <a:gd name="T8" fmla="+- 0 2366 2355"/>
                              <a:gd name="T9" fmla="*/ T8 w 12"/>
                              <a:gd name="T10" fmla="+- 0 1240 1235"/>
                              <a:gd name="T11" fmla="*/ 1240 h 5"/>
                              <a:gd name="T12" fmla="+- 0 2355 2355"/>
                              <a:gd name="T13" fmla="*/ T12 w 12"/>
                              <a:gd name="T14" fmla="+- 0 1236 1235"/>
                              <a:gd name="T15" fmla="*/ 1236 h 5"/>
                              <a:gd name="T16" fmla="+- 0 2355 2355"/>
                              <a:gd name="T17" fmla="*/ T16 w 12"/>
                              <a:gd name="T18" fmla="+- 0 1235 1235"/>
                              <a:gd name="T19" fmla="*/ 1235 h 5"/>
                            </a:gdLst>
                            <a:ahLst/>
                            <a:cxnLst>
                              <a:cxn ang="0">
                                <a:pos x="T1" y="T3"/>
                              </a:cxn>
                              <a:cxn ang="0">
                                <a:pos x="T5" y="T7"/>
                              </a:cxn>
                              <a:cxn ang="0">
                                <a:pos x="T9" y="T11"/>
                              </a:cxn>
                              <a:cxn ang="0">
                                <a:pos x="T13" y="T15"/>
                              </a:cxn>
                              <a:cxn ang="0">
                                <a:pos x="T17" y="T19"/>
                              </a:cxn>
                            </a:cxnLst>
                            <a:rect l="0" t="0" r="r" b="b"/>
                            <a:pathLst>
                              <a:path w="12" h="5">
                                <a:moveTo>
                                  <a:pt x="0" y="0"/>
                                </a:moveTo>
                                <a:lnTo>
                                  <a:pt x="11" y="5"/>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0" name="Freeform 1203"/>
                        <wps:cNvSpPr>
                          <a:spLocks/>
                        </wps:cNvSpPr>
                        <wps:spPr bwMode="auto">
                          <a:xfrm>
                            <a:off x="911" y="892"/>
                            <a:ext cx="16" cy="7"/>
                          </a:xfrm>
                          <a:custGeom>
                            <a:avLst/>
                            <a:gdLst>
                              <a:gd name="T0" fmla="+- 0 912 912"/>
                              <a:gd name="T1" fmla="*/ T0 w 16"/>
                              <a:gd name="T2" fmla="+- 0 893 893"/>
                              <a:gd name="T3" fmla="*/ 893 h 7"/>
                              <a:gd name="T4" fmla="+- 0 912 912"/>
                              <a:gd name="T5" fmla="*/ T4 w 16"/>
                              <a:gd name="T6" fmla="+- 0 893 893"/>
                              <a:gd name="T7" fmla="*/ 893 h 7"/>
                              <a:gd name="T8" fmla="+- 0 927 912"/>
                              <a:gd name="T9" fmla="*/ T8 w 16"/>
                              <a:gd name="T10" fmla="+- 0 899 893"/>
                              <a:gd name="T11" fmla="*/ 899 h 7"/>
                              <a:gd name="T12" fmla="+- 0 927 912"/>
                              <a:gd name="T13" fmla="*/ T12 w 16"/>
                              <a:gd name="T14" fmla="+- 0 899 893"/>
                              <a:gd name="T15" fmla="*/ 899 h 7"/>
                              <a:gd name="T16" fmla="+- 0 912 912"/>
                              <a:gd name="T17" fmla="*/ T16 w 16"/>
                              <a:gd name="T18" fmla="+- 0 893 893"/>
                              <a:gd name="T19" fmla="*/ 893 h 7"/>
                            </a:gdLst>
                            <a:ahLst/>
                            <a:cxnLst>
                              <a:cxn ang="0">
                                <a:pos x="T1" y="T3"/>
                              </a:cxn>
                              <a:cxn ang="0">
                                <a:pos x="T5" y="T7"/>
                              </a:cxn>
                              <a:cxn ang="0">
                                <a:pos x="T9" y="T11"/>
                              </a:cxn>
                              <a:cxn ang="0">
                                <a:pos x="T13" y="T15"/>
                              </a:cxn>
                              <a:cxn ang="0">
                                <a:pos x="T17" y="T19"/>
                              </a:cxn>
                            </a:cxnLst>
                            <a:rect l="0" t="0" r="r" b="b"/>
                            <a:pathLst>
                              <a:path w="16" h="7">
                                <a:moveTo>
                                  <a:pt x="0" y="0"/>
                                </a:moveTo>
                                <a:lnTo>
                                  <a:pt x="0" y="0"/>
                                </a:lnTo>
                                <a:lnTo>
                                  <a:pt x="15" y="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1" name="Freeform 1204"/>
                        <wps:cNvSpPr>
                          <a:spLocks/>
                        </wps:cNvSpPr>
                        <wps:spPr bwMode="auto">
                          <a:xfrm>
                            <a:off x="911" y="892"/>
                            <a:ext cx="16" cy="7"/>
                          </a:xfrm>
                          <a:custGeom>
                            <a:avLst/>
                            <a:gdLst>
                              <a:gd name="T0" fmla="+- 0 927 912"/>
                              <a:gd name="T1" fmla="*/ T0 w 16"/>
                              <a:gd name="T2" fmla="+- 0 899 893"/>
                              <a:gd name="T3" fmla="*/ 899 h 7"/>
                              <a:gd name="T4" fmla="+- 0 912 912"/>
                              <a:gd name="T5" fmla="*/ T4 w 16"/>
                              <a:gd name="T6" fmla="+- 0 893 893"/>
                              <a:gd name="T7" fmla="*/ 893 h 7"/>
                              <a:gd name="T8" fmla="+- 0 912 912"/>
                              <a:gd name="T9" fmla="*/ T8 w 16"/>
                              <a:gd name="T10" fmla="+- 0 893 893"/>
                              <a:gd name="T11" fmla="*/ 893 h 7"/>
                              <a:gd name="T12" fmla="+- 0 927 912"/>
                              <a:gd name="T13" fmla="*/ T12 w 16"/>
                              <a:gd name="T14" fmla="+- 0 899 893"/>
                              <a:gd name="T15" fmla="*/ 899 h 7"/>
                              <a:gd name="T16" fmla="+- 0 927 912"/>
                              <a:gd name="T17" fmla="*/ T16 w 16"/>
                              <a:gd name="T18" fmla="+- 0 899 893"/>
                              <a:gd name="T19" fmla="*/ 899 h 7"/>
                            </a:gdLst>
                            <a:ahLst/>
                            <a:cxnLst>
                              <a:cxn ang="0">
                                <a:pos x="T1" y="T3"/>
                              </a:cxn>
                              <a:cxn ang="0">
                                <a:pos x="T5" y="T7"/>
                              </a:cxn>
                              <a:cxn ang="0">
                                <a:pos x="T9" y="T11"/>
                              </a:cxn>
                              <a:cxn ang="0">
                                <a:pos x="T13" y="T15"/>
                              </a:cxn>
                              <a:cxn ang="0">
                                <a:pos x="T17" y="T19"/>
                              </a:cxn>
                            </a:cxnLst>
                            <a:rect l="0" t="0" r="r" b="b"/>
                            <a:pathLst>
                              <a:path w="16" h="7">
                                <a:moveTo>
                                  <a:pt x="15" y="6"/>
                                </a:moveTo>
                                <a:lnTo>
                                  <a:pt x="0" y="0"/>
                                </a:lnTo>
                                <a:lnTo>
                                  <a:pt x="15"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Freeform 1205"/>
                        <wps:cNvSpPr>
                          <a:spLocks/>
                        </wps:cNvSpPr>
                        <wps:spPr bwMode="auto">
                          <a:xfrm>
                            <a:off x="909" y="848"/>
                            <a:ext cx="16" cy="40"/>
                          </a:xfrm>
                          <a:custGeom>
                            <a:avLst/>
                            <a:gdLst>
                              <a:gd name="T0" fmla="+- 0 925 910"/>
                              <a:gd name="T1" fmla="*/ T0 w 16"/>
                              <a:gd name="T2" fmla="+- 0 849 849"/>
                              <a:gd name="T3" fmla="*/ 849 h 40"/>
                              <a:gd name="T4" fmla="+- 0 910 910"/>
                              <a:gd name="T5" fmla="*/ T4 w 16"/>
                              <a:gd name="T6" fmla="+- 0 888 849"/>
                              <a:gd name="T7" fmla="*/ 888 h 40"/>
                              <a:gd name="T8" fmla="+- 0 910 910"/>
                              <a:gd name="T9" fmla="*/ T8 w 16"/>
                              <a:gd name="T10" fmla="+- 0 888 849"/>
                              <a:gd name="T11" fmla="*/ 888 h 40"/>
                              <a:gd name="T12" fmla="+- 0 926 910"/>
                              <a:gd name="T13" fmla="*/ T12 w 16"/>
                              <a:gd name="T14" fmla="+- 0 849 849"/>
                              <a:gd name="T15" fmla="*/ 849 h 40"/>
                              <a:gd name="T16" fmla="+- 0 925 910"/>
                              <a:gd name="T17" fmla="*/ T16 w 16"/>
                              <a:gd name="T18" fmla="+- 0 849 849"/>
                              <a:gd name="T19" fmla="*/ 849 h 40"/>
                            </a:gdLst>
                            <a:ahLst/>
                            <a:cxnLst>
                              <a:cxn ang="0">
                                <a:pos x="T1" y="T3"/>
                              </a:cxn>
                              <a:cxn ang="0">
                                <a:pos x="T5" y="T7"/>
                              </a:cxn>
                              <a:cxn ang="0">
                                <a:pos x="T9" y="T11"/>
                              </a:cxn>
                              <a:cxn ang="0">
                                <a:pos x="T13" y="T15"/>
                              </a:cxn>
                              <a:cxn ang="0">
                                <a:pos x="T17" y="T19"/>
                              </a:cxn>
                            </a:cxnLst>
                            <a:rect l="0" t="0" r="r" b="b"/>
                            <a:pathLst>
                              <a:path w="16" h="40">
                                <a:moveTo>
                                  <a:pt x="15" y="0"/>
                                </a:moveTo>
                                <a:lnTo>
                                  <a:pt x="0" y="39"/>
                                </a:lnTo>
                                <a:lnTo>
                                  <a:pt x="16" y="0"/>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3" name="Freeform 1206"/>
                        <wps:cNvSpPr>
                          <a:spLocks/>
                        </wps:cNvSpPr>
                        <wps:spPr bwMode="auto">
                          <a:xfrm>
                            <a:off x="909" y="848"/>
                            <a:ext cx="16" cy="40"/>
                          </a:xfrm>
                          <a:custGeom>
                            <a:avLst/>
                            <a:gdLst>
                              <a:gd name="T0" fmla="+- 0 926 910"/>
                              <a:gd name="T1" fmla="*/ T0 w 16"/>
                              <a:gd name="T2" fmla="+- 0 849 849"/>
                              <a:gd name="T3" fmla="*/ 849 h 40"/>
                              <a:gd name="T4" fmla="+- 0 910 910"/>
                              <a:gd name="T5" fmla="*/ T4 w 16"/>
                              <a:gd name="T6" fmla="+- 0 888 849"/>
                              <a:gd name="T7" fmla="*/ 888 h 40"/>
                              <a:gd name="T8" fmla="+- 0 910 910"/>
                              <a:gd name="T9" fmla="*/ T8 w 16"/>
                              <a:gd name="T10" fmla="+- 0 888 849"/>
                              <a:gd name="T11" fmla="*/ 888 h 40"/>
                              <a:gd name="T12" fmla="+- 0 925 910"/>
                              <a:gd name="T13" fmla="*/ T12 w 16"/>
                              <a:gd name="T14" fmla="+- 0 849 849"/>
                              <a:gd name="T15" fmla="*/ 849 h 40"/>
                              <a:gd name="T16" fmla="+- 0 926 910"/>
                              <a:gd name="T17" fmla="*/ T16 w 16"/>
                              <a:gd name="T18" fmla="+- 0 849 849"/>
                              <a:gd name="T19" fmla="*/ 849 h 40"/>
                            </a:gdLst>
                            <a:ahLst/>
                            <a:cxnLst>
                              <a:cxn ang="0">
                                <a:pos x="T1" y="T3"/>
                              </a:cxn>
                              <a:cxn ang="0">
                                <a:pos x="T5" y="T7"/>
                              </a:cxn>
                              <a:cxn ang="0">
                                <a:pos x="T9" y="T11"/>
                              </a:cxn>
                              <a:cxn ang="0">
                                <a:pos x="T13" y="T15"/>
                              </a:cxn>
                              <a:cxn ang="0">
                                <a:pos x="T17" y="T19"/>
                              </a:cxn>
                            </a:cxnLst>
                            <a:rect l="0" t="0" r="r" b="b"/>
                            <a:pathLst>
                              <a:path w="16" h="40">
                                <a:moveTo>
                                  <a:pt x="16" y="0"/>
                                </a:moveTo>
                                <a:lnTo>
                                  <a:pt x="0" y="39"/>
                                </a:lnTo>
                                <a:lnTo>
                                  <a:pt x="15" y="0"/>
                                </a:lnTo>
                                <a:lnTo>
                                  <a:pt x="16"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4" name="Freeform 1207"/>
                        <wps:cNvSpPr>
                          <a:spLocks/>
                        </wps:cNvSpPr>
                        <wps:spPr bwMode="auto">
                          <a:xfrm>
                            <a:off x="224" y="456"/>
                            <a:ext cx="686" cy="431"/>
                          </a:xfrm>
                          <a:custGeom>
                            <a:avLst/>
                            <a:gdLst>
                              <a:gd name="T0" fmla="+- 0 225 224"/>
                              <a:gd name="T1" fmla="*/ T0 w 686"/>
                              <a:gd name="T2" fmla="+- 0 457 457"/>
                              <a:gd name="T3" fmla="*/ 457 h 431"/>
                              <a:gd name="T4" fmla="+- 0 224 224"/>
                              <a:gd name="T5" fmla="*/ T4 w 686"/>
                              <a:gd name="T6" fmla="+- 0 457 457"/>
                              <a:gd name="T7" fmla="*/ 457 h 431"/>
                              <a:gd name="T8" fmla="+- 0 910 224"/>
                              <a:gd name="T9" fmla="*/ T8 w 686"/>
                              <a:gd name="T10" fmla="+- 0 887 457"/>
                              <a:gd name="T11" fmla="*/ 887 h 431"/>
                              <a:gd name="T12" fmla="+- 0 910 224"/>
                              <a:gd name="T13" fmla="*/ T12 w 686"/>
                              <a:gd name="T14" fmla="+- 0 887 457"/>
                              <a:gd name="T15" fmla="*/ 887 h 431"/>
                              <a:gd name="T16" fmla="+- 0 225 224"/>
                              <a:gd name="T17" fmla="*/ T16 w 686"/>
                              <a:gd name="T18" fmla="+- 0 457 457"/>
                              <a:gd name="T19" fmla="*/ 457 h 431"/>
                            </a:gdLst>
                            <a:ahLst/>
                            <a:cxnLst>
                              <a:cxn ang="0">
                                <a:pos x="T1" y="T3"/>
                              </a:cxn>
                              <a:cxn ang="0">
                                <a:pos x="T5" y="T7"/>
                              </a:cxn>
                              <a:cxn ang="0">
                                <a:pos x="T9" y="T11"/>
                              </a:cxn>
                              <a:cxn ang="0">
                                <a:pos x="T13" y="T15"/>
                              </a:cxn>
                              <a:cxn ang="0">
                                <a:pos x="T17" y="T19"/>
                              </a:cxn>
                            </a:cxnLst>
                            <a:rect l="0" t="0" r="r" b="b"/>
                            <a:pathLst>
                              <a:path w="686" h="431">
                                <a:moveTo>
                                  <a:pt x="1" y="0"/>
                                </a:moveTo>
                                <a:lnTo>
                                  <a:pt x="0" y="0"/>
                                </a:lnTo>
                                <a:lnTo>
                                  <a:pt x="686" y="430"/>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5" name="Freeform 1208"/>
                        <wps:cNvSpPr>
                          <a:spLocks/>
                        </wps:cNvSpPr>
                        <wps:spPr bwMode="auto">
                          <a:xfrm>
                            <a:off x="224" y="456"/>
                            <a:ext cx="686" cy="431"/>
                          </a:xfrm>
                          <a:custGeom>
                            <a:avLst/>
                            <a:gdLst>
                              <a:gd name="T0" fmla="+- 0 225 224"/>
                              <a:gd name="T1" fmla="*/ T0 w 686"/>
                              <a:gd name="T2" fmla="+- 0 457 457"/>
                              <a:gd name="T3" fmla="*/ 457 h 431"/>
                              <a:gd name="T4" fmla="+- 0 910 224"/>
                              <a:gd name="T5" fmla="*/ T4 w 686"/>
                              <a:gd name="T6" fmla="+- 0 887 457"/>
                              <a:gd name="T7" fmla="*/ 887 h 431"/>
                              <a:gd name="T8" fmla="+- 0 910 224"/>
                              <a:gd name="T9" fmla="*/ T8 w 686"/>
                              <a:gd name="T10" fmla="+- 0 887 457"/>
                              <a:gd name="T11" fmla="*/ 887 h 431"/>
                              <a:gd name="T12" fmla="+- 0 224 224"/>
                              <a:gd name="T13" fmla="*/ T12 w 686"/>
                              <a:gd name="T14" fmla="+- 0 457 457"/>
                              <a:gd name="T15" fmla="*/ 457 h 431"/>
                              <a:gd name="T16" fmla="+- 0 225 224"/>
                              <a:gd name="T17" fmla="*/ T16 w 686"/>
                              <a:gd name="T18" fmla="+- 0 457 457"/>
                              <a:gd name="T19" fmla="*/ 457 h 431"/>
                            </a:gdLst>
                            <a:ahLst/>
                            <a:cxnLst>
                              <a:cxn ang="0">
                                <a:pos x="T1" y="T3"/>
                              </a:cxn>
                              <a:cxn ang="0">
                                <a:pos x="T5" y="T7"/>
                              </a:cxn>
                              <a:cxn ang="0">
                                <a:pos x="T9" y="T11"/>
                              </a:cxn>
                              <a:cxn ang="0">
                                <a:pos x="T13" y="T15"/>
                              </a:cxn>
                              <a:cxn ang="0">
                                <a:pos x="T17" y="T19"/>
                              </a:cxn>
                            </a:cxnLst>
                            <a:rect l="0" t="0" r="r" b="b"/>
                            <a:pathLst>
                              <a:path w="686" h="431">
                                <a:moveTo>
                                  <a:pt x="1" y="0"/>
                                </a:moveTo>
                                <a:lnTo>
                                  <a:pt x="686" y="430"/>
                                </a:lnTo>
                                <a:lnTo>
                                  <a:pt x="0" y="0"/>
                                </a:lnTo>
                                <a:lnTo>
                                  <a:pt x="1"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6" name="Freeform 1209"/>
                        <wps:cNvSpPr>
                          <a:spLocks/>
                        </wps:cNvSpPr>
                        <wps:spPr bwMode="auto">
                          <a:xfrm>
                            <a:off x="327" y="454"/>
                            <a:ext cx="604" cy="379"/>
                          </a:xfrm>
                          <a:custGeom>
                            <a:avLst/>
                            <a:gdLst>
                              <a:gd name="T0" fmla="+- 0 328 328"/>
                              <a:gd name="T1" fmla="*/ T0 w 604"/>
                              <a:gd name="T2" fmla="+- 0 455 455"/>
                              <a:gd name="T3" fmla="*/ 455 h 379"/>
                              <a:gd name="T4" fmla="+- 0 328 328"/>
                              <a:gd name="T5" fmla="*/ T4 w 604"/>
                              <a:gd name="T6" fmla="+- 0 455 455"/>
                              <a:gd name="T7" fmla="*/ 455 h 379"/>
                              <a:gd name="T8" fmla="+- 0 931 328"/>
                              <a:gd name="T9" fmla="*/ T8 w 604"/>
                              <a:gd name="T10" fmla="+- 0 834 455"/>
                              <a:gd name="T11" fmla="*/ 834 h 379"/>
                              <a:gd name="T12" fmla="+- 0 931 328"/>
                              <a:gd name="T13" fmla="*/ T12 w 604"/>
                              <a:gd name="T14" fmla="+- 0 833 455"/>
                              <a:gd name="T15" fmla="*/ 833 h 379"/>
                              <a:gd name="T16" fmla="+- 0 328 328"/>
                              <a:gd name="T17" fmla="*/ T16 w 604"/>
                              <a:gd name="T18" fmla="+- 0 455 455"/>
                              <a:gd name="T19" fmla="*/ 455 h 379"/>
                            </a:gdLst>
                            <a:ahLst/>
                            <a:cxnLst>
                              <a:cxn ang="0">
                                <a:pos x="T1" y="T3"/>
                              </a:cxn>
                              <a:cxn ang="0">
                                <a:pos x="T5" y="T7"/>
                              </a:cxn>
                              <a:cxn ang="0">
                                <a:pos x="T9" y="T11"/>
                              </a:cxn>
                              <a:cxn ang="0">
                                <a:pos x="T13" y="T15"/>
                              </a:cxn>
                              <a:cxn ang="0">
                                <a:pos x="T17" y="T19"/>
                              </a:cxn>
                            </a:cxnLst>
                            <a:rect l="0" t="0" r="r" b="b"/>
                            <a:pathLst>
                              <a:path w="604" h="379">
                                <a:moveTo>
                                  <a:pt x="0" y="0"/>
                                </a:moveTo>
                                <a:lnTo>
                                  <a:pt x="0" y="0"/>
                                </a:lnTo>
                                <a:lnTo>
                                  <a:pt x="603" y="379"/>
                                </a:lnTo>
                                <a:lnTo>
                                  <a:pt x="603" y="37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7" name="Freeform 1210"/>
                        <wps:cNvSpPr>
                          <a:spLocks/>
                        </wps:cNvSpPr>
                        <wps:spPr bwMode="auto">
                          <a:xfrm>
                            <a:off x="327" y="454"/>
                            <a:ext cx="604" cy="379"/>
                          </a:xfrm>
                          <a:custGeom>
                            <a:avLst/>
                            <a:gdLst>
                              <a:gd name="T0" fmla="+- 0 931 328"/>
                              <a:gd name="T1" fmla="*/ T0 w 604"/>
                              <a:gd name="T2" fmla="+- 0 834 455"/>
                              <a:gd name="T3" fmla="*/ 834 h 379"/>
                              <a:gd name="T4" fmla="+- 0 328 328"/>
                              <a:gd name="T5" fmla="*/ T4 w 604"/>
                              <a:gd name="T6" fmla="+- 0 455 455"/>
                              <a:gd name="T7" fmla="*/ 455 h 379"/>
                              <a:gd name="T8" fmla="+- 0 328 328"/>
                              <a:gd name="T9" fmla="*/ T8 w 604"/>
                              <a:gd name="T10" fmla="+- 0 455 455"/>
                              <a:gd name="T11" fmla="*/ 455 h 379"/>
                              <a:gd name="T12" fmla="+- 0 931 328"/>
                              <a:gd name="T13" fmla="*/ T12 w 604"/>
                              <a:gd name="T14" fmla="+- 0 833 455"/>
                              <a:gd name="T15" fmla="*/ 833 h 379"/>
                              <a:gd name="T16" fmla="+- 0 931 328"/>
                              <a:gd name="T17" fmla="*/ T16 w 604"/>
                              <a:gd name="T18" fmla="+- 0 834 455"/>
                              <a:gd name="T19" fmla="*/ 834 h 379"/>
                            </a:gdLst>
                            <a:ahLst/>
                            <a:cxnLst>
                              <a:cxn ang="0">
                                <a:pos x="T1" y="T3"/>
                              </a:cxn>
                              <a:cxn ang="0">
                                <a:pos x="T5" y="T7"/>
                              </a:cxn>
                              <a:cxn ang="0">
                                <a:pos x="T9" y="T11"/>
                              </a:cxn>
                              <a:cxn ang="0">
                                <a:pos x="T13" y="T15"/>
                              </a:cxn>
                              <a:cxn ang="0">
                                <a:pos x="T17" y="T19"/>
                              </a:cxn>
                            </a:cxnLst>
                            <a:rect l="0" t="0" r="r" b="b"/>
                            <a:pathLst>
                              <a:path w="604" h="379">
                                <a:moveTo>
                                  <a:pt x="603" y="379"/>
                                </a:moveTo>
                                <a:lnTo>
                                  <a:pt x="0" y="0"/>
                                </a:lnTo>
                                <a:lnTo>
                                  <a:pt x="603" y="378"/>
                                </a:lnTo>
                                <a:lnTo>
                                  <a:pt x="603" y="37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Freeform 1211"/>
                        <wps:cNvSpPr>
                          <a:spLocks/>
                        </wps:cNvSpPr>
                        <wps:spPr bwMode="auto">
                          <a:xfrm>
                            <a:off x="241" y="420"/>
                            <a:ext cx="85" cy="34"/>
                          </a:xfrm>
                          <a:custGeom>
                            <a:avLst/>
                            <a:gdLst>
                              <a:gd name="T0" fmla="+- 0 242 242"/>
                              <a:gd name="T1" fmla="*/ T0 w 85"/>
                              <a:gd name="T2" fmla="+- 0 421 421"/>
                              <a:gd name="T3" fmla="*/ 421 h 34"/>
                              <a:gd name="T4" fmla="+- 0 242 242"/>
                              <a:gd name="T5" fmla="*/ T4 w 85"/>
                              <a:gd name="T6" fmla="+- 0 421 421"/>
                              <a:gd name="T7" fmla="*/ 421 h 34"/>
                              <a:gd name="T8" fmla="+- 0 327 242"/>
                              <a:gd name="T9" fmla="*/ T8 w 85"/>
                              <a:gd name="T10" fmla="+- 0 454 421"/>
                              <a:gd name="T11" fmla="*/ 454 h 34"/>
                              <a:gd name="T12" fmla="+- 0 327 242"/>
                              <a:gd name="T13" fmla="*/ T12 w 85"/>
                              <a:gd name="T14" fmla="+- 0 454 421"/>
                              <a:gd name="T15" fmla="*/ 454 h 34"/>
                              <a:gd name="T16" fmla="+- 0 242 242"/>
                              <a:gd name="T17" fmla="*/ T16 w 85"/>
                              <a:gd name="T18" fmla="+- 0 421 421"/>
                              <a:gd name="T19" fmla="*/ 421 h 34"/>
                            </a:gdLst>
                            <a:ahLst/>
                            <a:cxnLst>
                              <a:cxn ang="0">
                                <a:pos x="T1" y="T3"/>
                              </a:cxn>
                              <a:cxn ang="0">
                                <a:pos x="T5" y="T7"/>
                              </a:cxn>
                              <a:cxn ang="0">
                                <a:pos x="T9" y="T11"/>
                              </a:cxn>
                              <a:cxn ang="0">
                                <a:pos x="T13" y="T15"/>
                              </a:cxn>
                              <a:cxn ang="0">
                                <a:pos x="T17" y="T19"/>
                              </a:cxn>
                            </a:cxnLst>
                            <a:rect l="0" t="0" r="r" b="b"/>
                            <a:pathLst>
                              <a:path w="85" h="34">
                                <a:moveTo>
                                  <a:pt x="0" y="0"/>
                                </a:moveTo>
                                <a:lnTo>
                                  <a:pt x="0" y="0"/>
                                </a:lnTo>
                                <a:lnTo>
                                  <a:pt x="85" y="3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9" name="Freeform 1212"/>
                        <wps:cNvSpPr>
                          <a:spLocks/>
                        </wps:cNvSpPr>
                        <wps:spPr bwMode="auto">
                          <a:xfrm>
                            <a:off x="241" y="420"/>
                            <a:ext cx="85" cy="34"/>
                          </a:xfrm>
                          <a:custGeom>
                            <a:avLst/>
                            <a:gdLst>
                              <a:gd name="T0" fmla="+- 0 327 242"/>
                              <a:gd name="T1" fmla="*/ T0 w 85"/>
                              <a:gd name="T2" fmla="+- 0 454 421"/>
                              <a:gd name="T3" fmla="*/ 454 h 34"/>
                              <a:gd name="T4" fmla="+- 0 242 242"/>
                              <a:gd name="T5" fmla="*/ T4 w 85"/>
                              <a:gd name="T6" fmla="+- 0 421 421"/>
                              <a:gd name="T7" fmla="*/ 421 h 34"/>
                              <a:gd name="T8" fmla="+- 0 242 242"/>
                              <a:gd name="T9" fmla="*/ T8 w 85"/>
                              <a:gd name="T10" fmla="+- 0 421 421"/>
                              <a:gd name="T11" fmla="*/ 421 h 34"/>
                              <a:gd name="T12" fmla="+- 0 327 242"/>
                              <a:gd name="T13" fmla="*/ T12 w 85"/>
                              <a:gd name="T14" fmla="+- 0 454 421"/>
                              <a:gd name="T15" fmla="*/ 454 h 34"/>
                              <a:gd name="T16" fmla="+- 0 327 242"/>
                              <a:gd name="T17" fmla="*/ T16 w 85"/>
                              <a:gd name="T18" fmla="+- 0 454 421"/>
                              <a:gd name="T19" fmla="*/ 454 h 34"/>
                            </a:gdLst>
                            <a:ahLst/>
                            <a:cxnLst>
                              <a:cxn ang="0">
                                <a:pos x="T1" y="T3"/>
                              </a:cxn>
                              <a:cxn ang="0">
                                <a:pos x="T5" y="T7"/>
                              </a:cxn>
                              <a:cxn ang="0">
                                <a:pos x="T9" y="T11"/>
                              </a:cxn>
                              <a:cxn ang="0">
                                <a:pos x="T13" y="T15"/>
                              </a:cxn>
                              <a:cxn ang="0">
                                <a:pos x="T17" y="T19"/>
                              </a:cxn>
                            </a:cxnLst>
                            <a:rect l="0" t="0" r="r" b="b"/>
                            <a:pathLst>
                              <a:path w="85" h="34">
                                <a:moveTo>
                                  <a:pt x="85" y="33"/>
                                </a:moveTo>
                                <a:lnTo>
                                  <a:pt x="0" y="0"/>
                                </a:lnTo>
                                <a:lnTo>
                                  <a:pt x="85" y="3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0" name="Picture 121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962" y="653"/>
                            <a:ext cx="16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1" name="Picture 121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26" y="0"/>
                            <a:ext cx="256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2" name="Picture 12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010" y="653"/>
                            <a:ext cx="10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3" name="Freeform 1216"/>
                        <wps:cNvSpPr>
                          <a:spLocks/>
                        </wps:cNvSpPr>
                        <wps:spPr bwMode="auto">
                          <a:xfrm>
                            <a:off x="181" y="115"/>
                            <a:ext cx="46" cy="29"/>
                          </a:xfrm>
                          <a:custGeom>
                            <a:avLst/>
                            <a:gdLst>
                              <a:gd name="T0" fmla="+- 0 182 182"/>
                              <a:gd name="T1" fmla="*/ T0 w 46"/>
                              <a:gd name="T2" fmla="+- 0 115 115"/>
                              <a:gd name="T3" fmla="*/ 115 h 29"/>
                              <a:gd name="T4" fmla="+- 0 182 182"/>
                              <a:gd name="T5" fmla="*/ T4 w 46"/>
                              <a:gd name="T6" fmla="+- 0 115 115"/>
                              <a:gd name="T7" fmla="*/ 115 h 29"/>
                              <a:gd name="T8" fmla="+- 0 227 182"/>
                              <a:gd name="T9" fmla="*/ T8 w 46"/>
                              <a:gd name="T10" fmla="+- 0 144 115"/>
                              <a:gd name="T11" fmla="*/ 144 h 29"/>
                              <a:gd name="T12" fmla="+- 0 227 182"/>
                              <a:gd name="T13" fmla="*/ T12 w 46"/>
                              <a:gd name="T14" fmla="+- 0 144 115"/>
                              <a:gd name="T15" fmla="*/ 144 h 29"/>
                              <a:gd name="T16" fmla="+- 0 182 182"/>
                              <a:gd name="T17" fmla="*/ T16 w 46"/>
                              <a:gd name="T18" fmla="+- 0 115 115"/>
                              <a:gd name="T19" fmla="*/ 115 h 29"/>
                            </a:gdLst>
                            <a:ahLst/>
                            <a:cxnLst>
                              <a:cxn ang="0">
                                <a:pos x="T1" y="T3"/>
                              </a:cxn>
                              <a:cxn ang="0">
                                <a:pos x="T5" y="T7"/>
                              </a:cxn>
                              <a:cxn ang="0">
                                <a:pos x="T9" y="T11"/>
                              </a:cxn>
                              <a:cxn ang="0">
                                <a:pos x="T13" y="T15"/>
                              </a:cxn>
                              <a:cxn ang="0">
                                <a:pos x="T17" y="T19"/>
                              </a:cxn>
                            </a:cxnLst>
                            <a:rect l="0" t="0" r="r" b="b"/>
                            <a:pathLst>
                              <a:path w="46" h="29">
                                <a:moveTo>
                                  <a:pt x="0" y="0"/>
                                </a:moveTo>
                                <a:lnTo>
                                  <a:pt x="0" y="0"/>
                                </a:lnTo>
                                <a:lnTo>
                                  <a:pt x="45" y="2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4" name="Freeform 1217"/>
                        <wps:cNvSpPr>
                          <a:spLocks/>
                        </wps:cNvSpPr>
                        <wps:spPr bwMode="auto">
                          <a:xfrm>
                            <a:off x="181" y="115"/>
                            <a:ext cx="46" cy="29"/>
                          </a:xfrm>
                          <a:custGeom>
                            <a:avLst/>
                            <a:gdLst>
                              <a:gd name="T0" fmla="+- 0 182 182"/>
                              <a:gd name="T1" fmla="*/ T0 w 46"/>
                              <a:gd name="T2" fmla="+- 0 115 115"/>
                              <a:gd name="T3" fmla="*/ 115 h 29"/>
                              <a:gd name="T4" fmla="+- 0 227 182"/>
                              <a:gd name="T5" fmla="*/ T4 w 46"/>
                              <a:gd name="T6" fmla="+- 0 144 115"/>
                              <a:gd name="T7" fmla="*/ 144 h 29"/>
                              <a:gd name="T8" fmla="+- 0 227 182"/>
                              <a:gd name="T9" fmla="*/ T8 w 46"/>
                              <a:gd name="T10" fmla="+- 0 144 115"/>
                              <a:gd name="T11" fmla="*/ 144 h 29"/>
                              <a:gd name="T12" fmla="+- 0 182 182"/>
                              <a:gd name="T13" fmla="*/ T12 w 46"/>
                              <a:gd name="T14" fmla="+- 0 115 115"/>
                              <a:gd name="T15" fmla="*/ 115 h 29"/>
                              <a:gd name="T16" fmla="+- 0 182 182"/>
                              <a:gd name="T17" fmla="*/ T16 w 46"/>
                              <a:gd name="T18" fmla="+- 0 115 115"/>
                              <a:gd name="T19" fmla="*/ 115 h 29"/>
                            </a:gdLst>
                            <a:ahLst/>
                            <a:cxnLst>
                              <a:cxn ang="0">
                                <a:pos x="T1" y="T3"/>
                              </a:cxn>
                              <a:cxn ang="0">
                                <a:pos x="T5" y="T7"/>
                              </a:cxn>
                              <a:cxn ang="0">
                                <a:pos x="T9" y="T11"/>
                              </a:cxn>
                              <a:cxn ang="0">
                                <a:pos x="T13" y="T15"/>
                              </a:cxn>
                              <a:cxn ang="0">
                                <a:pos x="T17" y="T19"/>
                              </a:cxn>
                            </a:cxnLst>
                            <a:rect l="0" t="0" r="r" b="b"/>
                            <a:pathLst>
                              <a:path w="46" h="29">
                                <a:moveTo>
                                  <a:pt x="0" y="0"/>
                                </a:moveTo>
                                <a:lnTo>
                                  <a:pt x="45" y="29"/>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5" name="Freeform 1218"/>
                        <wps:cNvSpPr>
                          <a:spLocks/>
                        </wps:cNvSpPr>
                        <wps:spPr bwMode="auto">
                          <a:xfrm>
                            <a:off x="217" y="414"/>
                            <a:ext cx="16" cy="39"/>
                          </a:xfrm>
                          <a:custGeom>
                            <a:avLst/>
                            <a:gdLst>
                              <a:gd name="T0" fmla="+- 0 233 218"/>
                              <a:gd name="T1" fmla="*/ T0 w 16"/>
                              <a:gd name="T2" fmla="+- 0 414 414"/>
                              <a:gd name="T3" fmla="*/ 414 h 39"/>
                              <a:gd name="T4" fmla="+- 0 218 218"/>
                              <a:gd name="T5" fmla="*/ T4 w 16"/>
                              <a:gd name="T6" fmla="+- 0 453 414"/>
                              <a:gd name="T7" fmla="*/ 453 h 39"/>
                              <a:gd name="T8" fmla="+- 0 218 218"/>
                              <a:gd name="T9" fmla="*/ T8 w 16"/>
                              <a:gd name="T10" fmla="+- 0 453 414"/>
                              <a:gd name="T11" fmla="*/ 453 h 39"/>
                              <a:gd name="T12" fmla="+- 0 233 218"/>
                              <a:gd name="T13" fmla="*/ T12 w 16"/>
                              <a:gd name="T14" fmla="+- 0 414 414"/>
                              <a:gd name="T15" fmla="*/ 414 h 39"/>
                              <a:gd name="T16" fmla="+- 0 233 218"/>
                              <a:gd name="T17" fmla="*/ T16 w 16"/>
                              <a:gd name="T18" fmla="+- 0 414 414"/>
                              <a:gd name="T19" fmla="*/ 414 h 39"/>
                            </a:gdLst>
                            <a:ahLst/>
                            <a:cxnLst>
                              <a:cxn ang="0">
                                <a:pos x="T1" y="T3"/>
                              </a:cxn>
                              <a:cxn ang="0">
                                <a:pos x="T5" y="T7"/>
                              </a:cxn>
                              <a:cxn ang="0">
                                <a:pos x="T9" y="T11"/>
                              </a:cxn>
                              <a:cxn ang="0">
                                <a:pos x="T13" y="T15"/>
                              </a:cxn>
                              <a:cxn ang="0">
                                <a:pos x="T17" y="T19"/>
                              </a:cxn>
                            </a:cxnLst>
                            <a:rect l="0" t="0" r="r" b="b"/>
                            <a:pathLst>
                              <a:path w="16" h="39">
                                <a:moveTo>
                                  <a:pt x="15" y="0"/>
                                </a:moveTo>
                                <a:lnTo>
                                  <a:pt x="0" y="39"/>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6" name="Freeform 1219"/>
                        <wps:cNvSpPr>
                          <a:spLocks/>
                        </wps:cNvSpPr>
                        <wps:spPr bwMode="auto">
                          <a:xfrm>
                            <a:off x="217" y="414"/>
                            <a:ext cx="16" cy="39"/>
                          </a:xfrm>
                          <a:custGeom>
                            <a:avLst/>
                            <a:gdLst>
                              <a:gd name="T0" fmla="+- 0 218 218"/>
                              <a:gd name="T1" fmla="*/ T0 w 16"/>
                              <a:gd name="T2" fmla="+- 0 453 414"/>
                              <a:gd name="T3" fmla="*/ 453 h 39"/>
                              <a:gd name="T4" fmla="+- 0 233 218"/>
                              <a:gd name="T5" fmla="*/ T4 w 16"/>
                              <a:gd name="T6" fmla="+- 0 414 414"/>
                              <a:gd name="T7" fmla="*/ 414 h 39"/>
                              <a:gd name="T8" fmla="+- 0 233 218"/>
                              <a:gd name="T9" fmla="*/ T8 w 16"/>
                              <a:gd name="T10" fmla="+- 0 414 414"/>
                              <a:gd name="T11" fmla="*/ 414 h 39"/>
                              <a:gd name="T12" fmla="+- 0 218 218"/>
                              <a:gd name="T13" fmla="*/ T12 w 16"/>
                              <a:gd name="T14" fmla="+- 0 453 414"/>
                              <a:gd name="T15" fmla="*/ 453 h 39"/>
                              <a:gd name="T16" fmla="+- 0 218 218"/>
                              <a:gd name="T17" fmla="*/ T16 w 16"/>
                              <a:gd name="T18" fmla="+- 0 453 414"/>
                              <a:gd name="T19" fmla="*/ 453 h 39"/>
                            </a:gdLst>
                            <a:ahLst/>
                            <a:cxnLst>
                              <a:cxn ang="0">
                                <a:pos x="T1" y="T3"/>
                              </a:cxn>
                              <a:cxn ang="0">
                                <a:pos x="T5" y="T7"/>
                              </a:cxn>
                              <a:cxn ang="0">
                                <a:pos x="T9" y="T11"/>
                              </a:cxn>
                              <a:cxn ang="0">
                                <a:pos x="T13" y="T15"/>
                              </a:cxn>
                              <a:cxn ang="0">
                                <a:pos x="T17" y="T19"/>
                              </a:cxn>
                            </a:cxnLst>
                            <a:rect l="0" t="0" r="r" b="b"/>
                            <a:pathLst>
                              <a:path w="16" h="39">
                                <a:moveTo>
                                  <a:pt x="0" y="39"/>
                                </a:moveTo>
                                <a:lnTo>
                                  <a:pt x="15" y="0"/>
                                </a:lnTo>
                                <a:lnTo>
                                  <a:pt x="0" y="3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 name="Line 1220"/>
                        <wps:cNvCnPr>
                          <a:cxnSpLocks noChangeShapeType="1"/>
                        </wps:cNvCnPr>
                        <wps:spPr bwMode="auto">
                          <a:xfrm>
                            <a:off x="2390" y="1197"/>
                            <a:ext cx="2" cy="0"/>
                          </a:xfrm>
                          <a:prstGeom prst="line">
                            <a:avLst/>
                          </a:prstGeom>
                          <a:noFill/>
                          <a:ln w="838">
                            <a:solidFill>
                              <a:srgbClr val="231F20"/>
                            </a:solidFill>
                            <a:round/>
                            <a:headEnd/>
                            <a:tailEnd/>
                          </a:ln>
                          <a:extLst>
                            <a:ext uri="{909E8E84-426E-40DD-AFC4-6F175D3DCCD1}">
                              <a14:hiddenFill xmlns:a14="http://schemas.microsoft.com/office/drawing/2010/main">
                                <a:noFill/>
                              </a14:hiddenFill>
                            </a:ext>
                          </a:extLst>
                        </wps:spPr>
                        <wps:bodyPr/>
                      </wps:wsp>
                      <wps:wsp>
                        <wps:cNvPr id="3748" name="Freeform 1221"/>
                        <wps:cNvSpPr>
                          <a:spLocks/>
                        </wps:cNvSpPr>
                        <wps:spPr bwMode="auto">
                          <a:xfrm>
                            <a:off x="2389" y="1195"/>
                            <a:ext cx="2" cy="2"/>
                          </a:xfrm>
                          <a:custGeom>
                            <a:avLst/>
                            <a:gdLst>
                              <a:gd name="T0" fmla="+- 0 2390 2390"/>
                              <a:gd name="T1" fmla="*/ T0 w 2"/>
                              <a:gd name="T2" fmla="+- 0 1196 1196"/>
                              <a:gd name="T3" fmla="*/ 1196 h 2"/>
                              <a:gd name="T4" fmla="+- 0 2392 2390"/>
                              <a:gd name="T5" fmla="*/ T4 w 2"/>
                              <a:gd name="T6" fmla="+- 0 1197 1196"/>
                              <a:gd name="T7" fmla="*/ 1197 h 2"/>
                              <a:gd name="T8" fmla="+- 0 2392 2390"/>
                              <a:gd name="T9" fmla="*/ T8 w 2"/>
                              <a:gd name="T10" fmla="+- 0 1197 1196"/>
                              <a:gd name="T11" fmla="*/ 1197 h 2"/>
                              <a:gd name="T12" fmla="+- 0 2390 2390"/>
                              <a:gd name="T13" fmla="*/ T12 w 2"/>
                              <a:gd name="T14" fmla="+- 0 1196 1196"/>
                              <a:gd name="T15" fmla="*/ 1196 h 2"/>
                              <a:gd name="T16" fmla="+- 0 2390 2390"/>
                              <a:gd name="T17" fmla="*/ T16 w 2"/>
                              <a:gd name="T18" fmla="+- 0 1196 1196"/>
                              <a:gd name="T19" fmla="*/ 1196 h 2"/>
                            </a:gdLst>
                            <a:ahLst/>
                            <a:cxnLst>
                              <a:cxn ang="0">
                                <a:pos x="T1" y="T3"/>
                              </a:cxn>
                              <a:cxn ang="0">
                                <a:pos x="T5" y="T7"/>
                              </a:cxn>
                              <a:cxn ang="0">
                                <a:pos x="T9" y="T11"/>
                              </a:cxn>
                              <a:cxn ang="0">
                                <a:pos x="T13" y="T15"/>
                              </a:cxn>
                              <a:cxn ang="0">
                                <a:pos x="T17" y="T19"/>
                              </a:cxn>
                            </a:cxnLst>
                            <a:rect l="0" t="0" r="r" b="b"/>
                            <a:pathLst>
                              <a:path w="2" h="2">
                                <a:moveTo>
                                  <a:pt x="0" y="0"/>
                                </a:moveTo>
                                <a:lnTo>
                                  <a:pt x="2"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9" name="Line 1222"/>
                        <wps:cNvCnPr>
                          <a:cxnSpLocks noChangeShapeType="1"/>
                        </wps:cNvCnPr>
                        <wps:spPr bwMode="auto">
                          <a:xfrm>
                            <a:off x="2380" y="1190"/>
                            <a:ext cx="2" cy="0"/>
                          </a:xfrm>
                          <a:prstGeom prst="line">
                            <a:avLst/>
                          </a:prstGeom>
                          <a:noFill/>
                          <a:ln w="864">
                            <a:solidFill>
                              <a:srgbClr val="231F20"/>
                            </a:solidFill>
                            <a:round/>
                            <a:headEnd/>
                            <a:tailEnd/>
                          </a:ln>
                          <a:extLst>
                            <a:ext uri="{909E8E84-426E-40DD-AFC4-6F175D3DCCD1}">
                              <a14:hiddenFill xmlns:a14="http://schemas.microsoft.com/office/drawing/2010/main">
                                <a:noFill/>
                              </a14:hiddenFill>
                            </a:ext>
                          </a:extLst>
                        </wps:spPr>
                        <wps:bodyPr/>
                      </wps:wsp>
                      <wps:wsp>
                        <wps:cNvPr id="3750" name="Freeform 1223"/>
                        <wps:cNvSpPr>
                          <a:spLocks/>
                        </wps:cNvSpPr>
                        <wps:spPr bwMode="auto">
                          <a:xfrm>
                            <a:off x="2379" y="1189"/>
                            <a:ext cx="2" cy="2"/>
                          </a:xfrm>
                          <a:custGeom>
                            <a:avLst/>
                            <a:gdLst>
                              <a:gd name="T0" fmla="+- 0 2381 2380"/>
                              <a:gd name="T1" fmla="*/ T0 w 2"/>
                              <a:gd name="T2" fmla="+- 0 1191 1189"/>
                              <a:gd name="T3" fmla="*/ 1191 h 2"/>
                              <a:gd name="T4" fmla="+- 0 2380 2380"/>
                              <a:gd name="T5" fmla="*/ T4 w 2"/>
                              <a:gd name="T6" fmla="+- 0 1190 1189"/>
                              <a:gd name="T7" fmla="*/ 1190 h 2"/>
                              <a:gd name="T8" fmla="+- 0 2380 2380"/>
                              <a:gd name="T9" fmla="*/ T8 w 2"/>
                              <a:gd name="T10" fmla="+- 0 1189 1189"/>
                              <a:gd name="T11" fmla="*/ 1189 h 2"/>
                              <a:gd name="T12" fmla="+- 0 2382 2380"/>
                              <a:gd name="T13" fmla="*/ T12 w 2"/>
                              <a:gd name="T14" fmla="+- 0 1191 1189"/>
                              <a:gd name="T15" fmla="*/ 1191 h 2"/>
                              <a:gd name="T16" fmla="+- 0 2381 2380"/>
                              <a:gd name="T17" fmla="*/ T16 w 2"/>
                              <a:gd name="T18" fmla="+- 0 1191 1189"/>
                              <a:gd name="T19" fmla="*/ 1191 h 2"/>
                            </a:gdLst>
                            <a:ahLst/>
                            <a:cxnLst>
                              <a:cxn ang="0">
                                <a:pos x="T1" y="T3"/>
                              </a:cxn>
                              <a:cxn ang="0">
                                <a:pos x="T5" y="T7"/>
                              </a:cxn>
                              <a:cxn ang="0">
                                <a:pos x="T9" y="T11"/>
                              </a:cxn>
                              <a:cxn ang="0">
                                <a:pos x="T13" y="T15"/>
                              </a:cxn>
                              <a:cxn ang="0">
                                <a:pos x="T17" y="T19"/>
                              </a:cxn>
                            </a:cxnLst>
                            <a:rect l="0" t="0" r="r" b="b"/>
                            <a:pathLst>
                              <a:path w="2" h="2">
                                <a:moveTo>
                                  <a:pt x="1" y="2"/>
                                </a:moveTo>
                                <a:lnTo>
                                  <a:pt x="0" y="1"/>
                                </a:lnTo>
                                <a:lnTo>
                                  <a:pt x="0" y="0"/>
                                </a:lnTo>
                                <a:lnTo>
                                  <a:pt x="2" y="2"/>
                                </a:lnTo>
                                <a:lnTo>
                                  <a:pt x="1"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1" name="Freeform 1224"/>
                        <wps:cNvSpPr>
                          <a:spLocks/>
                        </wps:cNvSpPr>
                        <wps:spPr bwMode="auto">
                          <a:xfrm>
                            <a:off x="213" y="165"/>
                            <a:ext cx="812" cy="510"/>
                          </a:xfrm>
                          <a:custGeom>
                            <a:avLst/>
                            <a:gdLst>
                              <a:gd name="T0" fmla="+- 0 214 213"/>
                              <a:gd name="T1" fmla="*/ T0 w 812"/>
                              <a:gd name="T2" fmla="+- 0 166 166"/>
                              <a:gd name="T3" fmla="*/ 166 h 510"/>
                              <a:gd name="T4" fmla="+- 0 213 213"/>
                              <a:gd name="T5" fmla="*/ T4 w 812"/>
                              <a:gd name="T6" fmla="+- 0 166 166"/>
                              <a:gd name="T7" fmla="*/ 166 h 510"/>
                              <a:gd name="T8" fmla="+- 0 1025 213"/>
                              <a:gd name="T9" fmla="*/ T8 w 812"/>
                              <a:gd name="T10" fmla="+- 0 676 166"/>
                              <a:gd name="T11" fmla="*/ 676 h 510"/>
                              <a:gd name="T12" fmla="+- 0 1025 213"/>
                              <a:gd name="T13" fmla="*/ T12 w 812"/>
                              <a:gd name="T14" fmla="+- 0 676 166"/>
                              <a:gd name="T15" fmla="*/ 676 h 510"/>
                              <a:gd name="T16" fmla="+- 0 214 213"/>
                              <a:gd name="T17" fmla="*/ T16 w 812"/>
                              <a:gd name="T18" fmla="+- 0 166 166"/>
                              <a:gd name="T19" fmla="*/ 166 h 510"/>
                            </a:gdLst>
                            <a:ahLst/>
                            <a:cxnLst>
                              <a:cxn ang="0">
                                <a:pos x="T1" y="T3"/>
                              </a:cxn>
                              <a:cxn ang="0">
                                <a:pos x="T5" y="T7"/>
                              </a:cxn>
                              <a:cxn ang="0">
                                <a:pos x="T9" y="T11"/>
                              </a:cxn>
                              <a:cxn ang="0">
                                <a:pos x="T13" y="T15"/>
                              </a:cxn>
                              <a:cxn ang="0">
                                <a:pos x="T17" y="T19"/>
                              </a:cxn>
                            </a:cxnLst>
                            <a:rect l="0" t="0" r="r" b="b"/>
                            <a:pathLst>
                              <a:path w="812" h="510">
                                <a:moveTo>
                                  <a:pt x="1" y="0"/>
                                </a:moveTo>
                                <a:lnTo>
                                  <a:pt x="0" y="0"/>
                                </a:lnTo>
                                <a:lnTo>
                                  <a:pt x="812" y="510"/>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 name="Freeform 1225"/>
                        <wps:cNvSpPr>
                          <a:spLocks/>
                        </wps:cNvSpPr>
                        <wps:spPr bwMode="auto">
                          <a:xfrm>
                            <a:off x="213" y="165"/>
                            <a:ext cx="812" cy="510"/>
                          </a:xfrm>
                          <a:custGeom>
                            <a:avLst/>
                            <a:gdLst>
                              <a:gd name="T0" fmla="+- 0 214 213"/>
                              <a:gd name="T1" fmla="*/ T0 w 812"/>
                              <a:gd name="T2" fmla="+- 0 166 166"/>
                              <a:gd name="T3" fmla="*/ 166 h 510"/>
                              <a:gd name="T4" fmla="+- 0 1025 213"/>
                              <a:gd name="T5" fmla="*/ T4 w 812"/>
                              <a:gd name="T6" fmla="+- 0 676 166"/>
                              <a:gd name="T7" fmla="*/ 676 h 510"/>
                              <a:gd name="T8" fmla="+- 0 1025 213"/>
                              <a:gd name="T9" fmla="*/ T8 w 812"/>
                              <a:gd name="T10" fmla="+- 0 676 166"/>
                              <a:gd name="T11" fmla="*/ 676 h 510"/>
                              <a:gd name="T12" fmla="+- 0 213 213"/>
                              <a:gd name="T13" fmla="*/ T12 w 812"/>
                              <a:gd name="T14" fmla="+- 0 166 166"/>
                              <a:gd name="T15" fmla="*/ 166 h 510"/>
                              <a:gd name="T16" fmla="+- 0 214 213"/>
                              <a:gd name="T17" fmla="*/ T16 w 812"/>
                              <a:gd name="T18" fmla="+- 0 166 166"/>
                              <a:gd name="T19" fmla="*/ 166 h 510"/>
                            </a:gdLst>
                            <a:ahLst/>
                            <a:cxnLst>
                              <a:cxn ang="0">
                                <a:pos x="T1" y="T3"/>
                              </a:cxn>
                              <a:cxn ang="0">
                                <a:pos x="T5" y="T7"/>
                              </a:cxn>
                              <a:cxn ang="0">
                                <a:pos x="T9" y="T11"/>
                              </a:cxn>
                              <a:cxn ang="0">
                                <a:pos x="T13" y="T15"/>
                              </a:cxn>
                              <a:cxn ang="0">
                                <a:pos x="T17" y="T19"/>
                              </a:cxn>
                            </a:cxnLst>
                            <a:rect l="0" t="0" r="r" b="b"/>
                            <a:pathLst>
                              <a:path w="812" h="510">
                                <a:moveTo>
                                  <a:pt x="1" y="0"/>
                                </a:moveTo>
                                <a:lnTo>
                                  <a:pt x="812" y="510"/>
                                </a:lnTo>
                                <a:lnTo>
                                  <a:pt x="0" y="0"/>
                                </a:lnTo>
                                <a:lnTo>
                                  <a:pt x="1"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Freeform 1226"/>
                        <wps:cNvSpPr>
                          <a:spLocks/>
                        </wps:cNvSpPr>
                        <wps:spPr bwMode="auto">
                          <a:xfrm>
                            <a:off x="1670" y="578"/>
                            <a:ext cx="4" cy="3"/>
                          </a:xfrm>
                          <a:custGeom>
                            <a:avLst/>
                            <a:gdLst>
                              <a:gd name="T0" fmla="+- 0 1670 1670"/>
                              <a:gd name="T1" fmla="*/ T0 w 4"/>
                              <a:gd name="T2" fmla="+- 0 579 579"/>
                              <a:gd name="T3" fmla="*/ 579 h 3"/>
                              <a:gd name="T4" fmla="+- 0 1670 1670"/>
                              <a:gd name="T5" fmla="*/ T4 w 4"/>
                              <a:gd name="T6" fmla="+- 0 579 579"/>
                              <a:gd name="T7" fmla="*/ 579 h 3"/>
                              <a:gd name="T8" fmla="+- 0 1674 1670"/>
                              <a:gd name="T9" fmla="*/ T8 w 4"/>
                              <a:gd name="T10" fmla="+- 0 581 579"/>
                              <a:gd name="T11" fmla="*/ 581 h 3"/>
                              <a:gd name="T12" fmla="+- 0 1674 1670"/>
                              <a:gd name="T13" fmla="*/ T12 w 4"/>
                              <a:gd name="T14" fmla="+- 0 581 579"/>
                              <a:gd name="T15" fmla="*/ 581 h 3"/>
                              <a:gd name="T16" fmla="+- 0 1670 1670"/>
                              <a:gd name="T17" fmla="*/ T16 w 4"/>
                              <a:gd name="T18" fmla="+- 0 579 579"/>
                              <a:gd name="T19" fmla="*/ 579 h 3"/>
                            </a:gdLst>
                            <a:ahLst/>
                            <a:cxnLst>
                              <a:cxn ang="0">
                                <a:pos x="T1" y="T3"/>
                              </a:cxn>
                              <a:cxn ang="0">
                                <a:pos x="T5" y="T7"/>
                              </a:cxn>
                              <a:cxn ang="0">
                                <a:pos x="T9" y="T11"/>
                              </a:cxn>
                              <a:cxn ang="0">
                                <a:pos x="T13" y="T15"/>
                              </a:cxn>
                              <a:cxn ang="0">
                                <a:pos x="T17" y="T19"/>
                              </a:cxn>
                            </a:cxnLst>
                            <a:rect l="0" t="0" r="r" b="b"/>
                            <a:pathLst>
                              <a:path w="4" h="3">
                                <a:moveTo>
                                  <a:pt x="0" y="0"/>
                                </a:moveTo>
                                <a:lnTo>
                                  <a:pt x="0" y="0"/>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4" name="Freeform 1227"/>
                        <wps:cNvSpPr>
                          <a:spLocks/>
                        </wps:cNvSpPr>
                        <wps:spPr bwMode="auto">
                          <a:xfrm>
                            <a:off x="1670" y="578"/>
                            <a:ext cx="4" cy="3"/>
                          </a:xfrm>
                          <a:custGeom>
                            <a:avLst/>
                            <a:gdLst>
                              <a:gd name="T0" fmla="+- 0 1674 1670"/>
                              <a:gd name="T1" fmla="*/ T0 w 4"/>
                              <a:gd name="T2" fmla="+- 0 581 579"/>
                              <a:gd name="T3" fmla="*/ 581 h 3"/>
                              <a:gd name="T4" fmla="+- 0 1670 1670"/>
                              <a:gd name="T5" fmla="*/ T4 w 4"/>
                              <a:gd name="T6" fmla="+- 0 579 579"/>
                              <a:gd name="T7" fmla="*/ 579 h 3"/>
                              <a:gd name="T8" fmla="+- 0 1670 1670"/>
                              <a:gd name="T9" fmla="*/ T8 w 4"/>
                              <a:gd name="T10" fmla="+- 0 579 579"/>
                              <a:gd name="T11" fmla="*/ 579 h 3"/>
                              <a:gd name="T12" fmla="+- 0 1674 1670"/>
                              <a:gd name="T13" fmla="*/ T12 w 4"/>
                              <a:gd name="T14" fmla="+- 0 581 579"/>
                              <a:gd name="T15" fmla="*/ 581 h 3"/>
                              <a:gd name="T16" fmla="+- 0 1674 1670"/>
                              <a:gd name="T17" fmla="*/ T16 w 4"/>
                              <a:gd name="T18" fmla="+- 0 581 579"/>
                              <a:gd name="T19" fmla="*/ 581 h 3"/>
                            </a:gdLst>
                            <a:ahLst/>
                            <a:cxnLst>
                              <a:cxn ang="0">
                                <a:pos x="T1" y="T3"/>
                              </a:cxn>
                              <a:cxn ang="0">
                                <a:pos x="T5" y="T7"/>
                              </a:cxn>
                              <a:cxn ang="0">
                                <a:pos x="T9" y="T11"/>
                              </a:cxn>
                              <a:cxn ang="0">
                                <a:pos x="T13" y="T15"/>
                              </a:cxn>
                              <a:cxn ang="0">
                                <a:pos x="T17" y="T19"/>
                              </a:cxn>
                            </a:cxnLst>
                            <a:rect l="0" t="0" r="r" b="b"/>
                            <a:pathLst>
                              <a:path w="4" h="3">
                                <a:moveTo>
                                  <a:pt x="4" y="2"/>
                                </a:moveTo>
                                <a:lnTo>
                                  <a:pt x="0" y="0"/>
                                </a:lnTo>
                                <a:lnTo>
                                  <a:pt x="4"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Freeform 1228"/>
                        <wps:cNvSpPr>
                          <a:spLocks/>
                        </wps:cNvSpPr>
                        <wps:spPr bwMode="auto">
                          <a:xfrm>
                            <a:off x="1670" y="610"/>
                            <a:ext cx="4" cy="3"/>
                          </a:xfrm>
                          <a:custGeom>
                            <a:avLst/>
                            <a:gdLst>
                              <a:gd name="T0" fmla="+- 0 1670 1670"/>
                              <a:gd name="T1" fmla="*/ T0 w 4"/>
                              <a:gd name="T2" fmla="+- 0 611 611"/>
                              <a:gd name="T3" fmla="*/ 611 h 3"/>
                              <a:gd name="T4" fmla="+- 0 1670 1670"/>
                              <a:gd name="T5" fmla="*/ T4 w 4"/>
                              <a:gd name="T6" fmla="+- 0 611 611"/>
                              <a:gd name="T7" fmla="*/ 611 h 3"/>
                              <a:gd name="T8" fmla="+- 0 1674 1670"/>
                              <a:gd name="T9" fmla="*/ T8 w 4"/>
                              <a:gd name="T10" fmla="+- 0 613 611"/>
                              <a:gd name="T11" fmla="*/ 613 h 3"/>
                              <a:gd name="T12" fmla="+- 0 1674 1670"/>
                              <a:gd name="T13" fmla="*/ T12 w 4"/>
                              <a:gd name="T14" fmla="+- 0 613 611"/>
                              <a:gd name="T15" fmla="*/ 613 h 3"/>
                              <a:gd name="T16" fmla="+- 0 1670 1670"/>
                              <a:gd name="T17" fmla="*/ T16 w 4"/>
                              <a:gd name="T18" fmla="+- 0 611 611"/>
                              <a:gd name="T19" fmla="*/ 611 h 3"/>
                            </a:gdLst>
                            <a:ahLst/>
                            <a:cxnLst>
                              <a:cxn ang="0">
                                <a:pos x="T1" y="T3"/>
                              </a:cxn>
                              <a:cxn ang="0">
                                <a:pos x="T5" y="T7"/>
                              </a:cxn>
                              <a:cxn ang="0">
                                <a:pos x="T9" y="T11"/>
                              </a:cxn>
                              <a:cxn ang="0">
                                <a:pos x="T13" y="T15"/>
                              </a:cxn>
                              <a:cxn ang="0">
                                <a:pos x="T17" y="T19"/>
                              </a:cxn>
                            </a:cxnLst>
                            <a:rect l="0" t="0" r="r" b="b"/>
                            <a:pathLst>
                              <a:path w="4" h="3">
                                <a:moveTo>
                                  <a:pt x="0" y="0"/>
                                </a:moveTo>
                                <a:lnTo>
                                  <a:pt x="0" y="0"/>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6" name="Freeform 1229"/>
                        <wps:cNvSpPr>
                          <a:spLocks/>
                        </wps:cNvSpPr>
                        <wps:spPr bwMode="auto">
                          <a:xfrm>
                            <a:off x="1670" y="610"/>
                            <a:ext cx="4" cy="3"/>
                          </a:xfrm>
                          <a:custGeom>
                            <a:avLst/>
                            <a:gdLst>
                              <a:gd name="T0" fmla="+- 0 1674 1670"/>
                              <a:gd name="T1" fmla="*/ T0 w 4"/>
                              <a:gd name="T2" fmla="+- 0 613 611"/>
                              <a:gd name="T3" fmla="*/ 613 h 3"/>
                              <a:gd name="T4" fmla="+- 0 1670 1670"/>
                              <a:gd name="T5" fmla="*/ T4 w 4"/>
                              <a:gd name="T6" fmla="+- 0 611 611"/>
                              <a:gd name="T7" fmla="*/ 611 h 3"/>
                              <a:gd name="T8" fmla="+- 0 1670 1670"/>
                              <a:gd name="T9" fmla="*/ T8 w 4"/>
                              <a:gd name="T10" fmla="+- 0 611 611"/>
                              <a:gd name="T11" fmla="*/ 611 h 3"/>
                              <a:gd name="T12" fmla="+- 0 1674 1670"/>
                              <a:gd name="T13" fmla="*/ T12 w 4"/>
                              <a:gd name="T14" fmla="+- 0 613 611"/>
                              <a:gd name="T15" fmla="*/ 613 h 3"/>
                              <a:gd name="T16" fmla="+- 0 1674 1670"/>
                              <a:gd name="T17" fmla="*/ T16 w 4"/>
                              <a:gd name="T18" fmla="+- 0 613 611"/>
                              <a:gd name="T19" fmla="*/ 613 h 3"/>
                            </a:gdLst>
                            <a:ahLst/>
                            <a:cxnLst>
                              <a:cxn ang="0">
                                <a:pos x="T1" y="T3"/>
                              </a:cxn>
                              <a:cxn ang="0">
                                <a:pos x="T5" y="T7"/>
                              </a:cxn>
                              <a:cxn ang="0">
                                <a:pos x="T9" y="T11"/>
                              </a:cxn>
                              <a:cxn ang="0">
                                <a:pos x="T13" y="T15"/>
                              </a:cxn>
                              <a:cxn ang="0">
                                <a:pos x="T17" y="T19"/>
                              </a:cxn>
                            </a:cxnLst>
                            <a:rect l="0" t="0" r="r" b="b"/>
                            <a:pathLst>
                              <a:path w="4" h="3">
                                <a:moveTo>
                                  <a:pt x="4" y="2"/>
                                </a:moveTo>
                                <a:lnTo>
                                  <a:pt x="0" y="0"/>
                                </a:lnTo>
                                <a:lnTo>
                                  <a:pt x="4"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Freeform 1230"/>
                        <wps:cNvSpPr>
                          <a:spLocks/>
                        </wps:cNvSpPr>
                        <wps:spPr bwMode="auto">
                          <a:xfrm>
                            <a:off x="1625" y="637"/>
                            <a:ext cx="4" cy="3"/>
                          </a:xfrm>
                          <a:custGeom>
                            <a:avLst/>
                            <a:gdLst>
                              <a:gd name="T0" fmla="+- 0 1625 1625"/>
                              <a:gd name="T1" fmla="*/ T0 w 4"/>
                              <a:gd name="T2" fmla="+- 0 638 638"/>
                              <a:gd name="T3" fmla="*/ 638 h 3"/>
                              <a:gd name="T4" fmla="+- 0 1625 1625"/>
                              <a:gd name="T5" fmla="*/ T4 w 4"/>
                              <a:gd name="T6" fmla="+- 0 638 638"/>
                              <a:gd name="T7" fmla="*/ 638 h 3"/>
                              <a:gd name="T8" fmla="+- 0 1629 1625"/>
                              <a:gd name="T9" fmla="*/ T8 w 4"/>
                              <a:gd name="T10" fmla="+- 0 640 638"/>
                              <a:gd name="T11" fmla="*/ 640 h 3"/>
                              <a:gd name="T12" fmla="+- 0 1629 1625"/>
                              <a:gd name="T13" fmla="*/ T12 w 4"/>
                              <a:gd name="T14" fmla="+- 0 640 638"/>
                              <a:gd name="T15" fmla="*/ 640 h 3"/>
                              <a:gd name="T16" fmla="+- 0 1625 1625"/>
                              <a:gd name="T17" fmla="*/ T16 w 4"/>
                              <a:gd name="T18" fmla="+- 0 638 638"/>
                              <a:gd name="T19" fmla="*/ 638 h 3"/>
                            </a:gdLst>
                            <a:ahLst/>
                            <a:cxnLst>
                              <a:cxn ang="0">
                                <a:pos x="T1" y="T3"/>
                              </a:cxn>
                              <a:cxn ang="0">
                                <a:pos x="T5" y="T7"/>
                              </a:cxn>
                              <a:cxn ang="0">
                                <a:pos x="T9" y="T11"/>
                              </a:cxn>
                              <a:cxn ang="0">
                                <a:pos x="T13" y="T15"/>
                              </a:cxn>
                              <a:cxn ang="0">
                                <a:pos x="T17" y="T19"/>
                              </a:cxn>
                            </a:cxnLst>
                            <a:rect l="0" t="0" r="r" b="b"/>
                            <a:pathLst>
                              <a:path w="4" h="3">
                                <a:moveTo>
                                  <a:pt x="0" y="0"/>
                                </a:moveTo>
                                <a:lnTo>
                                  <a:pt x="0" y="0"/>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8" name="Freeform 1231"/>
                        <wps:cNvSpPr>
                          <a:spLocks/>
                        </wps:cNvSpPr>
                        <wps:spPr bwMode="auto">
                          <a:xfrm>
                            <a:off x="1625" y="637"/>
                            <a:ext cx="4" cy="3"/>
                          </a:xfrm>
                          <a:custGeom>
                            <a:avLst/>
                            <a:gdLst>
                              <a:gd name="T0" fmla="+- 0 1629 1625"/>
                              <a:gd name="T1" fmla="*/ T0 w 4"/>
                              <a:gd name="T2" fmla="+- 0 640 638"/>
                              <a:gd name="T3" fmla="*/ 640 h 3"/>
                              <a:gd name="T4" fmla="+- 0 1625 1625"/>
                              <a:gd name="T5" fmla="*/ T4 w 4"/>
                              <a:gd name="T6" fmla="+- 0 638 638"/>
                              <a:gd name="T7" fmla="*/ 638 h 3"/>
                              <a:gd name="T8" fmla="+- 0 1625 1625"/>
                              <a:gd name="T9" fmla="*/ T8 w 4"/>
                              <a:gd name="T10" fmla="+- 0 638 638"/>
                              <a:gd name="T11" fmla="*/ 638 h 3"/>
                              <a:gd name="T12" fmla="+- 0 1629 1625"/>
                              <a:gd name="T13" fmla="*/ T12 w 4"/>
                              <a:gd name="T14" fmla="+- 0 640 638"/>
                              <a:gd name="T15" fmla="*/ 640 h 3"/>
                              <a:gd name="T16" fmla="+- 0 1629 1625"/>
                              <a:gd name="T17" fmla="*/ T16 w 4"/>
                              <a:gd name="T18" fmla="+- 0 640 638"/>
                              <a:gd name="T19" fmla="*/ 640 h 3"/>
                            </a:gdLst>
                            <a:ahLst/>
                            <a:cxnLst>
                              <a:cxn ang="0">
                                <a:pos x="T1" y="T3"/>
                              </a:cxn>
                              <a:cxn ang="0">
                                <a:pos x="T5" y="T7"/>
                              </a:cxn>
                              <a:cxn ang="0">
                                <a:pos x="T9" y="T11"/>
                              </a:cxn>
                              <a:cxn ang="0">
                                <a:pos x="T13" y="T15"/>
                              </a:cxn>
                              <a:cxn ang="0">
                                <a:pos x="T17" y="T19"/>
                              </a:cxn>
                            </a:cxnLst>
                            <a:rect l="0" t="0" r="r" b="b"/>
                            <a:pathLst>
                              <a:path w="4" h="3">
                                <a:moveTo>
                                  <a:pt x="4" y="2"/>
                                </a:moveTo>
                                <a:lnTo>
                                  <a:pt x="0" y="0"/>
                                </a:lnTo>
                                <a:lnTo>
                                  <a:pt x="4"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Freeform 1232"/>
                        <wps:cNvSpPr>
                          <a:spLocks/>
                        </wps:cNvSpPr>
                        <wps:spPr bwMode="auto">
                          <a:xfrm>
                            <a:off x="1628" y="639"/>
                            <a:ext cx="4" cy="3"/>
                          </a:xfrm>
                          <a:custGeom>
                            <a:avLst/>
                            <a:gdLst>
                              <a:gd name="T0" fmla="+- 0 1629 1629"/>
                              <a:gd name="T1" fmla="*/ T0 w 4"/>
                              <a:gd name="T2" fmla="+- 0 640 640"/>
                              <a:gd name="T3" fmla="*/ 640 h 3"/>
                              <a:gd name="T4" fmla="+- 0 1629 1629"/>
                              <a:gd name="T5" fmla="*/ T4 w 4"/>
                              <a:gd name="T6" fmla="+- 0 640 640"/>
                              <a:gd name="T7" fmla="*/ 640 h 3"/>
                              <a:gd name="T8" fmla="+- 0 1632 1629"/>
                              <a:gd name="T9" fmla="*/ T8 w 4"/>
                              <a:gd name="T10" fmla="+- 0 642 640"/>
                              <a:gd name="T11" fmla="*/ 642 h 3"/>
                              <a:gd name="T12" fmla="+- 0 1632 1629"/>
                              <a:gd name="T13" fmla="*/ T12 w 4"/>
                              <a:gd name="T14" fmla="+- 0 642 640"/>
                              <a:gd name="T15" fmla="*/ 642 h 3"/>
                              <a:gd name="T16" fmla="+- 0 1629 1629"/>
                              <a:gd name="T17" fmla="*/ T16 w 4"/>
                              <a:gd name="T18" fmla="+- 0 640 640"/>
                              <a:gd name="T19" fmla="*/ 640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0" name="Freeform 1233"/>
                        <wps:cNvSpPr>
                          <a:spLocks/>
                        </wps:cNvSpPr>
                        <wps:spPr bwMode="auto">
                          <a:xfrm>
                            <a:off x="1628" y="639"/>
                            <a:ext cx="4" cy="3"/>
                          </a:xfrm>
                          <a:custGeom>
                            <a:avLst/>
                            <a:gdLst>
                              <a:gd name="T0" fmla="+- 0 1632 1629"/>
                              <a:gd name="T1" fmla="*/ T0 w 4"/>
                              <a:gd name="T2" fmla="+- 0 642 640"/>
                              <a:gd name="T3" fmla="*/ 642 h 3"/>
                              <a:gd name="T4" fmla="+- 0 1629 1629"/>
                              <a:gd name="T5" fmla="*/ T4 w 4"/>
                              <a:gd name="T6" fmla="+- 0 640 640"/>
                              <a:gd name="T7" fmla="*/ 640 h 3"/>
                              <a:gd name="T8" fmla="+- 0 1629 1629"/>
                              <a:gd name="T9" fmla="*/ T8 w 4"/>
                              <a:gd name="T10" fmla="+- 0 640 640"/>
                              <a:gd name="T11" fmla="*/ 640 h 3"/>
                              <a:gd name="T12" fmla="+- 0 1632 1629"/>
                              <a:gd name="T13" fmla="*/ T12 w 4"/>
                              <a:gd name="T14" fmla="+- 0 642 640"/>
                              <a:gd name="T15" fmla="*/ 642 h 3"/>
                              <a:gd name="T16" fmla="+- 0 1632 1629"/>
                              <a:gd name="T17" fmla="*/ T16 w 4"/>
                              <a:gd name="T18" fmla="+- 0 642 640"/>
                              <a:gd name="T19" fmla="*/ 642 h 3"/>
                            </a:gdLst>
                            <a:ahLst/>
                            <a:cxnLst>
                              <a:cxn ang="0">
                                <a:pos x="T1" y="T3"/>
                              </a:cxn>
                              <a:cxn ang="0">
                                <a:pos x="T5" y="T7"/>
                              </a:cxn>
                              <a:cxn ang="0">
                                <a:pos x="T9" y="T11"/>
                              </a:cxn>
                              <a:cxn ang="0">
                                <a:pos x="T13" y="T15"/>
                              </a:cxn>
                              <a:cxn ang="0">
                                <a:pos x="T17" y="T19"/>
                              </a:cxn>
                            </a:cxnLst>
                            <a:rect l="0" t="0" r="r" b="b"/>
                            <a:pathLst>
                              <a:path w="4" h="3">
                                <a:moveTo>
                                  <a:pt x="3" y="2"/>
                                </a:moveTo>
                                <a:lnTo>
                                  <a:pt x="0" y="0"/>
                                </a:lnTo>
                                <a:lnTo>
                                  <a:pt x="3"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1" name="Freeform 1234"/>
                        <wps:cNvSpPr>
                          <a:spLocks/>
                        </wps:cNvSpPr>
                        <wps:spPr bwMode="auto">
                          <a:xfrm>
                            <a:off x="1673" y="612"/>
                            <a:ext cx="4" cy="3"/>
                          </a:xfrm>
                          <a:custGeom>
                            <a:avLst/>
                            <a:gdLst>
                              <a:gd name="T0" fmla="+- 0 1674 1674"/>
                              <a:gd name="T1" fmla="*/ T0 w 4"/>
                              <a:gd name="T2" fmla="+- 0 613 613"/>
                              <a:gd name="T3" fmla="*/ 613 h 3"/>
                              <a:gd name="T4" fmla="+- 0 1674 1674"/>
                              <a:gd name="T5" fmla="*/ T4 w 4"/>
                              <a:gd name="T6" fmla="+- 0 613 613"/>
                              <a:gd name="T7" fmla="*/ 613 h 3"/>
                              <a:gd name="T8" fmla="+- 0 1677 1674"/>
                              <a:gd name="T9" fmla="*/ T8 w 4"/>
                              <a:gd name="T10" fmla="+- 0 615 613"/>
                              <a:gd name="T11" fmla="*/ 615 h 3"/>
                              <a:gd name="T12" fmla="+- 0 1677 1674"/>
                              <a:gd name="T13" fmla="*/ T12 w 4"/>
                              <a:gd name="T14" fmla="+- 0 615 613"/>
                              <a:gd name="T15" fmla="*/ 615 h 3"/>
                              <a:gd name="T16" fmla="+- 0 1674 1674"/>
                              <a:gd name="T17" fmla="*/ T16 w 4"/>
                              <a:gd name="T18" fmla="+- 0 613 613"/>
                              <a:gd name="T19" fmla="*/ 613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2" name="Freeform 1235"/>
                        <wps:cNvSpPr>
                          <a:spLocks/>
                        </wps:cNvSpPr>
                        <wps:spPr bwMode="auto">
                          <a:xfrm>
                            <a:off x="1673" y="612"/>
                            <a:ext cx="4" cy="3"/>
                          </a:xfrm>
                          <a:custGeom>
                            <a:avLst/>
                            <a:gdLst>
                              <a:gd name="T0" fmla="+- 0 1674 1674"/>
                              <a:gd name="T1" fmla="*/ T0 w 4"/>
                              <a:gd name="T2" fmla="+- 0 613 613"/>
                              <a:gd name="T3" fmla="*/ 613 h 3"/>
                              <a:gd name="T4" fmla="+- 0 1677 1674"/>
                              <a:gd name="T5" fmla="*/ T4 w 4"/>
                              <a:gd name="T6" fmla="+- 0 615 613"/>
                              <a:gd name="T7" fmla="*/ 615 h 3"/>
                              <a:gd name="T8" fmla="+- 0 1677 1674"/>
                              <a:gd name="T9" fmla="*/ T8 w 4"/>
                              <a:gd name="T10" fmla="+- 0 615 613"/>
                              <a:gd name="T11" fmla="*/ 615 h 3"/>
                              <a:gd name="T12" fmla="+- 0 1674 1674"/>
                              <a:gd name="T13" fmla="*/ T12 w 4"/>
                              <a:gd name="T14" fmla="+- 0 613 613"/>
                              <a:gd name="T15" fmla="*/ 613 h 3"/>
                              <a:gd name="T16" fmla="+- 0 1674 1674"/>
                              <a:gd name="T17" fmla="*/ T16 w 4"/>
                              <a:gd name="T18" fmla="+- 0 613 613"/>
                              <a:gd name="T19" fmla="*/ 613 h 3"/>
                            </a:gdLst>
                            <a:ahLst/>
                            <a:cxnLst>
                              <a:cxn ang="0">
                                <a:pos x="T1" y="T3"/>
                              </a:cxn>
                              <a:cxn ang="0">
                                <a:pos x="T5" y="T7"/>
                              </a:cxn>
                              <a:cxn ang="0">
                                <a:pos x="T9" y="T11"/>
                              </a:cxn>
                              <a:cxn ang="0">
                                <a:pos x="T13" y="T15"/>
                              </a:cxn>
                              <a:cxn ang="0">
                                <a:pos x="T17" y="T19"/>
                              </a:cxn>
                            </a:cxnLst>
                            <a:rect l="0" t="0" r="r" b="b"/>
                            <a:pathLst>
                              <a:path w="4" h="3">
                                <a:moveTo>
                                  <a:pt x="0" y="0"/>
                                </a:moveTo>
                                <a:lnTo>
                                  <a:pt x="3" y="2"/>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3" name="Freeform 1236"/>
                        <wps:cNvSpPr>
                          <a:spLocks/>
                        </wps:cNvSpPr>
                        <wps:spPr bwMode="auto">
                          <a:xfrm>
                            <a:off x="1673" y="581"/>
                            <a:ext cx="4" cy="3"/>
                          </a:xfrm>
                          <a:custGeom>
                            <a:avLst/>
                            <a:gdLst>
                              <a:gd name="T0" fmla="+- 0 1674 1674"/>
                              <a:gd name="T1" fmla="*/ T0 w 4"/>
                              <a:gd name="T2" fmla="+- 0 581 581"/>
                              <a:gd name="T3" fmla="*/ 581 h 3"/>
                              <a:gd name="T4" fmla="+- 0 1674 1674"/>
                              <a:gd name="T5" fmla="*/ T4 w 4"/>
                              <a:gd name="T6" fmla="+- 0 581 581"/>
                              <a:gd name="T7" fmla="*/ 581 h 3"/>
                              <a:gd name="T8" fmla="+- 0 1677 1674"/>
                              <a:gd name="T9" fmla="*/ T8 w 4"/>
                              <a:gd name="T10" fmla="+- 0 584 581"/>
                              <a:gd name="T11" fmla="*/ 584 h 3"/>
                              <a:gd name="T12" fmla="+- 0 1677 1674"/>
                              <a:gd name="T13" fmla="*/ T12 w 4"/>
                              <a:gd name="T14" fmla="+- 0 583 581"/>
                              <a:gd name="T15" fmla="*/ 583 h 3"/>
                              <a:gd name="T16" fmla="+- 0 1674 1674"/>
                              <a:gd name="T17" fmla="*/ T16 w 4"/>
                              <a:gd name="T18" fmla="+- 0 581 581"/>
                              <a:gd name="T19" fmla="*/ 581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3"/>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4" name="Freeform 1237"/>
                        <wps:cNvSpPr>
                          <a:spLocks/>
                        </wps:cNvSpPr>
                        <wps:spPr bwMode="auto">
                          <a:xfrm>
                            <a:off x="1673" y="581"/>
                            <a:ext cx="4" cy="3"/>
                          </a:xfrm>
                          <a:custGeom>
                            <a:avLst/>
                            <a:gdLst>
                              <a:gd name="T0" fmla="+- 0 1674 1674"/>
                              <a:gd name="T1" fmla="*/ T0 w 4"/>
                              <a:gd name="T2" fmla="+- 0 581 581"/>
                              <a:gd name="T3" fmla="*/ 581 h 3"/>
                              <a:gd name="T4" fmla="+- 0 1677 1674"/>
                              <a:gd name="T5" fmla="*/ T4 w 4"/>
                              <a:gd name="T6" fmla="+- 0 583 581"/>
                              <a:gd name="T7" fmla="*/ 583 h 3"/>
                              <a:gd name="T8" fmla="+- 0 1677 1674"/>
                              <a:gd name="T9" fmla="*/ T8 w 4"/>
                              <a:gd name="T10" fmla="+- 0 584 581"/>
                              <a:gd name="T11" fmla="*/ 584 h 3"/>
                              <a:gd name="T12" fmla="+- 0 1674 1674"/>
                              <a:gd name="T13" fmla="*/ T12 w 4"/>
                              <a:gd name="T14" fmla="+- 0 581 581"/>
                              <a:gd name="T15" fmla="*/ 581 h 3"/>
                              <a:gd name="T16" fmla="+- 0 1674 1674"/>
                              <a:gd name="T17" fmla="*/ T16 w 4"/>
                              <a:gd name="T18" fmla="+- 0 581 581"/>
                              <a:gd name="T19" fmla="*/ 581 h 3"/>
                            </a:gdLst>
                            <a:ahLst/>
                            <a:cxnLst>
                              <a:cxn ang="0">
                                <a:pos x="T1" y="T3"/>
                              </a:cxn>
                              <a:cxn ang="0">
                                <a:pos x="T5" y="T7"/>
                              </a:cxn>
                              <a:cxn ang="0">
                                <a:pos x="T9" y="T11"/>
                              </a:cxn>
                              <a:cxn ang="0">
                                <a:pos x="T13" y="T15"/>
                              </a:cxn>
                              <a:cxn ang="0">
                                <a:pos x="T17" y="T19"/>
                              </a:cxn>
                            </a:cxnLst>
                            <a:rect l="0" t="0" r="r" b="b"/>
                            <a:pathLst>
                              <a:path w="4" h="3">
                                <a:moveTo>
                                  <a:pt x="0" y="0"/>
                                </a:moveTo>
                                <a:lnTo>
                                  <a:pt x="3" y="2"/>
                                </a:lnTo>
                                <a:lnTo>
                                  <a:pt x="3" y="3"/>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5" name="Line 1238"/>
                        <wps:cNvCnPr>
                          <a:cxnSpLocks noChangeShapeType="1"/>
                        </wps:cNvCnPr>
                        <wps:spPr bwMode="auto">
                          <a:xfrm>
                            <a:off x="2255" y="1311"/>
                            <a:ext cx="2" cy="0"/>
                          </a:xfrm>
                          <a:prstGeom prst="line">
                            <a:avLst/>
                          </a:prstGeom>
                          <a:noFill/>
                          <a:ln w="1283">
                            <a:solidFill>
                              <a:srgbClr val="231F20"/>
                            </a:solidFill>
                            <a:round/>
                            <a:headEnd/>
                            <a:tailEnd/>
                          </a:ln>
                          <a:extLst>
                            <a:ext uri="{909E8E84-426E-40DD-AFC4-6F175D3DCCD1}">
                              <a14:hiddenFill xmlns:a14="http://schemas.microsoft.com/office/drawing/2010/main">
                                <a:noFill/>
                              </a14:hiddenFill>
                            </a:ext>
                          </a:extLst>
                        </wps:spPr>
                        <wps:bodyPr/>
                      </wps:wsp>
                      <wps:wsp>
                        <wps:cNvPr id="3766" name="Freeform 1239"/>
                        <wps:cNvSpPr>
                          <a:spLocks/>
                        </wps:cNvSpPr>
                        <wps:spPr bwMode="auto">
                          <a:xfrm>
                            <a:off x="2255" y="1309"/>
                            <a:ext cx="2" cy="3"/>
                          </a:xfrm>
                          <a:custGeom>
                            <a:avLst/>
                            <a:gdLst>
                              <a:gd name="T0" fmla="+- 0 2255 2255"/>
                              <a:gd name="T1" fmla="*/ T0 w 2"/>
                              <a:gd name="T2" fmla="+- 0 1312 1310"/>
                              <a:gd name="T3" fmla="*/ 1312 h 3"/>
                              <a:gd name="T4" fmla="+- 0 2256 2255"/>
                              <a:gd name="T5" fmla="*/ T4 w 2"/>
                              <a:gd name="T6" fmla="+- 0 1310 1310"/>
                              <a:gd name="T7" fmla="*/ 1310 h 3"/>
                              <a:gd name="T8" fmla="+- 0 2257 2255"/>
                              <a:gd name="T9" fmla="*/ T8 w 2"/>
                              <a:gd name="T10" fmla="+- 0 1310 1310"/>
                              <a:gd name="T11" fmla="*/ 1310 h 3"/>
                              <a:gd name="T12" fmla="+- 0 2256 2255"/>
                              <a:gd name="T13" fmla="*/ T12 w 2"/>
                              <a:gd name="T14" fmla="+- 0 1312 1310"/>
                              <a:gd name="T15" fmla="*/ 1312 h 3"/>
                              <a:gd name="T16" fmla="+- 0 2255 2255"/>
                              <a:gd name="T17" fmla="*/ T16 w 2"/>
                              <a:gd name="T18" fmla="+- 0 1312 1310"/>
                              <a:gd name="T19" fmla="*/ 1312 h 3"/>
                            </a:gdLst>
                            <a:ahLst/>
                            <a:cxnLst>
                              <a:cxn ang="0">
                                <a:pos x="T1" y="T3"/>
                              </a:cxn>
                              <a:cxn ang="0">
                                <a:pos x="T5" y="T7"/>
                              </a:cxn>
                              <a:cxn ang="0">
                                <a:pos x="T9" y="T11"/>
                              </a:cxn>
                              <a:cxn ang="0">
                                <a:pos x="T13" y="T15"/>
                              </a:cxn>
                              <a:cxn ang="0">
                                <a:pos x="T17" y="T19"/>
                              </a:cxn>
                            </a:cxnLst>
                            <a:rect l="0" t="0" r="r" b="b"/>
                            <a:pathLst>
                              <a:path w="2" h="3">
                                <a:moveTo>
                                  <a:pt x="0" y="2"/>
                                </a:moveTo>
                                <a:lnTo>
                                  <a:pt x="1" y="0"/>
                                </a:lnTo>
                                <a:lnTo>
                                  <a:pt x="2" y="0"/>
                                </a:lnTo>
                                <a:lnTo>
                                  <a:pt x="1" y="2"/>
                                </a:lnTo>
                                <a:lnTo>
                                  <a:pt x="0"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7" name="Freeform 1240"/>
                        <wps:cNvSpPr>
                          <a:spLocks/>
                        </wps:cNvSpPr>
                        <wps:spPr bwMode="auto">
                          <a:xfrm>
                            <a:off x="2270" y="1303"/>
                            <a:ext cx="273" cy="109"/>
                          </a:xfrm>
                          <a:custGeom>
                            <a:avLst/>
                            <a:gdLst>
                              <a:gd name="T0" fmla="+- 0 2270 2270"/>
                              <a:gd name="T1" fmla="*/ T0 w 273"/>
                              <a:gd name="T2" fmla="+- 0 1304 1304"/>
                              <a:gd name="T3" fmla="*/ 1304 h 109"/>
                              <a:gd name="T4" fmla="+- 0 2270 2270"/>
                              <a:gd name="T5" fmla="*/ T4 w 273"/>
                              <a:gd name="T6" fmla="+- 0 1304 1304"/>
                              <a:gd name="T7" fmla="*/ 1304 h 109"/>
                              <a:gd name="T8" fmla="+- 0 2542 2270"/>
                              <a:gd name="T9" fmla="*/ T8 w 273"/>
                              <a:gd name="T10" fmla="+- 0 1412 1304"/>
                              <a:gd name="T11" fmla="*/ 1412 h 109"/>
                              <a:gd name="T12" fmla="+- 0 2542 2270"/>
                              <a:gd name="T13" fmla="*/ T12 w 273"/>
                              <a:gd name="T14" fmla="+- 0 1412 1304"/>
                              <a:gd name="T15" fmla="*/ 1412 h 109"/>
                              <a:gd name="T16" fmla="+- 0 2270 2270"/>
                              <a:gd name="T17" fmla="*/ T16 w 273"/>
                              <a:gd name="T18" fmla="+- 0 1304 1304"/>
                              <a:gd name="T19" fmla="*/ 1304 h 109"/>
                            </a:gdLst>
                            <a:ahLst/>
                            <a:cxnLst>
                              <a:cxn ang="0">
                                <a:pos x="T1" y="T3"/>
                              </a:cxn>
                              <a:cxn ang="0">
                                <a:pos x="T5" y="T7"/>
                              </a:cxn>
                              <a:cxn ang="0">
                                <a:pos x="T9" y="T11"/>
                              </a:cxn>
                              <a:cxn ang="0">
                                <a:pos x="T13" y="T15"/>
                              </a:cxn>
                              <a:cxn ang="0">
                                <a:pos x="T17" y="T19"/>
                              </a:cxn>
                            </a:cxnLst>
                            <a:rect l="0" t="0" r="r" b="b"/>
                            <a:pathLst>
                              <a:path w="273" h="109">
                                <a:moveTo>
                                  <a:pt x="0" y="0"/>
                                </a:moveTo>
                                <a:lnTo>
                                  <a:pt x="0" y="0"/>
                                </a:lnTo>
                                <a:lnTo>
                                  <a:pt x="272" y="10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8" name="Freeform 1241"/>
                        <wps:cNvSpPr>
                          <a:spLocks/>
                        </wps:cNvSpPr>
                        <wps:spPr bwMode="auto">
                          <a:xfrm>
                            <a:off x="2270" y="1303"/>
                            <a:ext cx="273" cy="109"/>
                          </a:xfrm>
                          <a:custGeom>
                            <a:avLst/>
                            <a:gdLst>
                              <a:gd name="T0" fmla="+- 0 2270 2270"/>
                              <a:gd name="T1" fmla="*/ T0 w 273"/>
                              <a:gd name="T2" fmla="+- 0 1304 1304"/>
                              <a:gd name="T3" fmla="*/ 1304 h 109"/>
                              <a:gd name="T4" fmla="+- 0 2542 2270"/>
                              <a:gd name="T5" fmla="*/ T4 w 273"/>
                              <a:gd name="T6" fmla="+- 0 1412 1304"/>
                              <a:gd name="T7" fmla="*/ 1412 h 109"/>
                              <a:gd name="T8" fmla="+- 0 2542 2270"/>
                              <a:gd name="T9" fmla="*/ T8 w 273"/>
                              <a:gd name="T10" fmla="+- 0 1412 1304"/>
                              <a:gd name="T11" fmla="*/ 1412 h 109"/>
                              <a:gd name="T12" fmla="+- 0 2270 2270"/>
                              <a:gd name="T13" fmla="*/ T12 w 273"/>
                              <a:gd name="T14" fmla="+- 0 1304 1304"/>
                              <a:gd name="T15" fmla="*/ 1304 h 109"/>
                              <a:gd name="T16" fmla="+- 0 2270 2270"/>
                              <a:gd name="T17" fmla="*/ T16 w 273"/>
                              <a:gd name="T18" fmla="+- 0 1304 1304"/>
                              <a:gd name="T19" fmla="*/ 1304 h 109"/>
                            </a:gdLst>
                            <a:ahLst/>
                            <a:cxnLst>
                              <a:cxn ang="0">
                                <a:pos x="T1" y="T3"/>
                              </a:cxn>
                              <a:cxn ang="0">
                                <a:pos x="T5" y="T7"/>
                              </a:cxn>
                              <a:cxn ang="0">
                                <a:pos x="T9" y="T11"/>
                              </a:cxn>
                              <a:cxn ang="0">
                                <a:pos x="T13" y="T15"/>
                              </a:cxn>
                              <a:cxn ang="0">
                                <a:pos x="T17" y="T19"/>
                              </a:cxn>
                            </a:cxnLst>
                            <a:rect l="0" t="0" r="r" b="b"/>
                            <a:pathLst>
                              <a:path w="273" h="109">
                                <a:moveTo>
                                  <a:pt x="0" y="0"/>
                                </a:moveTo>
                                <a:lnTo>
                                  <a:pt x="272" y="108"/>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9" name="Line 1242"/>
                        <wps:cNvCnPr>
                          <a:cxnSpLocks noChangeShapeType="1"/>
                        </wps:cNvCnPr>
                        <wps:spPr bwMode="auto">
                          <a:xfrm>
                            <a:off x="661" y="441"/>
                            <a:ext cx="1" cy="0"/>
                          </a:xfrm>
                          <a:prstGeom prst="line">
                            <a:avLst/>
                          </a:prstGeom>
                          <a:noFill/>
                          <a:ln w="572">
                            <a:solidFill>
                              <a:srgbClr val="231F20"/>
                            </a:solidFill>
                            <a:round/>
                            <a:headEnd/>
                            <a:tailEnd/>
                          </a:ln>
                          <a:extLst>
                            <a:ext uri="{909E8E84-426E-40DD-AFC4-6F175D3DCCD1}">
                              <a14:hiddenFill xmlns:a14="http://schemas.microsoft.com/office/drawing/2010/main">
                                <a:noFill/>
                              </a14:hiddenFill>
                            </a:ext>
                          </a:extLst>
                        </wps:spPr>
                        <wps:bodyPr/>
                      </wps:wsp>
                      <wps:wsp>
                        <wps:cNvPr id="3770" name="Freeform 1243"/>
                        <wps:cNvSpPr>
                          <a:spLocks/>
                        </wps:cNvSpPr>
                        <wps:spPr bwMode="auto">
                          <a:xfrm>
                            <a:off x="660" y="440"/>
                            <a:ext cx="2" cy="2"/>
                          </a:xfrm>
                          <a:custGeom>
                            <a:avLst/>
                            <a:gdLst>
                              <a:gd name="T0" fmla="+- 0 662 661"/>
                              <a:gd name="T1" fmla="*/ T0 w 2"/>
                              <a:gd name="T2" fmla="+- 0 441 440"/>
                              <a:gd name="T3" fmla="*/ 441 h 1"/>
                              <a:gd name="T4" fmla="+- 0 661 661"/>
                              <a:gd name="T5" fmla="*/ T4 w 2"/>
                              <a:gd name="T6" fmla="+- 0 441 440"/>
                              <a:gd name="T7" fmla="*/ 441 h 1"/>
                              <a:gd name="T8" fmla="+- 0 661 661"/>
                              <a:gd name="T9" fmla="*/ T8 w 2"/>
                              <a:gd name="T10" fmla="+- 0 440 440"/>
                              <a:gd name="T11" fmla="*/ 440 h 1"/>
                              <a:gd name="T12" fmla="+- 0 662 661"/>
                              <a:gd name="T13" fmla="*/ T12 w 2"/>
                              <a:gd name="T14" fmla="+- 0 441 440"/>
                              <a:gd name="T15" fmla="*/ 441 h 1"/>
                              <a:gd name="T16" fmla="+- 0 662 661"/>
                              <a:gd name="T17" fmla="*/ T16 w 2"/>
                              <a:gd name="T18" fmla="+- 0 441 440"/>
                              <a:gd name="T19" fmla="*/ 441 h 1"/>
                            </a:gdLst>
                            <a:ahLst/>
                            <a:cxnLst>
                              <a:cxn ang="0">
                                <a:pos x="T1" y="T3"/>
                              </a:cxn>
                              <a:cxn ang="0">
                                <a:pos x="T5" y="T7"/>
                              </a:cxn>
                              <a:cxn ang="0">
                                <a:pos x="T9" y="T11"/>
                              </a:cxn>
                              <a:cxn ang="0">
                                <a:pos x="T13" y="T15"/>
                              </a:cxn>
                              <a:cxn ang="0">
                                <a:pos x="T17" y="T19"/>
                              </a:cxn>
                            </a:cxnLst>
                            <a:rect l="0" t="0" r="r" b="b"/>
                            <a:pathLst>
                              <a:path w="2" h="1">
                                <a:moveTo>
                                  <a:pt x="1" y="1"/>
                                </a:moveTo>
                                <a:lnTo>
                                  <a:pt x="0" y="1"/>
                                </a:lnTo>
                                <a:lnTo>
                                  <a:pt x="0" y="0"/>
                                </a:lnTo>
                                <a:lnTo>
                                  <a:pt x="1"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1" name="Line 1244"/>
                        <wps:cNvCnPr>
                          <a:cxnSpLocks noChangeShapeType="1"/>
                        </wps:cNvCnPr>
                        <wps:spPr bwMode="auto">
                          <a:xfrm>
                            <a:off x="444" y="355"/>
                            <a:ext cx="3" cy="0"/>
                          </a:xfrm>
                          <a:prstGeom prst="line">
                            <a:avLst/>
                          </a:prstGeom>
                          <a:noFill/>
                          <a:ln w="940">
                            <a:solidFill>
                              <a:srgbClr val="231F20"/>
                            </a:solidFill>
                            <a:round/>
                            <a:headEnd/>
                            <a:tailEnd/>
                          </a:ln>
                          <a:extLst>
                            <a:ext uri="{909E8E84-426E-40DD-AFC4-6F175D3DCCD1}">
                              <a14:hiddenFill xmlns:a14="http://schemas.microsoft.com/office/drawing/2010/main">
                                <a:noFill/>
                              </a14:hiddenFill>
                            </a:ext>
                          </a:extLst>
                        </wps:spPr>
                        <wps:bodyPr/>
                      </wps:wsp>
                      <wps:wsp>
                        <wps:cNvPr id="3772" name="Freeform 1245"/>
                        <wps:cNvSpPr>
                          <a:spLocks/>
                        </wps:cNvSpPr>
                        <wps:spPr bwMode="auto">
                          <a:xfrm>
                            <a:off x="444" y="354"/>
                            <a:ext cx="4" cy="2"/>
                          </a:xfrm>
                          <a:custGeom>
                            <a:avLst/>
                            <a:gdLst>
                              <a:gd name="T0" fmla="+- 0 447 444"/>
                              <a:gd name="T1" fmla="*/ T0 w 4"/>
                              <a:gd name="T2" fmla="+- 0 356 354"/>
                              <a:gd name="T3" fmla="*/ 356 h 2"/>
                              <a:gd name="T4" fmla="+- 0 444 444"/>
                              <a:gd name="T5" fmla="*/ T4 w 4"/>
                              <a:gd name="T6" fmla="+- 0 355 354"/>
                              <a:gd name="T7" fmla="*/ 355 h 2"/>
                              <a:gd name="T8" fmla="+- 0 444 444"/>
                              <a:gd name="T9" fmla="*/ T8 w 4"/>
                              <a:gd name="T10" fmla="+- 0 354 354"/>
                              <a:gd name="T11" fmla="*/ 354 h 2"/>
                              <a:gd name="T12" fmla="+- 0 447 444"/>
                              <a:gd name="T13" fmla="*/ T12 w 4"/>
                              <a:gd name="T14" fmla="+- 0 356 354"/>
                              <a:gd name="T15" fmla="*/ 356 h 2"/>
                              <a:gd name="T16" fmla="+- 0 447 444"/>
                              <a:gd name="T17" fmla="*/ T16 w 4"/>
                              <a:gd name="T18" fmla="+- 0 356 354"/>
                              <a:gd name="T19" fmla="*/ 356 h 2"/>
                            </a:gdLst>
                            <a:ahLst/>
                            <a:cxnLst>
                              <a:cxn ang="0">
                                <a:pos x="T1" y="T3"/>
                              </a:cxn>
                              <a:cxn ang="0">
                                <a:pos x="T5" y="T7"/>
                              </a:cxn>
                              <a:cxn ang="0">
                                <a:pos x="T9" y="T11"/>
                              </a:cxn>
                              <a:cxn ang="0">
                                <a:pos x="T13" y="T15"/>
                              </a:cxn>
                              <a:cxn ang="0">
                                <a:pos x="T17" y="T19"/>
                              </a:cxn>
                            </a:cxnLst>
                            <a:rect l="0" t="0" r="r" b="b"/>
                            <a:pathLst>
                              <a:path w="4" h="2">
                                <a:moveTo>
                                  <a:pt x="3" y="2"/>
                                </a:moveTo>
                                <a:lnTo>
                                  <a:pt x="0" y="1"/>
                                </a:lnTo>
                                <a:lnTo>
                                  <a:pt x="0" y="0"/>
                                </a:lnTo>
                                <a:lnTo>
                                  <a:pt x="3"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3" name="Freeform 1246"/>
                        <wps:cNvSpPr>
                          <a:spLocks/>
                        </wps:cNvSpPr>
                        <wps:spPr bwMode="auto">
                          <a:xfrm>
                            <a:off x="1613" y="718"/>
                            <a:ext cx="63" cy="26"/>
                          </a:xfrm>
                          <a:custGeom>
                            <a:avLst/>
                            <a:gdLst>
                              <a:gd name="T0" fmla="+- 0 1614 1614"/>
                              <a:gd name="T1" fmla="*/ T0 w 63"/>
                              <a:gd name="T2" fmla="+- 0 719 719"/>
                              <a:gd name="T3" fmla="*/ 719 h 26"/>
                              <a:gd name="T4" fmla="+- 0 1614 1614"/>
                              <a:gd name="T5" fmla="*/ T4 w 63"/>
                              <a:gd name="T6" fmla="+- 0 719 719"/>
                              <a:gd name="T7" fmla="*/ 719 h 26"/>
                              <a:gd name="T8" fmla="+- 0 1676 1614"/>
                              <a:gd name="T9" fmla="*/ T8 w 63"/>
                              <a:gd name="T10" fmla="+- 0 744 719"/>
                              <a:gd name="T11" fmla="*/ 744 h 26"/>
                              <a:gd name="T12" fmla="+- 0 1676 1614"/>
                              <a:gd name="T13" fmla="*/ T12 w 63"/>
                              <a:gd name="T14" fmla="+- 0 744 719"/>
                              <a:gd name="T15" fmla="*/ 744 h 26"/>
                              <a:gd name="T16" fmla="+- 0 1614 1614"/>
                              <a:gd name="T17" fmla="*/ T16 w 63"/>
                              <a:gd name="T18" fmla="+- 0 719 719"/>
                              <a:gd name="T19" fmla="*/ 719 h 26"/>
                            </a:gdLst>
                            <a:ahLst/>
                            <a:cxnLst>
                              <a:cxn ang="0">
                                <a:pos x="T1" y="T3"/>
                              </a:cxn>
                              <a:cxn ang="0">
                                <a:pos x="T5" y="T7"/>
                              </a:cxn>
                              <a:cxn ang="0">
                                <a:pos x="T9" y="T11"/>
                              </a:cxn>
                              <a:cxn ang="0">
                                <a:pos x="T13" y="T15"/>
                              </a:cxn>
                              <a:cxn ang="0">
                                <a:pos x="T17" y="T19"/>
                              </a:cxn>
                            </a:cxnLst>
                            <a:rect l="0" t="0" r="r" b="b"/>
                            <a:pathLst>
                              <a:path w="63" h="26">
                                <a:moveTo>
                                  <a:pt x="0" y="0"/>
                                </a:moveTo>
                                <a:lnTo>
                                  <a:pt x="0" y="0"/>
                                </a:lnTo>
                                <a:lnTo>
                                  <a:pt x="62" y="2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4" name="Freeform 1247"/>
                        <wps:cNvSpPr>
                          <a:spLocks/>
                        </wps:cNvSpPr>
                        <wps:spPr bwMode="auto">
                          <a:xfrm>
                            <a:off x="1613" y="718"/>
                            <a:ext cx="63" cy="26"/>
                          </a:xfrm>
                          <a:custGeom>
                            <a:avLst/>
                            <a:gdLst>
                              <a:gd name="T0" fmla="+- 0 1614 1614"/>
                              <a:gd name="T1" fmla="*/ T0 w 63"/>
                              <a:gd name="T2" fmla="+- 0 719 719"/>
                              <a:gd name="T3" fmla="*/ 719 h 26"/>
                              <a:gd name="T4" fmla="+- 0 1676 1614"/>
                              <a:gd name="T5" fmla="*/ T4 w 63"/>
                              <a:gd name="T6" fmla="+- 0 744 719"/>
                              <a:gd name="T7" fmla="*/ 744 h 26"/>
                              <a:gd name="T8" fmla="+- 0 1676 1614"/>
                              <a:gd name="T9" fmla="*/ T8 w 63"/>
                              <a:gd name="T10" fmla="+- 0 744 719"/>
                              <a:gd name="T11" fmla="*/ 744 h 26"/>
                              <a:gd name="T12" fmla="+- 0 1614 1614"/>
                              <a:gd name="T13" fmla="*/ T12 w 63"/>
                              <a:gd name="T14" fmla="+- 0 719 719"/>
                              <a:gd name="T15" fmla="*/ 719 h 26"/>
                              <a:gd name="T16" fmla="+- 0 1614 1614"/>
                              <a:gd name="T17" fmla="*/ T16 w 63"/>
                              <a:gd name="T18" fmla="+- 0 719 719"/>
                              <a:gd name="T19" fmla="*/ 719 h 26"/>
                            </a:gdLst>
                            <a:ahLst/>
                            <a:cxnLst>
                              <a:cxn ang="0">
                                <a:pos x="T1" y="T3"/>
                              </a:cxn>
                              <a:cxn ang="0">
                                <a:pos x="T5" y="T7"/>
                              </a:cxn>
                              <a:cxn ang="0">
                                <a:pos x="T9" y="T11"/>
                              </a:cxn>
                              <a:cxn ang="0">
                                <a:pos x="T13" y="T15"/>
                              </a:cxn>
                              <a:cxn ang="0">
                                <a:pos x="T17" y="T19"/>
                              </a:cxn>
                            </a:cxnLst>
                            <a:rect l="0" t="0" r="r" b="b"/>
                            <a:pathLst>
                              <a:path w="63" h="26">
                                <a:moveTo>
                                  <a:pt x="0" y="0"/>
                                </a:moveTo>
                                <a:lnTo>
                                  <a:pt x="62" y="2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Freeform 1248"/>
                        <wps:cNvSpPr>
                          <a:spLocks/>
                        </wps:cNvSpPr>
                        <wps:spPr bwMode="auto">
                          <a:xfrm>
                            <a:off x="1918" y="1139"/>
                            <a:ext cx="8" cy="6"/>
                          </a:xfrm>
                          <a:custGeom>
                            <a:avLst/>
                            <a:gdLst>
                              <a:gd name="T0" fmla="+- 0 1919 1919"/>
                              <a:gd name="T1" fmla="*/ T0 w 8"/>
                              <a:gd name="T2" fmla="+- 0 1140 1140"/>
                              <a:gd name="T3" fmla="*/ 1140 h 6"/>
                              <a:gd name="T4" fmla="+- 0 1919 1919"/>
                              <a:gd name="T5" fmla="*/ T4 w 8"/>
                              <a:gd name="T6" fmla="+- 0 1140 1140"/>
                              <a:gd name="T7" fmla="*/ 1140 h 6"/>
                              <a:gd name="T8" fmla="+- 0 1926 1919"/>
                              <a:gd name="T9" fmla="*/ T8 w 8"/>
                              <a:gd name="T10" fmla="+- 0 1145 1140"/>
                              <a:gd name="T11" fmla="*/ 1145 h 6"/>
                              <a:gd name="T12" fmla="+- 0 1926 1919"/>
                              <a:gd name="T13" fmla="*/ T12 w 8"/>
                              <a:gd name="T14" fmla="+- 0 1145 1140"/>
                              <a:gd name="T15" fmla="*/ 1145 h 6"/>
                              <a:gd name="T16" fmla="+- 0 1919 1919"/>
                              <a:gd name="T17" fmla="*/ T16 w 8"/>
                              <a:gd name="T18" fmla="+- 0 1140 1140"/>
                              <a:gd name="T19" fmla="*/ 1140 h 6"/>
                            </a:gdLst>
                            <a:ahLst/>
                            <a:cxnLst>
                              <a:cxn ang="0">
                                <a:pos x="T1" y="T3"/>
                              </a:cxn>
                              <a:cxn ang="0">
                                <a:pos x="T5" y="T7"/>
                              </a:cxn>
                              <a:cxn ang="0">
                                <a:pos x="T9" y="T11"/>
                              </a:cxn>
                              <a:cxn ang="0">
                                <a:pos x="T13" y="T15"/>
                              </a:cxn>
                              <a:cxn ang="0">
                                <a:pos x="T17" y="T19"/>
                              </a:cxn>
                            </a:cxnLst>
                            <a:rect l="0" t="0" r="r" b="b"/>
                            <a:pathLst>
                              <a:path w="8" h="6">
                                <a:moveTo>
                                  <a:pt x="0" y="0"/>
                                </a:moveTo>
                                <a:lnTo>
                                  <a:pt x="0" y="0"/>
                                </a:lnTo>
                                <a:lnTo>
                                  <a:pt x="7"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6" name="Freeform 1249"/>
                        <wps:cNvSpPr>
                          <a:spLocks/>
                        </wps:cNvSpPr>
                        <wps:spPr bwMode="auto">
                          <a:xfrm>
                            <a:off x="1918" y="1139"/>
                            <a:ext cx="8" cy="6"/>
                          </a:xfrm>
                          <a:custGeom>
                            <a:avLst/>
                            <a:gdLst>
                              <a:gd name="T0" fmla="+- 0 1926 1919"/>
                              <a:gd name="T1" fmla="*/ T0 w 8"/>
                              <a:gd name="T2" fmla="+- 0 1145 1140"/>
                              <a:gd name="T3" fmla="*/ 1145 h 6"/>
                              <a:gd name="T4" fmla="+- 0 1919 1919"/>
                              <a:gd name="T5" fmla="*/ T4 w 8"/>
                              <a:gd name="T6" fmla="+- 0 1140 1140"/>
                              <a:gd name="T7" fmla="*/ 1140 h 6"/>
                              <a:gd name="T8" fmla="+- 0 1919 1919"/>
                              <a:gd name="T9" fmla="*/ T8 w 8"/>
                              <a:gd name="T10" fmla="+- 0 1140 1140"/>
                              <a:gd name="T11" fmla="*/ 1140 h 6"/>
                              <a:gd name="T12" fmla="+- 0 1926 1919"/>
                              <a:gd name="T13" fmla="*/ T12 w 8"/>
                              <a:gd name="T14" fmla="+- 0 1145 1140"/>
                              <a:gd name="T15" fmla="*/ 1145 h 6"/>
                              <a:gd name="T16" fmla="+- 0 1926 1919"/>
                              <a:gd name="T17" fmla="*/ T16 w 8"/>
                              <a:gd name="T18" fmla="+- 0 1145 1140"/>
                              <a:gd name="T19" fmla="*/ 1145 h 6"/>
                            </a:gdLst>
                            <a:ahLst/>
                            <a:cxnLst>
                              <a:cxn ang="0">
                                <a:pos x="T1" y="T3"/>
                              </a:cxn>
                              <a:cxn ang="0">
                                <a:pos x="T5" y="T7"/>
                              </a:cxn>
                              <a:cxn ang="0">
                                <a:pos x="T9" y="T11"/>
                              </a:cxn>
                              <a:cxn ang="0">
                                <a:pos x="T13" y="T15"/>
                              </a:cxn>
                              <a:cxn ang="0">
                                <a:pos x="T17" y="T19"/>
                              </a:cxn>
                            </a:cxnLst>
                            <a:rect l="0" t="0" r="r" b="b"/>
                            <a:pathLst>
                              <a:path w="8" h="6">
                                <a:moveTo>
                                  <a:pt x="7" y="5"/>
                                </a:moveTo>
                                <a:lnTo>
                                  <a:pt x="0" y="0"/>
                                </a:lnTo>
                                <a:lnTo>
                                  <a:pt x="7"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 name="Freeform 1250"/>
                        <wps:cNvSpPr>
                          <a:spLocks/>
                        </wps:cNvSpPr>
                        <wps:spPr bwMode="auto">
                          <a:xfrm>
                            <a:off x="2281" y="1283"/>
                            <a:ext cx="225" cy="90"/>
                          </a:xfrm>
                          <a:custGeom>
                            <a:avLst/>
                            <a:gdLst>
                              <a:gd name="T0" fmla="+- 0 2282 2282"/>
                              <a:gd name="T1" fmla="*/ T0 w 225"/>
                              <a:gd name="T2" fmla="+- 0 1283 1283"/>
                              <a:gd name="T3" fmla="*/ 1283 h 90"/>
                              <a:gd name="T4" fmla="+- 0 2282 2282"/>
                              <a:gd name="T5" fmla="*/ T4 w 225"/>
                              <a:gd name="T6" fmla="+- 0 1283 1283"/>
                              <a:gd name="T7" fmla="*/ 1283 h 90"/>
                              <a:gd name="T8" fmla="+- 0 2506 2282"/>
                              <a:gd name="T9" fmla="*/ T8 w 225"/>
                              <a:gd name="T10" fmla="+- 0 1372 1283"/>
                              <a:gd name="T11" fmla="*/ 1372 h 90"/>
                              <a:gd name="T12" fmla="+- 0 2506 2282"/>
                              <a:gd name="T13" fmla="*/ T12 w 225"/>
                              <a:gd name="T14" fmla="+- 0 1372 1283"/>
                              <a:gd name="T15" fmla="*/ 1372 h 90"/>
                              <a:gd name="T16" fmla="+- 0 2282 2282"/>
                              <a:gd name="T17" fmla="*/ T16 w 225"/>
                              <a:gd name="T18" fmla="+- 0 1283 1283"/>
                              <a:gd name="T19" fmla="*/ 1283 h 90"/>
                            </a:gdLst>
                            <a:ahLst/>
                            <a:cxnLst>
                              <a:cxn ang="0">
                                <a:pos x="T1" y="T3"/>
                              </a:cxn>
                              <a:cxn ang="0">
                                <a:pos x="T5" y="T7"/>
                              </a:cxn>
                              <a:cxn ang="0">
                                <a:pos x="T9" y="T11"/>
                              </a:cxn>
                              <a:cxn ang="0">
                                <a:pos x="T13" y="T15"/>
                              </a:cxn>
                              <a:cxn ang="0">
                                <a:pos x="T17" y="T19"/>
                              </a:cxn>
                            </a:cxnLst>
                            <a:rect l="0" t="0" r="r" b="b"/>
                            <a:pathLst>
                              <a:path w="225" h="90">
                                <a:moveTo>
                                  <a:pt x="0" y="0"/>
                                </a:moveTo>
                                <a:lnTo>
                                  <a:pt x="0" y="0"/>
                                </a:lnTo>
                                <a:lnTo>
                                  <a:pt x="224" y="8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8" name="Freeform 1251"/>
                        <wps:cNvSpPr>
                          <a:spLocks/>
                        </wps:cNvSpPr>
                        <wps:spPr bwMode="auto">
                          <a:xfrm>
                            <a:off x="2281" y="1283"/>
                            <a:ext cx="225" cy="90"/>
                          </a:xfrm>
                          <a:custGeom>
                            <a:avLst/>
                            <a:gdLst>
                              <a:gd name="T0" fmla="+- 0 2506 2282"/>
                              <a:gd name="T1" fmla="*/ T0 w 225"/>
                              <a:gd name="T2" fmla="+- 0 1372 1283"/>
                              <a:gd name="T3" fmla="*/ 1372 h 90"/>
                              <a:gd name="T4" fmla="+- 0 2282 2282"/>
                              <a:gd name="T5" fmla="*/ T4 w 225"/>
                              <a:gd name="T6" fmla="+- 0 1283 1283"/>
                              <a:gd name="T7" fmla="*/ 1283 h 90"/>
                              <a:gd name="T8" fmla="+- 0 2282 2282"/>
                              <a:gd name="T9" fmla="*/ T8 w 225"/>
                              <a:gd name="T10" fmla="+- 0 1283 1283"/>
                              <a:gd name="T11" fmla="*/ 1283 h 90"/>
                              <a:gd name="T12" fmla="+- 0 2506 2282"/>
                              <a:gd name="T13" fmla="*/ T12 w 225"/>
                              <a:gd name="T14" fmla="+- 0 1372 1283"/>
                              <a:gd name="T15" fmla="*/ 1372 h 90"/>
                              <a:gd name="T16" fmla="+- 0 2506 2282"/>
                              <a:gd name="T17" fmla="*/ T16 w 225"/>
                              <a:gd name="T18" fmla="+- 0 1372 1283"/>
                              <a:gd name="T19" fmla="*/ 1372 h 90"/>
                            </a:gdLst>
                            <a:ahLst/>
                            <a:cxnLst>
                              <a:cxn ang="0">
                                <a:pos x="T1" y="T3"/>
                              </a:cxn>
                              <a:cxn ang="0">
                                <a:pos x="T5" y="T7"/>
                              </a:cxn>
                              <a:cxn ang="0">
                                <a:pos x="T9" y="T11"/>
                              </a:cxn>
                              <a:cxn ang="0">
                                <a:pos x="T13" y="T15"/>
                              </a:cxn>
                              <a:cxn ang="0">
                                <a:pos x="T17" y="T19"/>
                              </a:cxn>
                            </a:cxnLst>
                            <a:rect l="0" t="0" r="r" b="b"/>
                            <a:pathLst>
                              <a:path w="225" h="90">
                                <a:moveTo>
                                  <a:pt x="224" y="89"/>
                                </a:moveTo>
                                <a:lnTo>
                                  <a:pt x="0" y="0"/>
                                </a:lnTo>
                                <a:lnTo>
                                  <a:pt x="224" y="8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Freeform 1252"/>
                        <wps:cNvSpPr>
                          <a:spLocks/>
                        </wps:cNvSpPr>
                        <wps:spPr bwMode="auto">
                          <a:xfrm>
                            <a:off x="1290" y="890"/>
                            <a:ext cx="8" cy="6"/>
                          </a:xfrm>
                          <a:custGeom>
                            <a:avLst/>
                            <a:gdLst>
                              <a:gd name="T0" fmla="+- 0 1291 1291"/>
                              <a:gd name="T1" fmla="*/ T0 w 8"/>
                              <a:gd name="T2" fmla="+- 0 890 890"/>
                              <a:gd name="T3" fmla="*/ 890 h 6"/>
                              <a:gd name="T4" fmla="+- 0 1291 1291"/>
                              <a:gd name="T5" fmla="*/ T4 w 8"/>
                              <a:gd name="T6" fmla="+- 0 891 890"/>
                              <a:gd name="T7" fmla="*/ 891 h 6"/>
                              <a:gd name="T8" fmla="+- 0 1298 1291"/>
                              <a:gd name="T9" fmla="*/ T8 w 8"/>
                              <a:gd name="T10" fmla="+- 0 895 890"/>
                              <a:gd name="T11" fmla="*/ 895 h 6"/>
                              <a:gd name="T12" fmla="+- 0 1299 1291"/>
                              <a:gd name="T13" fmla="*/ T12 w 8"/>
                              <a:gd name="T14" fmla="+- 0 895 890"/>
                              <a:gd name="T15" fmla="*/ 895 h 6"/>
                              <a:gd name="T16" fmla="+- 0 1291 1291"/>
                              <a:gd name="T17" fmla="*/ T16 w 8"/>
                              <a:gd name="T18" fmla="+- 0 890 890"/>
                              <a:gd name="T19" fmla="*/ 890 h 6"/>
                            </a:gdLst>
                            <a:ahLst/>
                            <a:cxnLst>
                              <a:cxn ang="0">
                                <a:pos x="T1" y="T3"/>
                              </a:cxn>
                              <a:cxn ang="0">
                                <a:pos x="T5" y="T7"/>
                              </a:cxn>
                              <a:cxn ang="0">
                                <a:pos x="T9" y="T11"/>
                              </a:cxn>
                              <a:cxn ang="0">
                                <a:pos x="T13" y="T15"/>
                              </a:cxn>
                              <a:cxn ang="0">
                                <a:pos x="T17" y="T19"/>
                              </a:cxn>
                            </a:cxnLst>
                            <a:rect l="0" t="0" r="r" b="b"/>
                            <a:pathLst>
                              <a:path w="8" h="6">
                                <a:moveTo>
                                  <a:pt x="0" y="0"/>
                                </a:moveTo>
                                <a:lnTo>
                                  <a:pt x="0" y="1"/>
                                </a:lnTo>
                                <a:lnTo>
                                  <a:pt x="7" y="5"/>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0" name="Freeform 1253"/>
                        <wps:cNvSpPr>
                          <a:spLocks/>
                        </wps:cNvSpPr>
                        <wps:spPr bwMode="auto">
                          <a:xfrm>
                            <a:off x="1290" y="890"/>
                            <a:ext cx="8" cy="6"/>
                          </a:xfrm>
                          <a:custGeom>
                            <a:avLst/>
                            <a:gdLst>
                              <a:gd name="T0" fmla="+- 0 1298 1291"/>
                              <a:gd name="T1" fmla="*/ T0 w 8"/>
                              <a:gd name="T2" fmla="+- 0 895 890"/>
                              <a:gd name="T3" fmla="*/ 895 h 6"/>
                              <a:gd name="T4" fmla="+- 0 1291 1291"/>
                              <a:gd name="T5" fmla="*/ T4 w 8"/>
                              <a:gd name="T6" fmla="+- 0 891 890"/>
                              <a:gd name="T7" fmla="*/ 891 h 6"/>
                              <a:gd name="T8" fmla="+- 0 1291 1291"/>
                              <a:gd name="T9" fmla="*/ T8 w 8"/>
                              <a:gd name="T10" fmla="+- 0 890 890"/>
                              <a:gd name="T11" fmla="*/ 890 h 6"/>
                              <a:gd name="T12" fmla="+- 0 1299 1291"/>
                              <a:gd name="T13" fmla="*/ T12 w 8"/>
                              <a:gd name="T14" fmla="+- 0 895 890"/>
                              <a:gd name="T15" fmla="*/ 895 h 6"/>
                              <a:gd name="T16" fmla="+- 0 1298 1291"/>
                              <a:gd name="T17" fmla="*/ T16 w 8"/>
                              <a:gd name="T18" fmla="+- 0 895 890"/>
                              <a:gd name="T19" fmla="*/ 895 h 6"/>
                            </a:gdLst>
                            <a:ahLst/>
                            <a:cxnLst>
                              <a:cxn ang="0">
                                <a:pos x="T1" y="T3"/>
                              </a:cxn>
                              <a:cxn ang="0">
                                <a:pos x="T5" y="T7"/>
                              </a:cxn>
                              <a:cxn ang="0">
                                <a:pos x="T9" y="T11"/>
                              </a:cxn>
                              <a:cxn ang="0">
                                <a:pos x="T13" y="T15"/>
                              </a:cxn>
                              <a:cxn ang="0">
                                <a:pos x="T17" y="T19"/>
                              </a:cxn>
                            </a:cxnLst>
                            <a:rect l="0" t="0" r="r" b="b"/>
                            <a:pathLst>
                              <a:path w="8" h="6">
                                <a:moveTo>
                                  <a:pt x="7" y="5"/>
                                </a:moveTo>
                                <a:lnTo>
                                  <a:pt x="0" y="1"/>
                                </a:lnTo>
                                <a:lnTo>
                                  <a:pt x="0" y="0"/>
                                </a:lnTo>
                                <a:lnTo>
                                  <a:pt x="8" y="5"/>
                                </a:lnTo>
                                <a:lnTo>
                                  <a:pt x="7"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 name="Freeform 1254"/>
                        <wps:cNvSpPr>
                          <a:spLocks/>
                        </wps:cNvSpPr>
                        <wps:spPr bwMode="auto">
                          <a:xfrm>
                            <a:off x="1592" y="1010"/>
                            <a:ext cx="8" cy="6"/>
                          </a:xfrm>
                          <a:custGeom>
                            <a:avLst/>
                            <a:gdLst>
                              <a:gd name="T0" fmla="+- 0 1593 1592"/>
                              <a:gd name="T1" fmla="*/ T0 w 8"/>
                              <a:gd name="T2" fmla="+- 0 1010 1010"/>
                              <a:gd name="T3" fmla="*/ 1010 h 6"/>
                              <a:gd name="T4" fmla="+- 0 1592 1592"/>
                              <a:gd name="T5" fmla="*/ T4 w 8"/>
                              <a:gd name="T6" fmla="+- 0 1011 1010"/>
                              <a:gd name="T7" fmla="*/ 1011 h 6"/>
                              <a:gd name="T8" fmla="+- 0 1600 1592"/>
                              <a:gd name="T9" fmla="*/ T8 w 8"/>
                              <a:gd name="T10" fmla="+- 0 1016 1010"/>
                              <a:gd name="T11" fmla="*/ 1016 h 6"/>
                              <a:gd name="T12" fmla="+- 0 1600 1592"/>
                              <a:gd name="T13" fmla="*/ T12 w 8"/>
                              <a:gd name="T14" fmla="+- 0 1015 1010"/>
                              <a:gd name="T15" fmla="*/ 1015 h 6"/>
                              <a:gd name="T16" fmla="+- 0 1593 1592"/>
                              <a:gd name="T17" fmla="*/ T16 w 8"/>
                              <a:gd name="T18" fmla="+- 0 1010 1010"/>
                              <a:gd name="T19" fmla="*/ 1010 h 6"/>
                            </a:gdLst>
                            <a:ahLst/>
                            <a:cxnLst>
                              <a:cxn ang="0">
                                <a:pos x="T1" y="T3"/>
                              </a:cxn>
                              <a:cxn ang="0">
                                <a:pos x="T5" y="T7"/>
                              </a:cxn>
                              <a:cxn ang="0">
                                <a:pos x="T9" y="T11"/>
                              </a:cxn>
                              <a:cxn ang="0">
                                <a:pos x="T13" y="T15"/>
                              </a:cxn>
                              <a:cxn ang="0">
                                <a:pos x="T17" y="T19"/>
                              </a:cxn>
                            </a:cxnLst>
                            <a:rect l="0" t="0" r="r" b="b"/>
                            <a:pathLst>
                              <a:path w="8" h="6">
                                <a:moveTo>
                                  <a:pt x="1" y="0"/>
                                </a:moveTo>
                                <a:lnTo>
                                  <a:pt x="0" y="1"/>
                                </a:lnTo>
                                <a:lnTo>
                                  <a:pt x="8" y="6"/>
                                </a:lnTo>
                                <a:lnTo>
                                  <a:pt x="8" y="5"/>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2" name="Freeform 1255"/>
                        <wps:cNvSpPr>
                          <a:spLocks/>
                        </wps:cNvSpPr>
                        <wps:spPr bwMode="auto">
                          <a:xfrm>
                            <a:off x="1592" y="1010"/>
                            <a:ext cx="8" cy="6"/>
                          </a:xfrm>
                          <a:custGeom>
                            <a:avLst/>
                            <a:gdLst>
                              <a:gd name="T0" fmla="+- 0 1600 1592"/>
                              <a:gd name="T1" fmla="*/ T0 w 8"/>
                              <a:gd name="T2" fmla="+- 0 1016 1010"/>
                              <a:gd name="T3" fmla="*/ 1016 h 6"/>
                              <a:gd name="T4" fmla="+- 0 1592 1592"/>
                              <a:gd name="T5" fmla="*/ T4 w 8"/>
                              <a:gd name="T6" fmla="+- 0 1011 1010"/>
                              <a:gd name="T7" fmla="*/ 1011 h 6"/>
                              <a:gd name="T8" fmla="+- 0 1593 1592"/>
                              <a:gd name="T9" fmla="*/ T8 w 8"/>
                              <a:gd name="T10" fmla="+- 0 1010 1010"/>
                              <a:gd name="T11" fmla="*/ 1010 h 6"/>
                              <a:gd name="T12" fmla="+- 0 1600 1592"/>
                              <a:gd name="T13" fmla="*/ T12 w 8"/>
                              <a:gd name="T14" fmla="+- 0 1015 1010"/>
                              <a:gd name="T15" fmla="*/ 1015 h 6"/>
                              <a:gd name="T16" fmla="+- 0 1600 1592"/>
                              <a:gd name="T17" fmla="*/ T16 w 8"/>
                              <a:gd name="T18" fmla="+- 0 1016 1010"/>
                              <a:gd name="T19" fmla="*/ 1016 h 6"/>
                            </a:gdLst>
                            <a:ahLst/>
                            <a:cxnLst>
                              <a:cxn ang="0">
                                <a:pos x="T1" y="T3"/>
                              </a:cxn>
                              <a:cxn ang="0">
                                <a:pos x="T5" y="T7"/>
                              </a:cxn>
                              <a:cxn ang="0">
                                <a:pos x="T9" y="T11"/>
                              </a:cxn>
                              <a:cxn ang="0">
                                <a:pos x="T13" y="T15"/>
                              </a:cxn>
                              <a:cxn ang="0">
                                <a:pos x="T17" y="T19"/>
                              </a:cxn>
                            </a:cxnLst>
                            <a:rect l="0" t="0" r="r" b="b"/>
                            <a:pathLst>
                              <a:path w="8" h="6">
                                <a:moveTo>
                                  <a:pt x="8" y="6"/>
                                </a:moveTo>
                                <a:lnTo>
                                  <a:pt x="0" y="1"/>
                                </a:lnTo>
                                <a:lnTo>
                                  <a:pt x="1" y="0"/>
                                </a:lnTo>
                                <a:lnTo>
                                  <a:pt x="8" y="5"/>
                                </a:lnTo>
                                <a:lnTo>
                                  <a:pt x="8"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3" name="Freeform 1256"/>
                        <wps:cNvSpPr>
                          <a:spLocks/>
                        </wps:cNvSpPr>
                        <wps:spPr bwMode="auto">
                          <a:xfrm>
                            <a:off x="1290" y="889"/>
                            <a:ext cx="298" cy="119"/>
                          </a:xfrm>
                          <a:custGeom>
                            <a:avLst/>
                            <a:gdLst>
                              <a:gd name="T0" fmla="+- 0 1290 1290"/>
                              <a:gd name="T1" fmla="*/ T0 w 298"/>
                              <a:gd name="T2" fmla="+- 0 890 890"/>
                              <a:gd name="T3" fmla="*/ 890 h 119"/>
                              <a:gd name="T4" fmla="+- 0 1290 1290"/>
                              <a:gd name="T5" fmla="*/ T4 w 298"/>
                              <a:gd name="T6" fmla="+- 0 890 890"/>
                              <a:gd name="T7" fmla="*/ 890 h 119"/>
                              <a:gd name="T8" fmla="+- 0 1587 1290"/>
                              <a:gd name="T9" fmla="*/ T8 w 298"/>
                              <a:gd name="T10" fmla="+- 0 1008 890"/>
                              <a:gd name="T11" fmla="*/ 1008 h 119"/>
                              <a:gd name="T12" fmla="+- 0 1587 1290"/>
                              <a:gd name="T13" fmla="*/ T12 w 298"/>
                              <a:gd name="T14" fmla="+- 0 1007 890"/>
                              <a:gd name="T15" fmla="*/ 1007 h 119"/>
                              <a:gd name="T16" fmla="+- 0 1290 1290"/>
                              <a:gd name="T17" fmla="*/ T16 w 298"/>
                              <a:gd name="T18" fmla="+- 0 890 890"/>
                              <a:gd name="T19" fmla="*/ 890 h 119"/>
                            </a:gdLst>
                            <a:ahLst/>
                            <a:cxnLst>
                              <a:cxn ang="0">
                                <a:pos x="T1" y="T3"/>
                              </a:cxn>
                              <a:cxn ang="0">
                                <a:pos x="T5" y="T7"/>
                              </a:cxn>
                              <a:cxn ang="0">
                                <a:pos x="T9" y="T11"/>
                              </a:cxn>
                              <a:cxn ang="0">
                                <a:pos x="T13" y="T15"/>
                              </a:cxn>
                              <a:cxn ang="0">
                                <a:pos x="T17" y="T19"/>
                              </a:cxn>
                            </a:cxnLst>
                            <a:rect l="0" t="0" r="r" b="b"/>
                            <a:pathLst>
                              <a:path w="298" h="119">
                                <a:moveTo>
                                  <a:pt x="0" y="0"/>
                                </a:moveTo>
                                <a:lnTo>
                                  <a:pt x="0" y="0"/>
                                </a:lnTo>
                                <a:lnTo>
                                  <a:pt x="297" y="118"/>
                                </a:lnTo>
                                <a:lnTo>
                                  <a:pt x="297" y="11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4" name="Freeform 1257"/>
                        <wps:cNvSpPr>
                          <a:spLocks/>
                        </wps:cNvSpPr>
                        <wps:spPr bwMode="auto">
                          <a:xfrm>
                            <a:off x="1290" y="889"/>
                            <a:ext cx="298" cy="119"/>
                          </a:xfrm>
                          <a:custGeom>
                            <a:avLst/>
                            <a:gdLst>
                              <a:gd name="T0" fmla="+- 0 1587 1290"/>
                              <a:gd name="T1" fmla="*/ T0 w 298"/>
                              <a:gd name="T2" fmla="+- 0 1008 890"/>
                              <a:gd name="T3" fmla="*/ 1008 h 119"/>
                              <a:gd name="T4" fmla="+- 0 1290 1290"/>
                              <a:gd name="T5" fmla="*/ T4 w 298"/>
                              <a:gd name="T6" fmla="+- 0 890 890"/>
                              <a:gd name="T7" fmla="*/ 890 h 119"/>
                              <a:gd name="T8" fmla="+- 0 1290 1290"/>
                              <a:gd name="T9" fmla="*/ T8 w 298"/>
                              <a:gd name="T10" fmla="+- 0 890 890"/>
                              <a:gd name="T11" fmla="*/ 890 h 119"/>
                              <a:gd name="T12" fmla="+- 0 1587 1290"/>
                              <a:gd name="T13" fmla="*/ T12 w 298"/>
                              <a:gd name="T14" fmla="+- 0 1007 890"/>
                              <a:gd name="T15" fmla="*/ 1007 h 119"/>
                              <a:gd name="T16" fmla="+- 0 1587 1290"/>
                              <a:gd name="T17" fmla="*/ T16 w 298"/>
                              <a:gd name="T18" fmla="+- 0 1008 890"/>
                              <a:gd name="T19" fmla="*/ 1008 h 119"/>
                            </a:gdLst>
                            <a:ahLst/>
                            <a:cxnLst>
                              <a:cxn ang="0">
                                <a:pos x="T1" y="T3"/>
                              </a:cxn>
                              <a:cxn ang="0">
                                <a:pos x="T5" y="T7"/>
                              </a:cxn>
                              <a:cxn ang="0">
                                <a:pos x="T9" y="T11"/>
                              </a:cxn>
                              <a:cxn ang="0">
                                <a:pos x="T13" y="T15"/>
                              </a:cxn>
                              <a:cxn ang="0">
                                <a:pos x="T17" y="T19"/>
                              </a:cxn>
                            </a:cxnLst>
                            <a:rect l="0" t="0" r="r" b="b"/>
                            <a:pathLst>
                              <a:path w="298" h="119">
                                <a:moveTo>
                                  <a:pt x="297" y="118"/>
                                </a:moveTo>
                                <a:lnTo>
                                  <a:pt x="0" y="0"/>
                                </a:lnTo>
                                <a:lnTo>
                                  <a:pt x="297" y="117"/>
                                </a:lnTo>
                                <a:lnTo>
                                  <a:pt x="297" y="118"/>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5" name="Freeform 1258"/>
                        <wps:cNvSpPr>
                          <a:spLocks/>
                        </wps:cNvSpPr>
                        <wps:spPr bwMode="auto">
                          <a:xfrm>
                            <a:off x="1622" y="1021"/>
                            <a:ext cx="291" cy="116"/>
                          </a:xfrm>
                          <a:custGeom>
                            <a:avLst/>
                            <a:gdLst>
                              <a:gd name="T0" fmla="+- 0 1623 1623"/>
                              <a:gd name="T1" fmla="*/ T0 w 291"/>
                              <a:gd name="T2" fmla="+- 0 1022 1022"/>
                              <a:gd name="T3" fmla="*/ 1022 h 116"/>
                              <a:gd name="T4" fmla="+- 0 1623 1623"/>
                              <a:gd name="T5" fmla="*/ T4 w 291"/>
                              <a:gd name="T6" fmla="+- 0 1022 1022"/>
                              <a:gd name="T7" fmla="*/ 1022 h 116"/>
                              <a:gd name="T8" fmla="+- 0 1913 1623"/>
                              <a:gd name="T9" fmla="*/ T8 w 291"/>
                              <a:gd name="T10" fmla="+- 0 1137 1022"/>
                              <a:gd name="T11" fmla="*/ 1137 h 116"/>
                              <a:gd name="T12" fmla="+- 0 1913 1623"/>
                              <a:gd name="T13" fmla="*/ T12 w 291"/>
                              <a:gd name="T14" fmla="+- 0 1137 1022"/>
                              <a:gd name="T15" fmla="*/ 1137 h 116"/>
                              <a:gd name="T16" fmla="+- 0 1623 1623"/>
                              <a:gd name="T17" fmla="*/ T16 w 291"/>
                              <a:gd name="T18" fmla="+- 0 1022 1022"/>
                              <a:gd name="T19" fmla="*/ 1022 h 116"/>
                            </a:gdLst>
                            <a:ahLst/>
                            <a:cxnLst>
                              <a:cxn ang="0">
                                <a:pos x="T1" y="T3"/>
                              </a:cxn>
                              <a:cxn ang="0">
                                <a:pos x="T5" y="T7"/>
                              </a:cxn>
                              <a:cxn ang="0">
                                <a:pos x="T9" y="T11"/>
                              </a:cxn>
                              <a:cxn ang="0">
                                <a:pos x="T13" y="T15"/>
                              </a:cxn>
                              <a:cxn ang="0">
                                <a:pos x="T17" y="T19"/>
                              </a:cxn>
                            </a:cxnLst>
                            <a:rect l="0" t="0" r="r" b="b"/>
                            <a:pathLst>
                              <a:path w="291" h="116">
                                <a:moveTo>
                                  <a:pt x="0" y="0"/>
                                </a:moveTo>
                                <a:lnTo>
                                  <a:pt x="0" y="0"/>
                                </a:lnTo>
                                <a:lnTo>
                                  <a:pt x="290" y="11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6" name="Freeform 1259"/>
                        <wps:cNvSpPr>
                          <a:spLocks/>
                        </wps:cNvSpPr>
                        <wps:spPr bwMode="auto">
                          <a:xfrm>
                            <a:off x="1622" y="1021"/>
                            <a:ext cx="291" cy="116"/>
                          </a:xfrm>
                          <a:custGeom>
                            <a:avLst/>
                            <a:gdLst>
                              <a:gd name="T0" fmla="+- 0 1913 1623"/>
                              <a:gd name="T1" fmla="*/ T0 w 291"/>
                              <a:gd name="T2" fmla="+- 0 1137 1022"/>
                              <a:gd name="T3" fmla="*/ 1137 h 116"/>
                              <a:gd name="T4" fmla="+- 0 1623 1623"/>
                              <a:gd name="T5" fmla="*/ T4 w 291"/>
                              <a:gd name="T6" fmla="+- 0 1022 1022"/>
                              <a:gd name="T7" fmla="*/ 1022 h 116"/>
                              <a:gd name="T8" fmla="+- 0 1623 1623"/>
                              <a:gd name="T9" fmla="*/ T8 w 291"/>
                              <a:gd name="T10" fmla="+- 0 1022 1022"/>
                              <a:gd name="T11" fmla="*/ 1022 h 116"/>
                              <a:gd name="T12" fmla="+- 0 1913 1623"/>
                              <a:gd name="T13" fmla="*/ T12 w 291"/>
                              <a:gd name="T14" fmla="+- 0 1137 1022"/>
                              <a:gd name="T15" fmla="*/ 1137 h 116"/>
                              <a:gd name="T16" fmla="+- 0 1913 1623"/>
                              <a:gd name="T17" fmla="*/ T16 w 291"/>
                              <a:gd name="T18" fmla="+- 0 1137 1022"/>
                              <a:gd name="T19" fmla="*/ 1137 h 116"/>
                            </a:gdLst>
                            <a:ahLst/>
                            <a:cxnLst>
                              <a:cxn ang="0">
                                <a:pos x="T1" y="T3"/>
                              </a:cxn>
                              <a:cxn ang="0">
                                <a:pos x="T5" y="T7"/>
                              </a:cxn>
                              <a:cxn ang="0">
                                <a:pos x="T9" y="T11"/>
                              </a:cxn>
                              <a:cxn ang="0">
                                <a:pos x="T13" y="T15"/>
                              </a:cxn>
                              <a:cxn ang="0">
                                <a:pos x="T17" y="T19"/>
                              </a:cxn>
                            </a:cxnLst>
                            <a:rect l="0" t="0" r="r" b="b"/>
                            <a:pathLst>
                              <a:path w="291" h="116">
                                <a:moveTo>
                                  <a:pt x="290" y="115"/>
                                </a:moveTo>
                                <a:lnTo>
                                  <a:pt x="0" y="0"/>
                                </a:lnTo>
                                <a:lnTo>
                                  <a:pt x="290" y="11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7" name="Freeform 1260"/>
                        <wps:cNvSpPr>
                          <a:spLocks/>
                        </wps:cNvSpPr>
                        <wps:spPr bwMode="auto">
                          <a:xfrm>
                            <a:off x="1949" y="1151"/>
                            <a:ext cx="296" cy="118"/>
                          </a:xfrm>
                          <a:custGeom>
                            <a:avLst/>
                            <a:gdLst>
                              <a:gd name="T0" fmla="+- 0 1949 1949"/>
                              <a:gd name="T1" fmla="*/ T0 w 296"/>
                              <a:gd name="T2" fmla="+- 0 1151 1151"/>
                              <a:gd name="T3" fmla="*/ 1151 h 118"/>
                              <a:gd name="T4" fmla="+- 0 1949 1949"/>
                              <a:gd name="T5" fmla="*/ T4 w 296"/>
                              <a:gd name="T6" fmla="+- 0 1151 1151"/>
                              <a:gd name="T7" fmla="*/ 1151 h 118"/>
                              <a:gd name="T8" fmla="+- 0 2244 1949"/>
                              <a:gd name="T9" fmla="*/ T8 w 296"/>
                              <a:gd name="T10" fmla="+- 0 1268 1151"/>
                              <a:gd name="T11" fmla="*/ 1268 h 118"/>
                              <a:gd name="T12" fmla="+- 0 2244 1949"/>
                              <a:gd name="T13" fmla="*/ T12 w 296"/>
                              <a:gd name="T14" fmla="+- 0 1268 1151"/>
                              <a:gd name="T15" fmla="*/ 1268 h 118"/>
                              <a:gd name="T16" fmla="+- 0 1949 1949"/>
                              <a:gd name="T17" fmla="*/ T16 w 296"/>
                              <a:gd name="T18" fmla="+- 0 1151 1151"/>
                              <a:gd name="T19" fmla="*/ 1151 h 118"/>
                            </a:gdLst>
                            <a:ahLst/>
                            <a:cxnLst>
                              <a:cxn ang="0">
                                <a:pos x="T1" y="T3"/>
                              </a:cxn>
                              <a:cxn ang="0">
                                <a:pos x="T5" y="T7"/>
                              </a:cxn>
                              <a:cxn ang="0">
                                <a:pos x="T9" y="T11"/>
                              </a:cxn>
                              <a:cxn ang="0">
                                <a:pos x="T13" y="T15"/>
                              </a:cxn>
                              <a:cxn ang="0">
                                <a:pos x="T17" y="T19"/>
                              </a:cxn>
                            </a:cxnLst>
                            <a:rect l="0" t="0" r="r" b="b"/>
                            <a:pathLst>
                              <a:path w="296" h="118">
                                <a:moveTo>
                                  <a:pt x="0" y="0"/>
                                </a:moveTo>
                                <a:lnTo>
                                  <a:pt x="0" y="0"/>
                                </a:lnTo>
                                <a:lnTo>
                                  <a:pt x="295" y="11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8" name="Freeform 1261"/>
                        <wps:cNvSpPr>
                          <a:spLocks/>
                        </wps:cNvSpPr>
                        <wps:spPr bwMode="auto">
                          <a:xfrm>
                            <a:off x="1949" y="1151"/>
                            <a:ext cx="296" cy="118"/>
                          </a:xfrm>
                          <a:custGeom>
                            <a:avLst/>
                            <a:gdLst>
                              <a:gd name="T0" fmla="+- 0 2244 1949"/>
                              <a:gd name="T1" fmla="*/ T0 w 296"/>
                              <a:gd name="T2" fmla="+- 0 1268 1151"/>
                              <a:gd name="T3" fmla="*/ 1268 h 118"/>
                              <a:gd name="T4" fmla="+- 0 1949 1949"/>
                              <a:gd name="T5" fmla="*/ T4 w 296"/>
                              <a:gd name="T6" fmla="+- 0 1151 1151"/>
                              <a:gd name="T7" fmla="*/ 1151 h 118"/>
                              <a:gd name="T8" fmla="+- 0 1949 1949"/>
                              <a:gd name="T9" fmla="*/ T8 w 296"/>
                              <a:gd name="T10" fmla="+- 0 1151 1151"/>
                              <a:gd name="T11" fmla="*/ 1151 h 118"/>
                              <a:gd name="T12" fmla="+- 0 2244 1949"/>
                              <a:gd name="T13" fmla="*/ T12 w 296"/>
                              <a:gd name="T14" fmla="+- 0 1268 1151"/>
                              <a:gd name="T15" fmla="*/ 1268 h 118"/>
                              <a:gd name="T16" fmla="+- 0 2244 1949"/>
                              <a:gd name="T17" fmla="*/ T16 w 296"/>
                              <a:gd name="T18" fmla="+- 0 1268 1151"/>
                              <a:gd name="T19" fmla="*/ 1268 h 118"/>
                            </a:gdLst>
                            <a:ahLst/>
                            <a:cxnLst>
                              <a:cxn ang="0">
                                <a:pos x="T1" y="T3"/>
                              </a:cxn>
                              <a:cxn ang="0">
                                <a:pos x="T5" y="T7"/>
                              </a:cxn>
                              <a:cxn ang="0">
                                <a:pos x="T9" y="T11"/>
                              </a:cxn>
                              <a:cxn ang="0">
                                <a:pos x="T13" y="T15"/>
                              </a:cxn>
                              <a:cxn ang="0">
                                <a:pos x="T17" y="T19"/>
                              </a:cxn>
                            </a:cxnLst>
                            <a:rect l="0" t="0" r="r" b="b"/>
                            <a:pathLst>
                              <a:path w="296" h="118">
                                <a:moveTo>
                                  <a:pt x="295" y="117"/>
                                </a:moveTo>
                                <a:lnTo>
                                  <a:pt x="0" y="0"/>
                                </a:lnTo>
                                <a:lnTo>
                                  <a:pt x="295" y="117"/>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9" name="Freeform 1262"/>
                        <wps:cNvSpPr>
                          <a:spLocks/>
                        </wps:cNvSpPr>
                        <wps:spPr bwMode="auto">
                          <a:xfrm>
                            <a:off x="1116" y="720"/>
                            <a:ext cx="1372" cy="545"/>
                          </a:xfrm>
                          <a:custGeom>
                            <a:avLst/>
                            <a:gdLst>
                              <a:gd name="T0" fmla="+- 0 1117 1117"/>
                              <a:gd name="T1" fmla="*/ T0 w 1372"/>
                              <a:gd name="T2" fmla="+- 0 721 721"/>
                              <a:gd name="T3" fmla="*/ 721 h 545"/>
                              <a:gd name="T4" fmla="+- 0 1117 1117"/>
                              <a:gd name="T5" fmla="*/ T4 w 1372"/>
                              <a:gd name="T6" fmla="+- 0 721 721"/>
                              <a:gd name="T7" fmla="*/ 721 h 545"/>
                              <a:gd name="T8" fmla="+- 0 2488 1117"/>
                              <a:gd name="T9" fmla="*/ T8 w 1372"/>
                              <a:gd name="T10" fmla="+- 0 1266 721"/>
                              <a:gd name="T11" fmla="*/ 1266 h 545"/>
                              <a:gd name="T12" fmla="+- 0 2488 1117"/>
                              <a:gd name="T13" fmla="*/ T12 w 1372"/>
                              <a:gd name="T14" fmla="+- 0 1265 721"/>
                              <a:gd name="T15" fmla="*/ 1265 h 545"/>
                              <a:gd name="T16" fmla="+- 0 1117 1117"/>
                              <a:gd name="T17" fmla="*/ T16 w 1372"/>
                              <a:gd name="T18" fmla="+- 0 721 721"/>
                              <a:gd name="T19" fmla="*/ 721 h 545"/>
                            </a:gdLst>
                            <a:ahLst/>
                            <a:cxnLst>
                              <a:cxn ang="0">
                                <a:pos x="T1" y="T3"/>
                              </a:cxn>
                              <a:cxn ang="0">
                                <a:pos x="T5" y="T7"/>
                              </a:cxn>
                              <a:cxn ang="0">
                                <a:pos x="T9" y="T11"/>
                              </a:cxn>
                              <a:cxn ang="0">
                                <a:pos x="T13" y="T15"/>
                              </a:cxn>
                              <a:cxn ang="0">
                                <a:pos x="T17" y="T19"/>
                              </a:cxn>
                            </a:cxnLst>
                            <a:rect l="0" t="0" r="r" b="b"/>
                            <a:pathLst>
                              <a:path w="1372" h="545">
                                <a:moveTo>
                                  <a:pt x="0" y="0"/>
                                </a:moveTo>
                                <a:lnTo>
                                  <a:pt x="0" y="0"/>
                                </a:lnTo>
                                <a:lnTo>
                                  <a:pt x="1371" y="545"/>
                                </a:lnTo>
                                <a:lnTo>
                                  <a:pt x="1371" y="54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0" name="Freeform 1263"/>
                        <wps:cNvSpPr>
                          <a:spLocks/>
                        </wps:cNvSpPr>
                        <wps:spPr bwMode="auto">
                          <a:xfrm>
                            <a:off x="1116" y="720"/>
                            <a:ext cx="1372" cy="545"/>
                          </a:xfrm>
                          <a:custGeom>
                            <a:avLst/>
                            <a:gdLst>
                              <a:gd name="T0" fmla="+- 0 1117 1117"/>
                              <a:gd name="T1" fmla="*/ T0 w 1372"/>
                              <a:gd name="T2" fmla="+- 0 721 721"/>
                              <a:gd name="T3" fmla="*/ 721 h 545"/>
                              <a:gd name="T4" fmla="+- 0 2488 1117"/>
                              <a:gd name="T5" fmla="*/ T4 w 1372"/>
                              <a:gd name="T6" fmla="+- 0 1265 721"/>
                              <a:gd name="T7" fmla="*/ 1265 h 545"/>
                              <a:gd name="T8" fmla="+- 0 2488 1117"/>
                              <a:gd name="T9" fmla="*/ T8 w 1372"/>
                              <a:gd name="T10" fmla="+- 0 1266 721"/>
                              <a:gd name="T11" fmla="*/ 1266 h 545"/>
                              <a:gd name="T12" fmla="+- 0 1117 1117"/>
                              <a:gd name="T13" fmla="*/ T12 w 1372"/>
                              <a:gd name="T14" fmla="+- 0 721 721"/>
                              <a:gd name="T15" fmla="*/ 721 h 545"/>
                              <a:gd name="T16" fmla="+- 0 1117 1117"/>
                              <a:gd name="T17" fmla="*/ T16 w 1372"/>
                              <a:gd name="T18" fmla="+- 0 721 721"/>
                              <a:gd name="T19" fmla="*/ 721 h 545"/>
                            </a:gdLst>
                            <a:ahLst/>
                            <a:cxnLst>
                              <a:cxn ang="0">
                                <a:pos x="T1" y="T3"/>
                              </a:cxn>
                              <a:cxn ang="0">
                                <a:pos x="T5" y="T7"/>
                              </a:cxn>
                              <a:cxn ang="0">
                                <a:pos x="T9" y="T11"/>
                              </a:cxn>
                              <a:cxn ang="0">
                                <a:pos x="T13" y="T15"/>
                              </a:cxn>
                              <a:cxn ang="0">
                                <a:pos x="T17" y="T19"/>
                              </a:cxn>
                            </a:cxnLst>
                            <a:rect l="0" t="0" r="r" b="b"/>
                            <a:pathLst>
                              <a:path w="1372" h="545">
                                <a:moveTo>
                                  <a:pt x="0" y="0"/>
                                </a:moveTo>
                                <a:lnTo>
                                  <a:pt x="1371" y="544"/>
                                </a:lnTo>
                                <a:lnTo>
                                  <a:pt x="1371" y="54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Freeform 1264"/>
                        <wps:cNvSpPr>
                          <a:spLocks/>
                        </wps:cNvSpPr>
                        <wps:spPr bwMode="auto">
                          <a:xfrm>
                            <a:off x="1045" y="792"/>
                            <a:ext cx="208" cy="83"/>
                          </a:xfrm>
                          <a:custGeom>
                            <a:avLst/>
                            <a:gdLst>
                              <a:gd name="T0" fmla="+- 0 1046 1046"/>
                              <a:gd name="T1" fmla="*/ T0 w 208"/>
                              <a:gd name="T2" fmla="+- 0 792 792"/>
                              <a:gd name="T3" fmla="*/ 792 h 83"/>
                              <a:gd name="T4" fmla="+- 0 1046 1046"/>
                              <a:gd name="T5" fmla="*/ T4 w 208"/>
                              <a:gd name="T6" fmla="+- 0 793 792"/>
                              <a:gd name="T7" fmla="*/ 793 h 83"/>
                              <a:gd name="T8" fmla="+- 0 1253 1046"/>
                              <a:gd name="T9" fmla="*/ T8 w 208"/>
                              <a:gd name="T10" fmla="+- 0 875 792"/>
                              <a:gd name="T11" fmla="*/ 875 h 83"/>
                              <a:gd name="T12" fmla="+- 0 1253 1046"/>
                              <a:gd name="T13" fmla="*/ T12 w 208"/>
                              <a:gd name="T14" fmla="+- 0 875 792"/>
                              <a:gd name="T15" fmla="*/ 875 h 83"/>
                              <a:gd name="T16" fmla="+- 0 1046 1046"/>
                              <a:gd name="T17" fmla="*/ T16 w 208"/>
                              <a:gd name="T18" fmla="+- 0 792 792"/>
                              <a:gd name="T19" fmla="*/ 792 h 83"/>
                            </a:gdLst>
                            <a:ahLst/>
                            <a:cxnLst>
                              <a:cxn ang="0">
                                <a:pos x="T1" y="T3"/>
                              </a:cxn>
                              <a:cxn ang="0">
                                <a:pos x="T5" y="T7"/>
                              </a:cxn>
                              <a:cxn ang="0">
                                <a:pos x="T9" y="T11"/>
                              </a:cxn>
                              <a:cxn ang="0">
                                <a:pos x="T13" y="T15"/>
                              </a:cxn>
                              <a:cxn ang="0">
                                <a:pos x="T17" y="T19"/>
                              </a:cxn>
                            </a:cxnLst>
                            <a:rect l="0" t="0" r="r" b="b"/>
                            <a:pathLst>
                              <a:path w="208" h="83">
                                <a:moveTo>
                                  <a:pt x="0" y="0"/>
                                </a:moveTo>
                                <a:lnTo>
                                  <a:pt x="0" y="1"/>
                                </a:lnTo>
                                <a:lnTo>
                                  <a:pt x="207" y="8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2" name="Freeform 1265"/>
                        <wps:cNvSpPr>
                          <a:spLocks/>
                        </wps:cNvSpPr>
                        <wps:spPr bwMode="auto">
                          <a:xfrm>
                            <a:off x="1045" y="792"/>
                            <a:ext cx="208" cy="83"/>
                          </a:xfrm>
                          <a:custGeom>
                            <a:avLst/>
                            <a:gdLst>
                              <a:gd name="T0" fmla="+- 0 1046 1046"/>
                              <a:gd name="T1" fmla="*/ T0 w 208"/>
                              <a:gd name="T2" fmla="+- 0 792 792"/>
                              <a:gd name="T3" fmla="*/ 792 h 83"/>
                              <a:gd name="T4" fmla="+- 0 1253 1046"/>
                              <a:gd name="T5" fmla="*/ T4 w 208"/>
                              <a:gd name="T6" fmla="+- 0 875 792"/>
                              <a:gd name="T7" fmla="*/ 875 h 83"/>
                              <a:gd name="T8" fmla="+- 0 1253 1046"/>
                              <a:gd name="T9" fmla="*/ T8 w 208"/>
                              <a:gd name="T10" fmla="+- 0 875 792"/>
                              <a:gd name="T11" fmla="*/ 875 h 83"/>
                              <a:gd name="T12" fmla="+- 0 1046 1046"/>
                              <a:gd name="T13" fmla="*/ T12 w 208"/>
                              <a:gd name="T14" fmla="+- 0 793 792"/>
                              <a:gd name="T15" fmla="*/ 793 h 83"/>
                              <a:gd name="T16" fmla="+- 0 1046 1046"/>
                              <a:gd name="T17" fmla="*/ T16 w 208"/>
                              <a:gd name="T18" fmla="+- 0 792 792"/>
                              <a:gd name="T19" fmla="*/ 792 h 83"/>
                            </a:gdLst>
                            <a:ahLst/>
                            <a:cxnLst>
                              <a:cxn ang="0">
                                <a:pos x="T1" y="T3"/>
                              </a:cxn>
                              <a:cxn ang="0">
                                <a:pos x="T5" y="T7"/>
                              </a:cxn>
                              <a:cxn ang="0">
                                <a:pos x="T9" y="T11"/>
                              </a:cxn>
                              <a:cxn ang="0">
                                <a:pos x="T13" y="T15"/>
                              </a:cxn>
                              <a:cxn ang="0">
                                <a:pos x="T17" y="T19"/>
                              </a:cxn>
                            </a:cxnLst>
                            <a:rect l="0" t="0" r="r" b="b"/>
                            <a:pathLst>
                              <a:path w="208" h="83">
                                <a:moveTo>
                                  <a:pt x="0" y="0"/>
                                </a:moveTo>
                                <a:lnTo>
                                  <a:pt x="207" y="83"/>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3" name="Freeform 1266"/>
                        <wps:cNvSpPr>
                          <a:spLocks/>
                        </wps:cNvSpPr>
                        <wps:spPr bwMode="auto">
                          <a:xfrm>
                            <a:off x="1259" y="878"/>
                            <a:ext cx="8" cy="6"/>
                          </a:xfrm>
                          <a:custGeom>
                            <a:avLst/>
                            <a:gdLst>
                              <a:gd name="T0" fmla="+- 0 1260 1260"/>
                              <a:gd name="T1" fmla="*/ T0 w 8"/>
                              <a:gd name="T2" fmla="+- 0 878 878"/>
                              <a:gd name="T3" fmla="*/ 878 h 6"/>
                              <a:gd name="T4" fmla="+- 0 1260 1260"/>
                              <a:gd name="T5" fmla="*/ T4 w 8"/>
                              <a:gd name="T6" fmla="+- 0 879 878"/>
                              <a:gd name="T7" fmla="*/ 879 h 6"/>
                              <a:gd name="T8" fmla="+- 0 1268 1260"/>
                              <a:gd name="T9" fmla="*/ T8 w 8"/>
                              <a:gd name="T10" fmla="+- 0 884 878"/>
                              <a:gd name="T11" fmla="*/ 884 h 6"/>
                              <a:gd name="T12" fmla="+- 0 1268 1260"/>
                              <a:gd name="T13" fmla="*/ T12 w 8"/>
                              <a:gd name="T14" fmla="+- 0 883 878"/>
                              <a:gd name="T15" fmla="*/ 883 h 6"/>
                              <a:gd name="T16" fmla="+- 0 1260 1260"/>
                              <a:gd name="T17" fmla="*/ T16 w 8"/>
                              <a:gd name="T18" fmla="+- 0 878 878"/>
                              <a:gd name="T19" fmla="*/ 878 h 6"/>
                            </a:gdLst>
                            <a:ahLst/>
                            <a:cxnLst>
                              <a:cxn ang="0">
                                <a:pos x="T1" y="T3"/>
                              </a:cxn>
                              <a:cxn ang="0">
                                <a:pos x="T5" y="T7"/>
                              </a:cxn>
                              <a:cxn ang="0">
                                <a:pos x="T9" y="T11"/>
                              </a:cxn>
                              <a:cxn ang="0">
                                <a:pos x="T13" y="T15"/>
                              </a:cxn>
                              <a:cxn ang="0">
                                <a:pos x="T17" y="T19"/>
                              </a:cxn>
                            </a:cxnLst>
                            <a:rect l="0" t="0" r="r" b="b"/>
                            <a:pathLst>
                              <a:path w="8" h="6">
                                <a:moveTo>
                                  <a:pt x="0" y="0"/>
                                </a:moveTo>
                                <a:lnTo>
                                  <a:pt x="0" y="1"/>
                                </a:lnTo>
                                <a:lnTo>
                                  <a:pt x="8" y="6"/>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4" name="Freeform 1267"/>
                        <wps:cNvSpPr>
                          <a:spLocks/>
                        </wps:cNvSpPr>
                        <wps:spPr bwMode="auto">
                          <a:xfrm>
                            <a:off x="1259" y="878"/>
                            <a:ext cx="8" cy="6"/>
                          </a:xfrm>
                          <a:custGeom>
                            <a:avLst/>
                            <a:gdLst>
                              <a:gd name="T0" fmla="+- 0 1260 1260"/>
                              <a:gd name="T1" fmla="*/ T0 w 8"/>
                              <a:gd name="T2" fmla="+- 0 878 878"/>
                              <a:gd name="T3" fmla="*/ 878 h 6"/>
                              <a:gd name="T4" fmla="+- 0 1268 1260"/>
                              <a:gd name="T5" fmla="*/ T4 w 8"/>
                              <a:gd name="T6" fmla="+- 0 883 878"/>
                              <a:gd name="T7" fmla="*/ 883 h 6"/>
                              <a:gd name="T8" fmla="+- 0 1268 1260"/>
                              <a:gd name="T9" fmla="*/ T8 w 8"/>
                              <a:gd name="T10" fmla="+- 0 884 878"/>
                              <a:gd name="T11" fmla="*/ 884 h 6"/>
                              <a:gd name="T12" fmla="+- 0 1260 1260"/>
                              <a:gd name="T13" fmla="*/ T12 w 8"/>
                              <a:gd name="T14" fmla="+- 0 879 878"/>
                              <a:gd name="T15" fmla="*/ 879 h 6"/>
                              <a:gd name="T16" fmla="+- 0 1260 1260"/>
                              <a:gd name="T17" fmla="*/ T16 w 8"/>
                              <a:gd name="T18" fmla="+- 0 878 878"/>
                              <a:gd name="T19" fmla="*/ 878 h 6"/>
                            </a:gdLst>
                            <a:ahLst/>
                            <a:cxnLst>
                              <a:cxn ang="0">
                                <a:pos x="T1" y="T3"/>
                              </a:cxn>
                              <a:cxn ang="0">
                                <a:pos x="T5" y="T7"/>
                              </a:cxn>
                              <a:cxn ang="0">
                                <a:pos x="T9" y="T11"/>
                              </a:cxn>
                              <a:cxn ang="0">
                                <a:pos x="T13" y="T15"/>
                              </a:cxn>
                              <a:cxn ang="0">
                                <a:pos x="T17" y="T19"/>
                              </a:cxn>
                            </a:cxnLst>
                            <a:rect l="0" t="0" r="r" b="b"/>
                            <a:pathLst>
                              <a:path w="8" h="6">
                                <a:moveTo>
                                  <a:pt x="0" y="0"/>
                                </a:moveTo>
                                <a:lnTo>
                                  <a:pt x="8" y="5"/>
                                </a:lnTo>
                                <a:lnTo>
                                  <a:pt x="8" y="6"/>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5" name="Freeform 1268"/>
                        <wps:cNvSpPr>
                          <a:spLocks/>
                        </wps:cNvSpPr>
                        <wps:spPr bwMode="auto">
                          <a:xfrm>
                            <a:off x="2281" y="1283"/>
                            <a:ext cx="8" cy="6"/>
                          </a:xfrm>
                          <a:custGeom>
                            <a:avLst/>
                            <a:gdLst>
                              <a:gd name="T0" fmla="+- 0 2282 2282"/>
                              <a:gd name="T1" fmla="*/ T0 w 8"/>
                              <a:gd name="T2" fmla="+- 0 1284 1284"/>
                              <a:gd name="T3" fmla="*/ 1284 h 6"/>
                              <a:gd name="T4" fmla="+- 0 2282 2282"/>
                              <a:gd name="T5" fmla="*/ T4 w 8"/>
                              <a:gd name="T6" fmla="+- 0 1284 1284"/>
                              <a:gd name="T7" fmla="*/ 1284 h 6"/>
                              <a:gd name="T8" fmla="+- 0 2290 2282"/>
                              <a:gd name="T9" fmla="*/ T8 w 8"/>
                              <a:gd name="T10" fmla="+- 0 1289 1284"/>
                              <a:gd name="T11" fmla="*/ 1289 h 6"/>
                              <a:gd name="T12" fmla="+- 0 2290 2282"/>
                              <a:gd name="T13" fmla="*/ T12 w 8"/>
                              <a:gd name="T14" fmla="+- 0 1289 1284"/>
                              <a:gd name="T15" fmla="*/ 1289 h 6"/>
                              <a:gd name="T16" fmla="+- 0 2282 2282"/>
                              <a:gd name="T17" fmla="*/ T16 w 8"/>
                              <a:gd name="T18" fmla="+- 0 1284 1284"/>
                              <a:gd name="T19" fmla="*/ 1284 h 6"/>
                            </a:gdLst>
                            <a:ahLst/>
                            <a:cxnLst>
                              <a:cxn ang="0">
                                <a:pos x="T1" y="T3"/>
                              </a:cxn>
                              <a:cxn ang="0">
                                <a:pos x="T5" y="T7"/>
                              </a:cxn>
                              <a:cxn ang="0">
                                <a:pos x="T9" y="T11"/>
                              </a:cxn>
                              <a:cxn ang="0">
                                <a:pos x="T13" y="T15"/>
                              </a:cxn>
                              <a:cxn ang="0">
                                <a:pos x="T17" y="T19"/>
                              </a:cxn>
                            </a:cxnLst>
                            <a:rect l="0" t="0" r="r" b="b"/>
                            <a:pathLst>
                              <a:path w="8" h="6">
                                <a:moveTo>
                                  <a:pt x="0" y="0"/>
                                </a:moveTo>
                                <a:lnTo>
                                  <a:pt x="0" y="0"/>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6" name="Freeform 1269"/>
                        <wps:cNvSpPr>
                          <a:spLocks/>
                        </wps:cNvSpPr>
                        <wps:spPr bwMode="auto">
                          <a:xfrm>
                            <a:off x="2281" y="1283"/>
                            <a:ext cx="8" cy="6"/>
                          </a:xfrm>
                          <a:custGeom>
                            <a:avLst/>
                            <a:gdLst>
                              <a:gd name="T0" fmla="+- 0 2290 2282"/>
                              <a:gd name="T1" fmla="*/ T0 w 8"/>
                              <a:gd name="T2" fmla="+- 0 1289 1284"/>
                              <a:gd name="T3" fmla="*/ 1289 h 6"/>
                              <a:gd name="T4" fmla="+- 0 2282 2282"/>
                              <a:gd name="T5" fmla="*/ T4 w 8"/>
                              <a:gd name="T6" fmla="+- 0 1284 1284"/>
                              <a:gd name="T7" fmla="*/ 1284 h 6"/>
                              <a:gd name="T8" fmla="+- 0 2282 2282"/>
                              <a:gd name="T9" fmla="*/ T8 w 8"/>
                              <a:gd name="T10" fmla="+- 0 1284 1284"/>
                              <a:gd name="T11" fmla="*/ 1284 h 6"/>
                              <a:gd name="T12" fmla="+- 0 2290 2282"/>
                              <a:gd name="T13" fmla="*/ T12 w 8"/>
                              <a:gd name="T14" fmla="+- 0 1289 1284"/>
                              <a:gd name="T15" fmla="*/ 1289 h 6"/>
                              <a:gd name="T16" fmla="+- 0 2290 2282"/>
                              <a:gd name="T17" fmla="*/ T16 w 8"/>
                              <a:gd name="T18" fmla="+- 0 1289 1284"/>
                              <a:gd name="T19" fmla="*/ 1289 h 6"/>
                            </a:gdLst>
                            <a:ahLst/>
                            <a:cxnLst>
                              <a:cxn ang="0">
                                <a:pos x="T1" y="T3"/>
                              </a:cxn>
                              <a:cxn ang="0">
                                <a:pos x="T5" y="T7"/>
                              </a:cxn>
                              <a:cxn ang="0">
                                <a:pos x="T9" y="T11"/>
                              </a:cxn>
                              <a:cxn ang="0">
                                <a:pos x="T13" y="T15"/>
                              </a:cxn>
                              <a:cxn ang="0">
                                <a:pos x="T17" y="T19"/>
                              </a:cxn>
                            </a:cxnLst>
                            <a:rect l="0" t="0" r="r" b="b"/>
                            <a:pathLst>
                              <a:path w="8" h="6">
                                <a:moveTo>
                                  <a:pt x="8" y="5"/>
                                </a:moveTo>
                                <a:lnTo>
                                  <a:pt x="0" y="0"/>
                                </a:lnTo>
                                <a:lnTo>
                                  <a:pt x="8"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7" name="Freeform 1270"/>
                        <wps:cNvSpPr>
                          <a:spLocks/>
                        </wps:cNvSpPr>
                        <wps:spPr bwMode="auto">
                          <a:xfrm>
                            <a:off x="1623" y="1022"/>
                            <a:ext cx="8" cy="6"/>
                          </a:xfrm>
                          <a:custGeom>
                            <a:avLst/>
                            <a:gdLst>
                              <a:gd name="T0" fmla="+- 0 1623 1623"/>
                              <a:gd name="T1" fmla="*/ T0 w 8"/>
                              <a:gd name="T2" fmla="+- 0 1022 1022"/>
                              <a:gd name="T3" fmla="*/ 1022 h 6"/>
                              <a:gd name="T4" fmla="+- 0 1623 1623"/>
                              <a:gd name="T5" fmla="*/ T4 w 8"/>
                              <a:gd name="T6" fmla="+- 0 1023 1022"/>
                              <a:gd name="T7" fmla="*/ 1023 h 6"/>
                              <a:gd name="T8" fmla="+- 0 1631 1623"/>
                              <a:gd name="T9" fmla="*/ T8 w 8"/>
                              <a:gd name="T10" fmla="+- 0 1027 1022"/>
                              <a:gd name="T11" fmla="*/ 1027 h 6"/>
                              <a:gd name="T12" fmla="+- 0 1631 1623"/>
                              <a:gd name="T13" fmla="*/ T12 w 8"/>
                              <a:gd name="T14" fmla="+- 0 1027 1022"/>
                              <a:gd name="T15" fmla="*/ 1027 h 6"/>
                              <a:gd name="T16" fmla="+- 0 1623 1623"/>
                              <a:gd name="T17" fmla="*/ T16 w 8"/>
                              <a:gd name="T18" fmla="+- 0 1022 1022"/>
                              <a:gd name="T19" fmla="*/ 1022 h 6"/>
                            </a:gdLst>
                            <a:ahLst/>
                            <a:cxnLst>
                              <a:cxn ang="0">
                                <a:pos x="T1" y="T3"/>
                              </a:cxn>
                              <a:cxn ang="0">
                                <a:pos x="T5" y="T7"/>
                              </a:cxn>
                              <a:cxn ang="0">
                                <a:pos x="T9" y="T11"/>
                              </a:cxn>
                              <a:cxn ang="0">
                                <a:pos x="T13" y="T15"/>
                              </a:cxn>
                              <a:cxn ang="0">
                                <a:pos x="T17" y="T19"/>
                              </a:cxn>
                            </a:cxnLst>
                            <a:rect l="0" t="0" r="r" b="b"/>
                            <a:pathLst>
                              <a:path w="8" h="6">
                                <a:moveTo>
                                  <a:pt x="0" y="0"/>
                                </a:moveTo>
                                <a:lnTo>
                                  <a:pt x="0" y="1"/>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8" name="Freeform 1271"/>
                        <wps:cNvSpPr>
                          <a:spLocks/>
                        </wps:cNvSpPr>
                        <wps:spPr bwMode="auto">
                          <a:xfrm>
                            <a:off x="1623" y="1022"/>
                            <a:ext cx="8" cy="6"/>
                          </a:xfrm>
                          <a:custGeom>
                            <a:avLst/>
                            <a:gdLst>
                              <a:gd name="T0" fmla="+- 0 1623 1623"/>
                              <a:gd name="T1" fmla="*/ T0 w 8"/>
                              <a:gd name="T2" fmla="+- 0 1022 1022"/>
                              <a:gd name="T3" fmla="*/ 1022 h 6"/>
                              <a:gd name="T4" fmla="+- 0 1631 1623"/>
                              <a:gd name="T5" fmla="*/ T4 w 8"/>
                              <a:gd name="T6" fmla="+- 0 1027 1022"/>
                              <a:gd name="T7" fmla="*/ 1027 h 6"/>
                              <a:gd name="T8" fmla="+- 0 1631 1623"/>
                              <a:gd name="T9" fmla="*/ T8 w 8"/>
                              <a:gd name="T10" fmla="+- 0 1027 1022"/>
                              <a:gd name="T11" fmla="*/ 1027 h 6"/>
                              <a:gd name="T12" fmla="+- 0 1623 1623"/>
                              <a:gd name="T13" fmla="*/ T12 w 8"/>
                              <a:gd name="T14" fmla="+- 0 1023 1022"/>
                              <a:gd name="T15" fmla="*/ 1023 h 6"/>
                              <a:gd name="T16" fmla="+- 0 1623 1623"/>
                              <a:gd name="T17" fmla="*/ T16 w 8"/>
                              <a:gd name="T18" fmla="+- 0 1022 1022"/>
                              <a:gd name="T19" fmla="*/ 1022 h 6"/>
                            </a:gdLst>
                            <a:ahLst/>
                            <a:cxnLst>
                              <a:cxn ang="0">
                                <a:pos x="T1" y="T3"/>
                              </a:cxn>
                              <a:cxn ang="0">
                                <a:pos x="T5" y="T7"/>
                              </a:cxn>
                              <a:cxn ang="0">
                                <a:pos x="T9" y="T11"/>
                              </a:cxn>
                              <a:cxn ang="0">
                                <a:pos x="T13" y="T15"/>
                              </a:cxn>
                              <a:cxn ang="0">
                                <a:pos x="T17" y="T19"/>
                              </a:cxn>
                            </a:cxnLst>
                            <a:rect l="0" t="0" r="r" b="b"/>
                            <a:pathLst>
                              <a:path w="8" h="6">
                                <a:moveTo>
                                  <a:pt x="0" y="0"/>
                                </a:moveTo>
                                <a:lnTo>
                                  <a:pt x="8" y="5"/>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9" name="Freeform 1272"/>
                        <wps:cNvSpPr>
                          <a:spLocks/>
                        </wps:cNvSpPr>
                        <wps:spPr bwMode="auto">
                          <a:xfrm>
                            <a:off x="2251" y="1271"/>
                            <a:ext cx="8" cy="6"/>
                          </a:xfrm>
                          <a:custGeom>
                            <a:avLst/>
                            <a:gdLst>
                              <a:gd name="T0" fmla="+- 0 2251 2251"/>
                              <a:gd name="T1" fmla="*/ T0 w 8"/>
                              <a:gd name="T2" fmla="+- 0 1272 1272"/>
                              <a:gd name="T3" fmla="*/ 1272 h 6"/>
                              <a:gd name="T4" fmla="+- 0 2251 2251"/>
                              <a:gd name="T5" fmla="*/ T4 w 8"/>
                              <a:gd name="T6" fmla="+- 0 1272 1272"/>
                              <a:gd name="T7" fmla="*/ 1272 h 6"/>
                              <a:gd name="T8" fmla="+- 0 2259 2251"/>
                              <a:gd name="T9" fmla="*/ T8 w 8"/>
                              <a:gd name="T10" fmla="+- 0 1277 1272"/>
                              <a:gd name="T11" fmla="*/ 1277 h 6"/>
                              <a:gd name="T12" fmla="+- 0 2259 2251"/>
                              <a:gd name="T13" fmla="*/ T12 w 8"/>
                              <a:gd name="T14" fmla="+- 0 1277 1272"/>
                              <a:gd name="T15" fmla="*/ 1277 h 6"/>
                              <a:gd name="T16" fmla="+- 0 2251 2251"/>
                              <a:gd name="T17" fmla="*/ T16 w 8"/>
                              <a:gd name="T18" fmla="+- 0 1272 1272"/>
                              <a:gd name="T19" fmla="*/ 1272 h 6"/>
                            </a:gdLst>
                            <a:ahLst/>
                            <a:cxnLst>
                              <a:cxn ang="0">
                                <a:pos x="T1" y="T3"/>
                              </a:cxn>
                              <a:cxn ang="0">
                                <a:pos x="T5" y="T7"/>
                              </a:cxn>
                              <a:cxn ang="0">
                                <a:pos x="T9" y="T11"/>
                              </a:cxn>
                              <a:cxn ang="0">
                                <a:pos x="T13" y="T15"/>
                              </a:cxn>
                              <a:cxn ang="0">
                                <a:pos x="T17" y="T19"/>
                              </a:cxn>
                            </a:cxnLst>
                            <a:rect l="0" t="0" r="r" b="b"/>
                            <a:pathLst>
                              <a:path w="8" h="6">
                                <a:moveTo>
                                  <a:pt x="0" y="0"/>
                                </a:moveTo>
                                <a:lnTo>
                                  <a:pt x="0" y="0"/>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0" name="Freeform 1273"/>
                        <wps:cNvSpPr>
                          <a:spLocks/>
                        </wps:cNvSpPr>
                        <wps:spPr bwMode="auto">
                          <a:xfrm>
                            <a:off x="2251" y="1271"/>
                            <a:ext cx="8" cy="6"/>
                          </a:xfrm>
                          <a:custGeom>
                            <a:avLst/>
                            <a:gdLst>
                              <a:gd name="T0" fmla="+- 0 2251 2251"/>
                              <a:gd name="T1" fmla="*/ T0 w 8"/>
                              <a:gd name="T2" fmla="+- 0 1272 1272"/>
                              <a:gd name="T3" fmla="*/ 1272 h 6"/>
                              <a:gd name="T4" fmla="+- 0 2259 2251"/>
                              <a:gd name="T5" fmla="*/ T4 w 8"/>
                              <a:gd name="T6" fmla="+- 0 1277 1272"/>
                              <a:gd name="T7" fmla="*/ 1277 h 6"/>
                              <a:gd name="T8" fmla="+- 0 2259 2251"/>
                              <a:gd name="T9" fmla="*/ T8 w 8"/>
                              <a:gd name="T10" fmla="+- 0 1277 1272"/>
                              <a:gd name="T11" fmla="*/ 1277 h 6"/>
                              <a:gd name="T12" fmla="+- 0 2251 2251"/>
                              <a:gd name="T13" fmla="*/ T12 w 8"/>
                              <a:gd name="T14" fmla="+- 0 1272 1272"/>
                              <a:gd name="T15" fmla="*/ 1272 h 6"/>
                              <a:gd name="T16" fmla="+- 0 2251 2251"/>
                              <a:gd name="T17" fmla="*/ T16 w 8"/>
                              <a:gd name="T18" fmla="+- 0 1272 1272"/>
                              <a:gd name="T19" fmla="*/ 1272 h 6"/>
                            </a:gdLst>
                            <a:ahLst/>
                            <a:cxnLst>
                              <a:cxn ang="0">
                                <a:pos x="T1" y="T3"/>
                              </a:cxn>
                              <a:cxn ang="0">
                                <a:pos x="T5" y="T7"/>
                              </a:cxn>
                              <a:cxn ang="0">
                                <a:pos x="T9" y="T11"/>
                              </a:cxn>
                              <a:cxn ang="0">
                                <a:pos x="T13" y="T15"/>
                              </a:cxn>
                              <a:cxn ang="0">
                                <a:pos x="T17" y="T19"/>
                              </a:cxn>
                            </a:cxnLst>
                            <a:rect l="0" t="0" r="r" b="b"/>
                            <a:pathLst>
                              <a:path w="8" h="6">
                                <a:moveTo>
                                  <a:pt x="0" y="0"/>
                                </a:moveTo>
                                <a:lnTo>
                                  <a:pt x="8" y="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1" name="Freeform 1274"/>
                        <wps:cNvSpPr>
                          <a:spLocks/>
                        </wps:cNvSpPr>
                        <wps:spPr bwMode="auto">
                          <a:xfrm>
                            <a:off x="1949" y="1151"/>
                            <a:ext cx="8" cy="6"/>
                          </a:xfrm>
                          <a:custGeom>
                            <a:avLst/>
                            <a:gdLst>
                              <a:gd name="T0" fmla="+- 0 1949 1949"/>
                              <a:gd name="T1" fmla="*/ T0 w 8"/>
                              <a:gd name="T2" fmla="+- 0 1152 1152"/>
                              <a:gd name="T3" fmla="*/ 1152 h 6"/>
                              <a:gd name="T4" fmla="+- 0 1949 1949"/>
                              <a:gd name="T5" fmla="*/ T4 w 8"/>
                              <a:gd name="T6" fmla="+- 0 1152 1152"/>
                              <a:gd name="T7" fmla="*/ 1152 h 6"/>
                              <a:gd name="T8" fmla="+- 0 1957 1949"/>
                              <a:gd name="T9" fmla="*/ T8 w 8"/>
                              <a:gd name="T10" fmla="+- 0 1157 1152"/>
                              <a:gd name="T11" fmla="*/ 1157 h 6"/>
                              <a:gd name="T12" fmla="+- 0 1957 1949"/>
                              <a:gd name="T13" fmla="*/ T12 w 8"/>
                              <a:gd name="T14" fmla="+- 0 1157 1152"/>
                              <a:gd name="T15" fmla="*/ 1157 h 6"/>
                              <a:gd name="T16" fmla="+- 0 1949 1949"/>
                              <a:gd name="T17" fmla="*/ T16 w 8"/>
                              <a:gd name="T18" fmla="+- 0 1152 1152"/>
                              <a:gd name="T19" fmla="*/ 1152 h 6"/>
                            </a:gdLst>
                            <a:ahLst/>
                            <a:cxnLst>
                              <a:cxn ang="0">
                                <a:pos x="T1" y="T3"/>
                              </a:cxn>
                              <a:cxn ang="0">
                                <a:pos x="T5" y="T7"/>
                              </a:cxn>
                              <a:cxn ang="0">
                                <a:pos x="T9" y="T11"/>
                              </a:cxn>
                              <a:cxn ang="0">
                                <a:pos x="T13" y="T15"/>
                              </a:cxn>
                              <a:cxn ang="0">
                                <a:pos x="T17" y="T19"/>
                              </a:cxn>
                            </a:cxnLst>
                            <a:rect l="0" t="0" r="r" b="b"/>
                            <a:pathLst>
                              <a:path w="8" h="6">
                                <a:moveTo>
                                  <a:pt x="0" y="0"/>
                                </a:moveTo>
                                <a:lnTo>
                                  <a:pt x="0" y="0"/>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2" name="Freeform 1275"/>
                        <wps:cNvSpPr>
                          <a:spLocks/>
                        </wps:cNvSpPr>
                        <wps:spPr bwMode="auto">
                          <a:xfrm>
                            <a:off x="1949" y="1151"/>
                            <a:ext cx="8" cy="6"/>
                          </a:xfrm>
                          <a:custGeom>
                            <a:avLst/>
                            <a:gdLst>
                              <a:gd name="T0" fmla="+- 0 1949 1949"/>
                              <a:gd name="T1" fmla="*/ T0 w 8"/>
                              <a:gd name="T2" fmla="+- 0 1152 1152"/>
                              <a:gd name="T3" fmla="*/ 1152 h 6"/>
                              <a:gd name="T4" fmla="+- 0 1957 1949"/>
                              <a:gd name="T5" fmla="*/ T4 w 8"/>
                              <a:gd name="T6" fmla="+- 0 1157 1152"/>
                              <a:gd name="T7" fmla="*/ 1157 h 6"/>
                              <a:gd name="T8" fmla="+- 0 1957 1949"/>
                              <a:gd name="T9" fmla="*/ T8 w 8"/>
                              <a:gd name="T10" fmla="+- 0 1157 1152"/>
                              <a:gd name="T11" fmla="*/ 1157 h 6"/>
                              <a:gd name="T12" fmla="+- 0 1949 1949"/>
                              <a:gd name="T13" fmla="*/ T12 w 8"/>
                              <a:gd name="T14" fmla="+- 0 1152 1152"/>
                              <a:gd name="T15" fmla="*/ 1152 h 6"/>
                              <a:gd name="T16" fmla="+- 0 1949 1949"/>
                              <a:gd name="T17" fmla="*/ T16 w 8"/>
                              <a:gd name="T18" fmla="+- 0 1152 1152"/>
                              <a:gd name="T19" fmla="*/ 1152 h 6"/>
                            </a:gdLst>
                            <a:ahLst/>
                            <a:cxnLst>
                              <a:cxn ang="0">
                                <a:pos x="T1" y="T3"/>
                              </a:cxn>
                              <a:cxn ang="0">
                                <a:pos x="T5" y="T7"/>
                              </a:cxn>
                              <a:cxn ang="0">
                                <a:pos x="T9" y="T11"/>
                              </a:cxn>
                              <a:cxn ang="0">
                                <a:pos x="T13" y="T15"/>
                              </a:cxn>
                              <a:cxn ang="0">
                                <a:pos x="T17" y="T19"/>
                              </a:cxn>
                            </a:cxnLst>
                            <a:rect l="0" t="0" r="r" b="b"/>
                            <a:pathLst>
                              <a:path w="8" h="6">
                                <a:moveTo>
                                  <a:pt x="0" y="0"/>
                                </a:moveTo>
                                <a:lnTo>
                                  <a:pt x="8" y="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 name="Line 1276"/>
                        <wps:cNvCnPr>
                          <a:cxnSpLocks noChangeShapeType="1"/>
                        </wps:cNvCnPr>
                        <wps:spPr bwMode="auto">
                          <a:xfrm>
                            <a:off x="2377" y="1190"/>
                            <a:ext cx="2" cy="0"/>
                          </a:xfrm>
                          <a:prstGeom prst="line">
                            <a:avLst/>
                          </a:prstGeom>
                          <a:noFill/>
                          <a:ln w="203">
                            <a:solidFill>
                              <a:srgbClr val="231F20"/>
                            </a:solidFill>
                            <a:round/>
                            <a:headEnd/>
                            <a:tailEnd/>
                          </a:ln>
                          <a:extLst>
                            <a:ext uri="{909E8E84-426E-40DD-AFC4-6F175D3DCCD1}">
                              <a14:hiddenFill xmlns:a14="http://schemas.microsoft.com/office/drawing/2010/main">
                                <a:noFill/>
                              </a14:hiddenFill>
                            </a:ext>
                          </a:extLst>
                        </wps:spPr>
                        <wps:bodyPr/>
                      </wps:wsp>
                      <wps:wsp>
                        <wps:cNvPr id="3804" name="Freeform 1277"/>
                        <wps:cNvSpPr>
                          <a:spLocks/>
                        </wps:cNvSpPr>
                        <wps:spPr bwMode="auto">
                          <a:xfrm>
                            <a:off x="911" y="892"/>
                            <a:ext cx="16" cy="7"/>
                          </a:xfrm>
                          <a:custGeom>
                            <a:avLst/>
                            <a:gdLst>
                              <a:gd name="T0" fmla="+- 0 912 912"/>
                              <a:gd name="T1" fmla="*/ T0 w 16"/>
                              <a:gd name="T2" fmla="+- 0 893 893"/>
                              <a:gd name="T3" fmla="*/ 893 h 7"/>
                              <a:gd name="T4" fmla="+- 0 912 912"/>
                              <a:gd name="T5" fmla="*/ T4 w 16"/>
                              <a:gd name="T6" fmla="+- 0 893 893"/>
                              <a:gd name="T7" fmla="*/ 893 h 7"/>
                              <a:gd name="T8" fmla="+- 0 927 912"/>
                              <a:gd name="T9" fmla="*/ T8 w 16"/>
                              <a:gd name="T10" fmla="+- 0 899 893"/>
                              <a:gd name="T11" fmla="*/ 899 h 7"/>
                              <a:gd name="T12" fmla="+- 0 927 912"/>
                              <a:gd name="T13" fmla="*/ T12 w 16"/>
                              <a:gd name="T14" fmla="+- 0 899 893"/>
                              <a:gd name="T15" fmla="*/ 899 h 7"/>
                              <a:gd name="T16" fmla="+- 0 912 912"/>
                              <a:gd name="T17" fmla="*/ T16 w 16"/>
                              <a:gd name="T18" fmla="+- 0 893 893"/>
                              <a:gd name="T19" fmla="*/ 893 h 7"/>
                            </a:gdLst>
                            <a:ahLst/>
                            <a:cxnLst>
                              <a:cxn ang="0">
                                <a:pos x="T1" y="T3"/>
                              </a:cxn>
                              <a:cxn ang="0">
                                <a:pos x="T5" y="T7"/>
                              </a:cxn>
                              <a:cxn ang="0">
                                <a:pos x="T9" y="T11"/>
                              </a:cxn>
                              <a:cxn ang="0">
                                <a:pos x="T13" y="T15"/>
                              </a:cxn>
                              <a:cxn ang="0">
                                <a:pos x="T17" y="T19"/>
                              </a:cxn>
                            </a:cxnLst>
                            <a:rect l="0" t="0" r="r" b="b"/>
                            <a:pathLst>
                              <a:path w="16" h="7">
                                <a:moveTo>
                                  <a:pt x="0" y="0"/>
                                </a:moveTo>
                                <a:lnTo>
                                  <a:pt x="0" y="0"/>
                                </a:lnTo>
                                <a:lnTo>
                                  <a:pt x="15" y="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5" name="Freeform 1278"/>
                        <wps:cNvSpPr>
                          <a:spLocks/>
                        </wps:cNvSpPr>
                        <wps:spPr bwMode="auto">
                          <a:xfrm>
                            <a:off x="911" y="892"/>
                            <a:ext cx="16" cy="7"/>
                          </a:xfrm>
                          <a:custGeom>
                            <a:avLst/>
                            <a:gdLst>
                              <a:gd name="T0" fmla="+- 0 912 912"/>
                              <a:gd name="T1" fmla="*/ T0 w 16"/>
                              <a:gd name="T2" fmla="+- 0 893 893"/>
                              <a:gd name="T3" fmla="*/ 893 h 7"/>
                              <a:gd name="T4" fmla="+- 0 927 912"/>
                              <a:gd name="T5" fmla="*/ T4 w 16"/>
                              <a:gd name="T6" fmla="+- 0 899 893"/>
                              <a:gd name="T7" fmla="*/ 899 h 7"/>
                              <a:gd name="T8" fmla="+- 0 927 912"/>
                              <a:gd name="T9" fmla="*/ T8 w 16"/>
                              <a:gd name="T10" fmla="+- 0 899 893"/>
                              <a:gd name="T11" fmla="*/ 899 h 7"/>
                              <a:gd name="T12" fmla="+- 0 912 912"/>
                              <a:gd name="T13" fmla="*/ T12 w 16"/>
                              <a:gd name="T14" fmla="+- 0 893 893"/>
                              <a:gd name="T15" fmla="*/ 893 h 7"/>
                              <a:gd name="T16" fmla="+- 0 912 912"/>
                              <a:gd name="T17" fmla="*/ T16 w 16"/>
                              <a:gd name="T18" fmla="+- 0 893 893"/>
                              <a:gd name="T19" fmla="*/ 893 h 7"/>
                            </a:gdLst>
                            <a:ahLst/>
                            <a:cxnLst>
                              <a:cxn ang="0">
                                <a:pos x="T1" y="T3"/>
                              </a:cxn>
                              <a:cxn ang="0">
                                <a:pos x="T5" y="T7"/>
                              </a:cxn>
                              <a:cxn ang="0">
                                <a:pos x="T9" y="T11"/>
                              </a:cxn>
                              <a:cxn ang="0">
                                <a:pos x="T13" y="T15"/>
                              </a:cxn>
                              <a:cxn ang="0">
                                <a:pos x="T17" y="T19"/>
                              </a:cxn>
                            </a:cxnLst>
                            <a:rect l="0" t="0" r="r" b="b"/>
                            <a:pathLst>
                              <a:path w="16" h="7">
                                <a:moveTo>
                                  <a:pt x="0" y="0"/>
                                </a:moveTo>
                                <a:lnTo>
                                  <a:pt x="15" y="6"/>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Freeform 1279"/>
                        <wps:cNvSpPr>
                          <a:spLocks/>
                        </wps:cNvSpPr>
                        <wps:spPr bwMode="auto">
                          <a:xfrm>
                            <a:off x="994" y="685"/>
                            <a:ext cx="3" cy="3"/>
                          </a:xfrm>
                          <a:custGeom>
                            <a:avLst/>
                            <a:gdLst>
                              <a:gd name="T0" fmla="+- 0 994 994"/>
                              <a:gd name="T1" fmla="*/ T0 w 3"/>
                              <a:gd name="T2" fmla="+- 0 686 686"/>
                              <a:gd name="T3" fmla="*/ 686 h 3"/>
                              <a:gd name="T4" fmla="+- 0 994 994"/>
                              <a:gd name="T5" fmla="*/ T4 w 3"/>
                              <a:gd name="T6" fmla="+- 0 686 686"/>
                              <a:gd name="T7" fmla="*/ 686 h 3"/>
                              <a:gd name="T8" fmla="+- 0 997 994"/>
                              <a:gd name="T9" fmla="*/ T8 w 3"/>
                              <a:gd name="T10" fmla="+- 0 688 686"/>
                              <a:gd name="T11" fmla="*/ 688 h 3"/>
                              <a:gd name="T12" fmla="+- 0 997 994"/>
                              <a:gd name="T13" fmla="*/ T12 w 3"/>
                              <a:gd name="T14" fmla="+- 0 688 686"/>
                              <a:gd name="T15" fmla="*/ 688 h 3"/>
                              <a:gd name="T16" fmla="+- 0 994 994"/>
                              <a:gd name="T17" fmla="*/ T16 w 3"/>
                              <a:gd name="T18" fmla="+- 0 686 686"/>
                              <a:gd name="T19" fmla="*/ 686 h 3"/>
                            </a:gdLst>
                            <a:ahLst/>
                            <a:cxnLst>
                              <a:cxn ang="0">
                                <a:pos x="T1" y="T3"/>
                              </a:cxn>
                              <a:cxn ang="0">
                                <a:pos x="T5" y="T7"/>
                              </a:cxn>
                              <a:cxn ang="0">
                                <a:pos x="T9" y="T11"/>
                              </a:cxn>
                              <a:cxn ang="0">
                                <a:pos x="T13" y="T15"/>
                              </a:cxn>
                              <a:cxn ang="0">
                                <a:pos x="T17" y="T19"/>
                              </a:cxn>
                            </a:cxnLst>
                            <a:rect l="0" t="0" r="r" b="b"/>
                            <a:pathLst>
                              <a:path w="3" h="3">
                                <a:moveTo>
                                  <a:pt x="0" y="0"/>
                                </a:moveTo>
                                <a:lnTo>
                                  <a:pt x="0" y="0"/>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7" name="Freeform 1280"/>
                        <wps:cNvSpPr>
                          <a:spLocks/>
                        </wps:cNvSpPr>
                        <wps:spPr bwMode="auto">
                          <a:xfrm>
                            <a:off x="994" y="685"/>
                            <a:ext cx="3" cy="3"/>
                          </a:xfrm>
                          <a:custGeom>
                            <a:avLst/>
                            <a:gdLst>
                              <a:gd name="T0" fmla="+- 0 994 994"/>
                              <a:gd name="T1" fmla="*/ T0 w 3"/>
                              <a:gd name="T2" fmla="+- 0 686 686"/>
                              <a:gd name="T3" fmla="*/ 686 h 3"/>
                              <a:gd name="T4" fmla="+- 0 997 994"/>
                              <a:gd name="T5" fmla="*/ T4 w 3"/>
                              <a:gd name="T6" fmla="+- 0 688 686"/>
                              <a:gd name="T7" fmla="*/ 688 h 3"/>
                              <a:gd name="T8" fmla="+- 0 997 994"/>
                              <a:gd name="T9" fmla="*/ T8 w 3"/>
                              <a:gd name="T10" fmla="+- 0 688 686"/>
                              <a:gd name="T11" fmla="*/ 688 h 3"/>
                              <a:gd name="T12" fmla="+- 0 994 994"/>
                              <a:gd name="T13" fmla="*/ T12 w 3"/>
                              <a:gd name="T14" fmla="+- 0 686 686"/>
                              <a:gd name="T15" fmla="*/ 686 h 3"/>
                              <a:gd name="T16" fmla="+- 0 994 994"/>
                              <a:gd name="T17" fmla="*/ T16 w 3"/>
                              <a:gd name="T18" fmla="+- 0 686 686"/>
                              <a:gd name="T19" fmla="*/ 686 h 3"/>
                            </a:gdLst>
                            <a:ahLst/>
                            <a:cxnLst>
                              <a:cxn ang="0">
                                <a:pos x="T1" y="T3"/>
                              </a:cxn>
                              <a:cxn ang="0">
                                <a:pos x="T5" y="T7"/>
                              </a:cxn>
                              <a:cxn ang="0">
                                <a:pos x="T9" y="T11"/>
                              </a:cxn>
                              <a:cxn ang="0">
                                <a:pos x="T13" y="T15"/>
                              </a:cxn>
                              <a:cxn ang="0">
                                <a:pos x="T17" y="T19"/>
                              </a:cxn>
                            </a:cxnLst>
                            <a:rect l="0" t="0" r="r" b="b"/>
                            <a:pathLst>
                              <a:path w="3" h="3">
                                <a:moveTo>
                                  <a:pt x="0" y="0"/>
                                </a:moveTo>
                                <a:lnTo>
                                  <a:pt x="3" y="2"/>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8" name="Freeform 1281"/>
                        <wps:cNvSpPr>
                          <a:spLocks/>
                        </wps:cNvSpPr>
                        <wps:spPr bwMode="auto">
                          <a:xfrm>
                            <a:off x="208" y="192"/>
                            <a:ext cx="3" cy="3"/>
                          </a:xfrm>
                          <a:custGeom>
                            <a:avLst/>
                            <a:gdLst>
                              <a:gd name="T0" fmla="+- 0 208 208"/>
                              <a:gd name="T1" fmla="*/ T0 w 3"/>
                              <a:gd name="T2" fmla="+- 0 192 192"/>
                              <a:gd name="T3" fmla="*/ 192 h 3"/>
                              <a:gd name="T4" fmla="+- 0 208 208"/>
                              <a:gd name="T5" fmla="*/ T4 w 3"/>
                              <a:gd name="T6" fmla="+- 0 192 192"/>
                              <a:gd name="T7" fmla="*/ 192 h 3"/>
                              <a:gd name="T8" fmla="+- 0 211 208"/>
                              <a:gd name="T9" fmla="*/ T8 w 3"/>
                              <a:gd name="T10" fmla="+- 0 195 192"/>
                              <a:gd name="T11" fmla="*/ 195 h 3"/>
                              <a:gd name="T12" fmla="+- 0 211 208"/>
                              <a:gd name="T13" fmla="*/ T12 w 3"/>
                              <a:gd name="T14" fmla="+- 0 194 192"/>
                              <a:gd name="T15" fmla="*/ 194 h 3"/>
                              <a:gd name="T16" fmla="+- 0 208 208"/>
                              <a:gd name="T17" fmla="*/ T16 w 3"/>
                              <a:gd name="T18" fmla="+- 0 192 192"/>
                              <a:gd name="T19" fmla="*/ 192 h 3"/>
                            </a:gdLst>
                            <a:ahLst/>
                            <a:cxnLst>
                              <a:cxn ang="0">
                                <a:pos x="T1" y="T3"/>
                              </a:cxn>
                              <a:cxn ang="0">
                                <a:pos x="T5" y="T7"/>
                              </a:cxn>
                              <a:cxn ang="0">
                                <a:pos x="T9" y="T11"/>
                              </a:cxn>
                              <a:cxn ang="0">
                                <a:pos x="T13" y="T15"/>
                              </a:cxn>
                              <a:cxn ang="0">
                                <a:pos x="T17" y="T19"/>
                              </a:cxn>
                            </a:cxnLst>
                            <a:rect l="0" t="0" r="r" b="b"/>
                            <a:pathLst>
                              <a:path w="3" h="3">
                                <a:moveTo>
                                  <a:pt x="0" y="0"/>
                                </a:moveTo>
                                <a:lnTo>
                                  <a:pt x="0" y="0"/>
                                </a:lnTo>
                                <a:lnTo>
                                  <a:pt x="3" y="3"/>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9" name="Freeform 1282"/>
                        <wps:cNvSpPr>
                          <a:spLocks/>
                        </wps:cNvSpPr>
                        <wps:spPr bwMode="auto">
                          <a:xfrm>
                            <a:off x="208" y="192"/>
                            <a:ext cx="3" cy="3"/>
                          </a:xfrm>
                          <a:custGeom>
                            <a:avLst/>
                            <a:gdLst>
                              <a:gd name="T0" fmla="+- 0 208 208"/>
                              <a:gd name="T1" fmla="*/ T0 w 3"/>
                              <a:gd name="T2" fmla="+- 0 192 192"/>
                              <a:gd name="T3" fmla="*/ 192 h 3"/>
                              <a:gd name="T4" fmla="+- 0 211 208"/>
                              <a:gd name="T5" fmla="*/ T4 w 3"/>
                              <a:gd name="T6" fmla="+- 0 194 192"/>
                              <a:gd name="T7" fmla="*/ 194 h 3"/>
                              <a:gd name="T8" fmla="+- 0 211 208"/>
                              <a:gd name="T9" fmla="*/ T8 w 3"/>
                              <a:gd name="T10" fmla="+- 0 195 192"/>
                              <a:gd name="T11" fmla="*/ 195 h 3"/>
                              <a:gd name="T12" fmla="+- 0 208 208"/>
                              <a:gd name="T13" fmla="*/ T12 w 3"/>
                              <a:gd name="T14" fmla="+- 0 192 192"/>
                              <a:gd name="T15" fmla="*/ 192 h 3"/>
                              <a:gd name="T16" fmla="+- 0 208 208"/>
                              <a:gd name="T17" fmla="*/ T16 w 3"/>
                              <a:gd name="T18" fmla="+- 0 192 192"/>
                              <a:gd name="T19" fmla="*/ 192 h 3"/>
                            </a:gdLst>
                            <a:ahLst/>
                            <a:cxnLst>
                              <a:cxn ang="0">
                                <a:pos x="T1" y="T3"/>
                              </a:cxn>
                              <a:cxn ang="0">
                                <a:pos x="T5" y="T7"/>
                              </a:cxn>
                              <a:cxn ang="0">
                                <a:pos x="T9" y="T11"/>
                              </a:cxn>
                              <a:cxn ang="0">
                                <a:pos x="T13" y="T15"/>
                              </a:cxn>
                              <a:cxn ang="0">
                                <a:pos x="T17" y="T19"/>
                              </a:cxn>
                            </a:cxnLst>
                            <a:rect l="0" t="0" r="r" b="b"/>
                            <a:pathLst>
                              <a:path w="3" h="3">
                                <a:moveTo>
                                  <a:pt x="0" y="0"/>
                                </a:moveTo>
                                <a:lnTo>
                                  <a:pt x="3" y="2"/>
                                </a:lnTo>
                                <a:lnTo>
                                  <a:pt x="3" y="3"/>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Freeform 1283"/>
                        <wps:cNvSpPr>
                          <a:spLocks/>
                        </wps:cNvSpPr>
                        <wps:spPr bwMode="auto">
                          <a:xfrm>
                            <a:off x="2565" y="843"/>
                            <a:ext cx="19" cy="4"/>
                          </a:xfrm>
                          <a:custGeom>
                            <a:avLst/>
                            <a:gdLst>
                              <a:gd name="T0" fmla="+- 0 2583 2565"/>
                              <a:gd name="T1" fmla="*/ T0 w 19"/>
                              <a:gd name="T2" fmla="+- 0 844 844"/>
                              <a:gd name="T3" fmla="*/ 844 h 4"/>
                              <a:gd name="T4" fmla="+- 0 2565 2565"/>
                              <a:gd name="T5" fmla="*/ T4 w 19"/>
                              <a:gd name="T6" fmla="+- 0 847 844"/>
                              <a:gd name="T7" fmla="*/ 847 h 4"/>
                              <a:gd name="T8" fmla="+- 0 2565 2565"/>
                              <a:gd name="T9" fmla="*/ T8 w 19"/>
                              <a:gd name="T10" fmla="+- 0 848 844"/>
                              <a:gd name="T11" fmla="*/ 848 h 4"/>
                              <a:gd name="T12" fmla="+- 0 2583 2565"/>
                              <a:gd name="T13" fmla="*/ T12 w 19"/>
                              <a:gd name="T14" fmla="+- 0 844 844"/>
                              <a:gd name="T15" fmla="*/ 844 h 4"/>
                              <a:gd name="T16" fmla="+- 0 2583 2565"/>
                              <a:gd name="T17" fmla="*/ T16 w 19"/>
                              <a:gd name="T18" fmla="+- 0 844 844"/>
                              <a:gd name="T19" fmla="*/ 844 h 4"/>
                            </a:gdLst>
                            <a:ahLst/>
                            <a:cxnLst>
                              <a:cxn ang="0">
                                <a:pos x="T1" y="T3"/>
                              </a:cxn>
                              <a:cxn ang="0">
                                <a:pos x="T5" y="T7"/>
                              </a:cxn>
                              <a:cxn ang="0">
                                <a:pos x="T9" y="T11"/>
                              </a:cxn>
                              <a:cxn ang="0">
                                <a:pos x="T13" y="T15"/>
                              </a:cxn>
                              <a:cxn ang="0">
                                <a:pos x="T17" y="T19"/>
                              </a:cxn>
                            </a:cxnLst>
                            <a:rect l="0" t="0" r="r" b="b"/>
                            <a:pathLst>
                              <a:path w="19" h="4">
                                <a:moveTo>
                                  <a:pt x="18" y="0"/>
                                </a:moveTo>
                                <a:lnTo>
                                  <a:pt x="0" y="3"/>
                                </a:lnTo>
                                <a:lnTo>
                                  <a:pt x="0" y="4"/>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1" name="Freeform 1284"/>
                        <wps:cNvSpPr>
                          <a:spLocks/>
                        </wps:cNvSpPr>
                        <wps:spPr bwMode="auto">
                          <a:xfrm>
                            <a:off x="2565" y="843"/>
                            <a:ext cx="19" cy="4"/>
                          </a:xfrm>
                          <a:custGeom>
                            <a:avLst/>
                            <a:gdLst>
                              <a:gd name="T0" fmla="+- 0 2565 2565"/>
                              <a:gd name="T1" fmla="*/ T0 w 19"/>
                              <a:gd name="T2" fmla="+- 0 847 844"/>
                              <a:gd name="T3" fmla="*/ 847 h 4"/>
                              <a:gd name="T4" fmla="+- 0 2583 2565"/>
                              <a:gd name="T5" fmla="*/ T4 w 19"/>
                              <a:gd name="T6" fmla="+- 0 844 844"/>
                              <a:gd name="T7" fmla="*/ 844 h 4"/>
                              <a:gd name="T8" fmla="+- 0 2583 2565"/>
                              <a:gd name="T9" fmla="*/ T8 w 19"/>
                              <a:gd name="T10" fmla="+- 0 844 844"/>
                              <a:gd name="T11" fmla="*/ 844 h 4"/>
                              <a:gd name="T12" fmla="+- 0 2565 2565"/>
                              <a:gd name="T13" fmla="*/ T12 w 19"/>
                              <a:gd name="T14" fmla="+- 0 848 844"/>
                              <a:gd name="T15" fmla="*/ 848 h 4"/>
                              <a:gd name="T16" fmla="+- 0 2565 2565"/>
                              <a:gd name="T17" fmla="*/ T16 w 19"/>
                              <a:gd name="T18" fmla="+- 0 847 844"/>
                              <a:gd name="T19" fmla="*/ 847 h 4"/>
                            </a:gdLst>
                            <a:ahLst/>
                            <a:cxnLst>
                              <a:cxn ang="0">
                                <a:pos x="T1" y="T3"/>
                              </a:cxn>
                              <a:cxn ang="0">
                                <a:pos x="T5" y="T7"/>
                              </a:cxn>
                              <a:cxn ang="0">
                                <a:pos x="T9" y="T11"/>
                              </a:cxn>
                              <a:cxn ang="0">
                                <a:pos x="T13" y="T15"/>
                              </a:cxn>
                              <a:cxn ang="0">
                                <a:pos x="T17" y="T19"/>
                              </a:cxn>
                            </a:cxnLst>
                            <a:rect l="0" t="0" r="r" b="b"/>
                            <a:pathLst>
                              <a:path w="19" h="4">
                                <a:moveTo>
                                  <a:pt x="0" y="3"/>
                                </a:moveTo>
                                <a:lnTo>
                                  <a:pt x="18" y="0"/>
                                </a:lnTo>
                                <a:lnTo>
                                  <a:pt x="0" y="4"/>
                                </a:lnTo>
                                <a:lnTo>
                                  <a:pt x="0" y="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2" name="Line 1285"/>
                        <wps:cNvCnPr>
                          <a:cxnSpLocks noChangeShapeType="1"/>
                        </wps:cNvCnPr>
                        <wps:spPr bwMode="auto">
                          <a:xfrm>
                            <a:off x="1644" y="34"/>
                            <a:ext cx="0" cy="593"/>
                          </a:xfrm>
                          <a:prstGeom prst="line">
                            <a:avLst/>
                          </a:prstGeom>
                          <a:noFill/>
                          <a:ln w="19837">
                            <a:solidFill>
                              <a:srgbClr val="231F20"/>
                            </a:solidFill>
                            <a:round/>
                            <a:headEnd/>
                            <a:tailEnd/>
                          </a:ln>
                          <a:extLst>
                            <a:ext uri="{909E8E84-426E-40DD-AFC4-6F175D3DCCD1}">
                              <a14:hiddenFill xmlns:a14="http://schemas.microsoft.com/office/drawing/2010/main">
                                <a:noFill/>
                              </a14:hiddenFill>
                            </a:ext>
                          </a:extLst>
                        </wps:spPr>
                        <wps:bodyPr/>
                      </wps:wsp>
                      <wps:wsp>
                        <wps:cNvPr id="3813" name="Freeform 1286"/>
                        <wps:cNvSpPr>
                          <a:spLocks/>
                        </wps:cNvSpPr>
                        <wps:spPr bwMode="auto">
                          <a:xfrm>
                            <a:off x="1628" y="34"/>
                            <a:ext cx="32" cy="594"/>
                          </a:xfrm>
                          <a:custGeom>
                            <a:avLst/>
                            <a:gdLst>
                              <a:gd name="T0" fmla="+- 0 1660 1629"/>
                              <a:gd name="T1" fmla="*/ T0 w 32"/>
                              <a:gd name="T2" fmla="+- 0 627 34"/>
                              <a:gd name="T3" fmla="*/ 627 h 594"/>
                              <a:gd name="T4" fmla="+- 0 1629 1629"/>
                              <a:gd name="T5" fmla="*/ T4 w 32"/>
                              <a:gd name="T6" fmla="+- 0 34 34"/>
                              <a:gd name="T7" fmla="*/ 34 h 594"/>
                              <a:gd name="T8" fmla="+- 0 1629 1629"/>
                              <a:gd name="T9" fmla="*/ T8 w 32"/>
                              <a:gd name="T10" fmla="+- 0 34 34"/>
                              <a:gd name="T11" fmla="*/ 34 h 594"/>
                              <a:gd name="T12" fmla="+- 0 1660 1629"/>
                              <a:gd name="T13" fmla="*/ T12 w 32"/>
                              <a:gd name="T14" fmla="+- 0 627 34"/>
                              <a:gd name="T15" fmla="*/ 627 h 594"/>
                              <a:gd name="T16" fmla="+- 0 1660 1629"/>
                              <a:gd name="T17" fmla="*/ T16 w 32"/>
                              <a:gd name="T18" fmla="+- 0 627 34"/>
                              <a:gd name="T19" fmla="*/ 627 h 594"/>
                            </a:gdLst>
                            <a:ahLst/>
                            <a:cxnLst>
                              <a:cxn ang="0">
                                <a:pos x="T1" y="T3"/>
                              </a:cxn>
                              <a:cxn ang="0">
                                <a:pos x="T5" y="T7"/>
                              </a:cxn>
                              <a:cxn ang="0">
                                <a:pos x="T9" y="T11"/>
                              </a:cxn>
                              <a:cxn ang="0">
                                <a:pos x="T13" y="T15"/>
                              </a:cxn>
                              <a:cxn ang="0">
                                <a:pos x="T17" y="T19"/>
                              </a:cxn>
                            </a:cxnLst>
                            <a:rect l="0" t="0" r="r" b="b"/>
                            <a:pathLst>
                              <a:path w="32" h="594">
                                <a:moveTo>
                                  <a:pt x="31" y="593"/>
                                </a:moveTo>
                                <a:lnTo>
                                  <a:pt x="0" y="0"/>
                                </a:lnTo>
                                <a:lnTo>
                                  <a:pt x="31" y="59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4" name="Line 1287"/>
                        <wps:cNvCnPr>
                          <a:cxnSpLocks noChangeShapeType="1"/>
                        </wps:cNvCnPr>
                        <wps:spPr bwMode="auto">
                          <a:xfrm>
                            <a:off x="2518" y="1366"/>
                            <a:ext cx="3" cy="0"/>
                          </a:xfrm>
                          <a:prstGeom prst="line">
                            <a:avLst/>
                          </a:prstGeom>
                          <a:noFill/>
                          <a:ln w="546">
                            <a:solidFill>
                              <a:srgbClr val="231F20"/>
                            </a:solidFill>
                            <a:round/>
                            <a:headEnd/>
                            <a:tailEnd/>
                          </a:ln>
                          <a:extLst>
                            <a:ext uri="{909E8E84-426E-40DD-AFC4-6F175D3DCCD1}">
                              <a14:hiddenFill xmlns:a14="http://schemas.microsoft.com/office/drawing/2010/main">
                                <a:noFill/>
                              </a14:hiddenFill>
                            </a:ext>
                          </a:extLst>
                        </wps:spPr>
                        <wps:bodyPr/>
                      </wps:wsp>
                      <wps:wsp>
                        <wps:cNvPr id="3815" name="Freeform 1288"/>
                        <wps:cNvSpPr>
                          <a:spLocks/>
                        </wps:cNvSpPr>
                        <wps:spPr bwMode="auto">
                          <a:xfrm>
                            <a:off x="2518" y="1365"/>
                            <a:ext cx="3" cy="2"/>
                          </a:xfrm>
                          <a:custGeom>
                            <a:avLst/>
                            <a:gdLst>
                              <a:gd name="T0" fmla="+- 0 2518 2518"/>
                              <a:gd name="T1" fmla="*/ T0 w 3"/>
                              <a:gd name="T2" fmla="+- 0 1366 1366"/>
                              <a:gd name="T3" fmla="*/ 1366 h 1"/>
                              <a:gd name="T4" fmla="+- 0 2521 2518"/>
                              <a:gd name="T5" fmla="*/ T4 w 3"/>
                              <a:gd name="T6" fmla="+- 0 1366 1366"/>
                              <a:gd name="T7" fmla="*/ 1366 h 1"/>
                              <a:gd name="T8" fmla="+- 0 2521 2518"/>
                              <a:gd name="T9" fmla="*/ T8 w 3"/>
                              <a:gd name="T10" fmla="+- 0 1366 1366"/>
                              <a:gd name="T11" fmla="*/ 1366 h 1"/>
                              <a:gd name="T12" fmla="+- 0 2518 2518"/>
                              <a:gd name="T13" fmla="*/ T12 w 3"/>
                              <a:gd name="T14" fmla="+- 0 1367 1366"/>
                              <a:gd name="T15" fmla="*/ 1367 h 1"/>
                              <a:gd name="T16" fmla="+- 0 2518 2518"/>
                              <a:gd name="T17" fmla="*/ T16 w 3"/>
                              <a:gd name="T18" fmla="+- 0 1366 1366"/>
                              <a:gd name="T19" fmla="*/ 1366 h 1"/>
                            </a:gdLst>
                            <a:ahLst/>
                            <a:cxnLst>
                              <a:cxn ang="0">
                                <a:pos x="T1" y="T3"/>
                              </a:cxn>
                              <a:cxn ang="0">
                                <a:pos x="T5" y="T7"/>
                              </a:cxn>
                              <a:cxn ang="0">
                                <a:pos x="T9" y="T11"/>
                              </a:cxn>
                              <a:cxn ang="0">
                                <a:pos x="T13" y="T15"/>
                              </a:cxn>
                              <a:cxn ang="0">
                                <a:pos x="T17" y="T19"/>
                              </a:cxn>
                            </a:cxnLst>
                            <a:rect l="0" t="0" r="r" b="b"/>
                            <a:pathLst>
                              <a:path w="3" h="1">
                                <a:moveTo>
                                  <a:pt x="0" y="0"/>
                                </a:moveTo>
                                <a:lnTo>
                                  <a:pt x="3" y="0"/>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Freeform 1289"/>
                        <wps:cNvSpPr>
                          <a:spLocks/>
                        </wps:cNvSpPr>
                        <wps:spPr bwMode="auto">
                          <a:xfrm>
                            <a:off x="1749" y="392"/>
                            <a:ext cx="694" cy="136"/>
                          </a:xfrm>
                          <a:custGeom>
                            <a:avLst/>
                            <a:gdLst>
                              <a:gd name="T0" fmla="+- 0 2443 1749"/>
                              <a:gd name="T1" fmla="*/ T0 w 694"/>
                              <a:gd name="T2" fmla="+- 0 393 393"/>
                              <a:gd name="T3" fmla="*/ 393 h 136"/>
                              <a:gd name="T4" fmla="+- 0 1749 1749"/>
                              <a:gd name="T5" fmla="*/ T4 w 694"/>
                              <a:gd name="T6" fmla="+- 0 528 393"/>
                              <a:gd name="T7" fmla="*/ 528 h 136"/>
                              <a:gd name="T8" fmla="+- 0 1749 1749"/>
                              <a:gd name="T9" fmla="*/ T8 w 694"/>
                              <a:gd name="T10" fmla="+- 0 528 393"/>
                              <a:gd name="T11" fmla="*/ 528 h 136"/>
                              <a:gd name="T12" fmla="+- 0 2443 1749"/>
                              <a:gd name="T13" fmla="*/ T12 w 694"/>
                              <a:gd name="T14" fmla="+- 0 393 393"/>
                              <a:gd name="T15" fmla="*/ 393 h 136"/>
                              <a:gd name="T16" fmla="+- 0 2443 1749"/>
                              <a:gd name="T17" fmla="*/ T16 w 694"/>
                              <a:gd name="T18" fmla="+- 0 393 393"/>
                              <a:gd name="T19" fmla="*/ 393 h 136"/>
                            </a:gdLst>
                            <a:ahLst/>
                            <a:cxnLst>
                              <a:cxn ang="0">
                                <a:pos x="T1" y="T3"/>
                              </a:cxn>
                              <a:cxn ang="0">
                                <a:pos x="T5" y="T7"/>
                              </a:cxn>
                              <a:cxn ang="0">
                                <a:pos x="T9" y="T11"/>
                              </a:cxn>
                              <a:cxn ang="0">
                                <a:pos x="T13" y="T15"/>
                              </a:cxn>
                              <a:cxn ang="0">
                                <a:pos x="T17" y="T19"/>
                              </a:cxn>
                            </a:cxnLst>
                            <a:rect l="0" t="0" r="r" b="b"/>
                            <a:pathLst>
                              <a:path w="694" h="136">
                                <a:moveTo>
                                  <a:pt x="694" y="0"/>
                                </a:moveTo>
                                <a:lnTo>
                                  <a:pt x="0" y="135"/>
                                </a:lnTo>
                                <a:lnTo>
                                  <a:pt x="6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7" name="Freeform 1290"/>
                        <wps:cNvSpPr>
                          <a:spLocks/>
                        </wps:cNvSpPr>
                        <wps:spPr bwMode="auto">
                          <a:xfrm>
                            <a:off x="1749" y="392"/>
                            <a:ext cx="694" cy="136"/>
                          </a:xfrm>
                          <a:custGeom>
                            <a:avLst/>
                            <a:gdLst>
                              <a:gd name="T0" fmla="+- 0 1749 1749"/>
                              <a:gd name="T1" fmla="*/ T0 w 694"/>
                              <a:gd name="T2" fmla="+- 0 528 393"/>
                              <a:gd name="T3" fmla="*/ 528 h 136"/>
                              <a:gd name="T4" fmla="+- 0 2443 1749"/>
                              <a:gd name="T5" fmla="*/ T4 w 694"/>
                              <a:gd name="T6" fmla="+- 0 393 393"/>
                              <a:gd name="T7" fmla="*/ 393 h 136"/>
                              <a:gd name="T8" fmla="+- 0 2443 1749"/>
                              <a:gd name="T9" fmla="*/ T8 w 694"/>
                              <a:gd name="T10" fmla="+- 0 393 393"/>
                              <a:gd name="T11" fmla="*/ 393 h 136"/>
                              <a:gd name="T12" fmla="+- 0 1749 1749"/>
                              <a:gd name="T13" fmla="*/ T12 w 694"/>
                              <a:gd name="T14" fmla="+- 0 528 393"/>
                              <a:gd name="T15" fmla="*/ 528 h 136"/>
                              <a:gd name="T16" fmla="+- 0 1749 1749"/>
                              <a:gd name="T17" fmla="*/ T16 w 694"/>
                              <a:gd name="T18" fmla="+- 0 528 393"/>
                              <a:gd name="T19" fmla="*/ 528 h 136"/>
                            </a:gdLst>
                            <a:ahLst/>
                            <a:cxnLst>
                              <a:cxn ang="0">
                                <a:pos x="T1" y="T3"/>
                              </a:cxn>
                              <a:cxn ang="0">
                                <a:pos x="T5" y="T7"/>
                              </a:cxn>
                              <a:cxn ang="0">
                                <a:pos x="T9" y="T11"/>
                              </a:cxn>
                              <a:cxn ang="0">
                                <a:pos x="T13" y="T15"/>
                              </a:cxn>
                              <a:cxn ang="0">
                                <a:pos x="T17" y="T19"/>
                              </a:cxn>
                            </a:cxnLst>
                            <a:rect l="0" t="0" r="r" b="b"/>
                            <a:pathLst>
                              <a:path w="694" h="136">
                                <a:moveTo>
                                  <a:pt x="0" y="135"/>
                                </a:moveTo>
                                <a:lnTo>
                                  <a:pt x="694" y="0"/>
                                </a:lnTo>
                                <a:lnTo>
                                  <a:pt x="0" y="13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8" name="Line 1291"/>
                        <wps:cNvCnPr>
                          <a:cxnSpLocks noChangeShapeType="1"/>
                        </wps:cNvCnPr>
                        <wps:spPr bwMode="auto">
                          <a:xfrm>
                            <a:off x="1820" y="159"/>
                            <a:ext cx="135" cy="0"/>
                          </a:xfrm>
                          <a:prstGeom prst="line">
                            <a:avLst/>
                          </a:prstGeom>
                          <a:noFill/>
                          <a:ln w="1841">
                            <a:solidFill>
                              <a:srgbClr val="231F20"/>
                            </a:solidFill>
                            <a:round/>
                            <a:headEnd/>
                            <a:tailEnd/>
                          </a:ln>
                          <a:extLst>
                            <a:ext uri="{909E8E84-426E-40DD-AFC4-6F175D3DCCD1}">
                              <a14:hiddenFill xmlns:a14="http://schemas.microsoft.com/office/drawing/2010/main">
                                <a:noFill/>
                              </a14:hiddenFill>
                            </a:ext>
                          </a:extLst>
                        </wps:spPr>
                        <wps:bodyPr/>
                      </wps:wsp>
                      <wps:wsp>
                        <wps:cNvPr id="3819" name="Freeform 1292"/>
                        <wps:cNvSpPr>
                          <a:spLocks/>
                        </wps:cNvSpPr>
                        <wps:spPr bwMode="auto">
                          <a:xfrm>
                            <a:off x="1819" y="157"/>
                            <a:ext cx="135" cy="3"/>
                          </a:xfrm>
                          <a:custGeom>
                            <a:avLst/>
                            <a:gdLst>
                              <a:gd name="T0" fmla="+- 0 1955 1820"/>
                              <a:gd name="T1" fmla="*/ T0 w 135"/>
                              <a:gd name="T2" fmla="+- 0 158 158"/>
                              <a:gd name="T3" fmla="*/ 158 h 3"/>
                              <a:gd name="T4" fmla="+- 0 1820 1820"/>
                              <a:gd name="T5" fmla="*/ T4 w 135"/>
                              <a:gd name="T6" fmla="+- 0 161 158"/>
                              <a:gd name="T7" fmla="*/ 161 h 3"/>
                              <a:gd name="T8" fmla="+- 0 1820 1820"/>
                              <a:gd name="T9" fmla="*/ T8 w 135"/>
                              <a:gd name="T10" fmla="+- 0 160 158"/>
                              <a:gd name="T11" fmla="*/ 160 h 3"/>
                              <a:gd name="T12" fmla="+- 0 1955 1820"/>
                              <a:gd name="T13" fmla="*/ T12 w 135"/>
                              <a:gd name="T14" fmla="+- 0 158 158"/>
                              <a:gd name="T15" fmla="*/ 158 h 3"/>
                              <a:gd name="T16" fmla="+- 0 1955 1820"/>
                              <a:gd name="T17" fmla="*/ T16 w 135"/>
                              <a:gd name="T18" fmla="+- 0 158 158"/>
                              <a:gd name="T19" fmla="*/ 158 h 3"/>
                            </a:gdLst>
                            <a:ahLst/>
                            <a:cxnLst>
                              <a:cxn ang="0">
                                <a:pos x="T1" y="T3"/>
                              </a:cxn>
                              <a:cxn ang="0">
                                <a:pos x="T5" y="T7"/>
                              </a:cxn>
                              <a:cxn ang="0">
                                <a:pos x="T9" y="T11"/>
                              </a:cxn>
                              <a:cxn ang="0">
                                <a:pos x="T13" y="T15"/>
                              </a:cxn>
                              <a:cxn ang="0">
                                <a:pos x="T17" y="T19"/>
                              </a:cxn>
                            </a:cxnLst>
                            <a:rect l="0" t="0" r="r" b="b"/>
                            <a:pathLst>
                              <a:path w="135" h="3">
                                <a:moveTo>
                                  <a:pt x="135" y="0"/>
                                </a:moveTo>
                                <a:lnTo>
                                  <a:pt x="0" y="3"/>
                                </a:lnTo>
                                <a:lnTo>
                                  <a:pt x="0" y="2"/>
                                </a:lnTo>
                                <a:lnTo>
                                  <a:pt x="135"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0" name="Freeform 1293"/>
                        <wps:cNvSpPr>
                          <a:spLocks/>
                        </wps:cNvSpPr>
                        <wps:spPr bwMode="auto">
                          <a:xfrm>
                            <a:off x="1836" y="102"/>
                            <a:ext cx="102" cy="21"/>
                          </a:xfrm>
                          <a:custGeom>
                            <a:avLst/>
                            <a:gdLst>
                              <a:gd name="T0" fmla="+- 0 1939 1837"/>
                              <a:gd name="T1" fmla="*/ T0 w 102"/>
                              <a:gd name="T2" fmla="+- 0 103 103"/>
                              <a:gd name="T3" fmla="*/ 103 h 21"/>
                              <a:gd name="T4" fmla="+- 0 1837 1837"/>
                              <a:gd name="T5" fmla="*/ T4 w 102"/>
                              <a:gd name="T6" fmla="+- 0 123 103"/>
                              <a:gd name="T7" fmla="*/ 123 h 21"/>
                              <a:gd name="T8" fmla="+- 0 1837 1837"/>
                              <a:gd name="T9" fmla="*/ T8 w 102"/>
                              <a:gd name="T10" fmla="+- 0 123 103"/>
                              <a:gd name="T11" fmla="*/ 123 h 21"/>
                              <a:gd name="T12" fmla="+- 0 1939 1837"/>
                              <a:gd name="T13" fmla="*/ T12 w 102"/>
                              <a:gd name="T14" fmla="+- 0 103 103"/>
                              <a:gd name="T15" fmla="*/ 103 h 21"/>
                              <a:gd name="T16" fmla="+- 0 1939 1837"/>
                              <a:gd name="T17" fmla="*/ T16 w 102"/>
                              <a:gd name="T18" fmla="+- 0 103 103"/>
                              <a:gd name="T19" fmla="*/ 103 h 21"/>
                            </a:gdLst>
                            <a:ahLst/>
                            <a:cxnLst>
                              <a:cxn ang="0">
                                <a:pos x="T1" y="T3"/>
                              </a:cxn>
                              <a:cxn ang="0">
                                <a:pos x="T5" y="T7"/>
                              </a:cxn>
                              <a:cxn ang="0">
                                <a:pos x="T9" y="T11"/>
                              </a:cxn>
                              <a:cxn ang="0">
                                <a:pos x="T13" y="T15"/>
                              </a:cxn>
                              <a:cxn ang="0">
                                <a:pos x="T17" y="T19"/>
                              </a:cxn>
                            </a:cxnLst>
                            <a:rect l="0" t="0" r="r" b="b"/>
                            <a:pathLst>
                              <a:path w="102" h="21">
                                <a:moveTo>
                                  <a:pt x="102" y="0"/>
                                </a:moveTo>
                                <a:lnTo>
                                  <a:pt x="0" y="20"/>
                                </a:lnTo>
                                <a:lnTo>
                                  <a:pt x="1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1" name="Freeform 1294"/>
                        <wps:cNvSpPr>
                          <a:spLocks/>
                        </wps:cNvSpPr>
                        <wps:spPr bwMode="auto">
                          <a:xfrm>
                            <a:off x="1836" y="102"/>
                            <a:ext cx="102" cy="21"/>
                          </a:xfrm>
                          <a:custGeom>
                            <a:avLst/>
                            <a:gdLst>
                              <a:gd name="T0" fmla="+- 0 1837 1837"/>
                              <a:gd name="T1" fmla="*/ T0 w 102"/>
                              <a:gd name="T2" fmla="+- 0 123 103"/>
                              <a:gd name="T3" fmla="*/ 123 h 21"/>
                              <a:gd name="T4" fmla="+- 0 1939 1837"/>
                              <a:gd name="T5" fmla="*/ T4 w 102"/>
                              <a:gd name="T6" fmla="+- 0 103 103"/>
                              <a:gd name="T7" fmla="*/ 103 h 21"/>
                              <a:gd name="T8" fmla="+- 0 1939 1837"/>
                              <a:gd name="T9" fmla="*/ T8 w 102"/>
                              <a:gd name="T10" fmla="+- 0 103 103"/>
                              <a:gd name="T11" fmla="*/ 103 h 21"/>
                              <a:gd name="T12" fmla="+- 0 1837 1837"/>
                              <a:gd name="T13" fmla="*/ T12 w 102"/>
                              <a:gd name="T14" fmla="+- 0 123 103"/>
                              <a:gd name="T15" fmla="*/ 123 h 21"/>
                              <a:gd name="T16" fmla="+- 0 1837 1837"/>
                              <a:gd name="T17" fmla="*/ T16 w 102"/>
                              <a:gd name="T18" fmla="+- 0 123 103"/>
                              <a:gd name="T19" fmla="*/ 123 h 21"/>
                            </a:gdLst>
                            <a:ahLst/>
                            <a:cxnLst>
                              <a:cxn ang="0">
                                <a:pos x="T1" y="T3"/>
                              </a:cxn>
                              <a:cxn ang="0">
                                <a:pos x="T5" y="T7"/>
                              </a:cxn>
                              <a:cxn ang="0">
                                <a:pos x="T9" y="T11"/>
                              </a:cxn>
                              <a:cxn ang="0">
                                <a:pos x="T13" y="T15"/>
                              </a:cxn>
                              <a:cxn ang="0">
                                <a:pos x="T17" y="T19"/>
                              </a:cxn>
                            </a:cxnLst>
                            <a:rect l="0" t="0" r="r" b="b"/>
                            <a:pathLst>
                              <a:path w="102" h="21">
                                <a:moveTo>
                                  <a:pt x="0" y="20"/>
                                </a:moveTo>
                                <a:lnTo>
                                  <a:pt x="102" y="0"/>
                                </a:lnTo>
                                <a:lnTo>
                                  <a:pt x="0" y="2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 name="Freeform 1295"/>
                        <wps:cNvSpPr>
                          <a:spLocks/>
                        </wps:cNvSpPr>
                        <wps:spPr bwMode="auto">
                          <a:xfrm>
                            <a:off x="2104" y="33"/>
                            <a:ext cx="187" cy="37"/>
                          </a:xfrm>
                          <a:custGeom>
                            <a:avLst/>
                            <a:gdLst>
                              <a:gd name="T0" fmla="+- 0 2290 2104"/>
                              <a:gd name="T1" fmla="*/ T0 w 187"/>
                              <a:gd name="T2" fmla="+- 0 34 34"/>
                              <a:gd name="T3" fmla="*/ 34 h 37"/>
                              <a:gd name="T4" fmla="+- 0 2104 2104"/>
                              <a:gd name="T5" fmla="*/ T4 w 187"/>
                              <a:gd name="T6" fmla="+- 0 70 34"/>
                              <a:gd name="T7" fmla="*/ 70 h 37"/>
                              <a:gd name="T8" fmla="+- 0 2104 2104"/>
                              <a:gd name="T9" fmla="*/ T8 w 187"/>
                              <a:gd name="T10" fmla="+- 0 71 34"/>
                              <a:gd name="T11" fmla="*/ 71 h 37"/>
                              <a:gd name="T12" fmla="+- 0 2291 2104"/>
                              <a:gd name="T13" fmla="*/ T12 w 187"/>
                              <a:gd name="T14" fmla="+- 0 34 34"/>
                              <a:gd name="T15" fmla="*/ 34 h 37"/>
                              <a:gd name="T16" fmla="+- 0 2290 2104"/>
                              <a:gd name="T17" fmla="*/ T16 w 187"/>
                              <a:gd name="T18" fmla="+- 0 34 34"/>
                              <a:gd name="T19" fmla="*/ 34 h 37"/>
                            </a:gdLst>
                            <a:ahLst/>
                            <a:cxnLst>
                              <a:cxn ang="0">
                                <a:pos x="T1" y="T3"/>
                              </a:cxn>
                              <a:cxn ang="0">
                                <a:pos x="T5" y="T7"/>
                              </a:cxn>
                              <a:cxn ang="0">
                                <a:pos x="T9" y="T11"/>
                              </a:cxn>
                              <a:cxn ang="0">
                                <a:pos x="T13" y="T15"/>
                              </a:cxn>
                              <a:cxn ang="0">
                                <a:pos x="T17" y="T19"/>
                              </a:cxn>
                            </a:cxnLst>
                            <a:rect l="0" t="0" r="r" b="b"/>
                            <a:pathLst>
                              <a:path w="187" h="37">
                                <a:moveTo>
                                  <a:pt x="186" y="0"/>
                                </a:moveTo>
                                <a:lnTo>
                                  <a:pt x="0" y="36"/>
                                </a:lnTo>
                                <a:lnTo>
                                  <a:pt x="0" y="37"/>
                                </a:lnTo>
                                <a:lnTo>
                                  <a:pt x="187" y="0"/>
                                </a:lnTo>
                                <a:lnTo>
                                  <a:pt x="1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3" name="Freeform 1296"/>
                        <wps:cNvSpPr>
                          <a:spLocks/>
                        </wps:cNvSpPr>
                        <wps:spPr bwMode="auto">
                          <a:xfrm>
                            <a:off x="2104" y="33"/>
                            <a:ext cx="187" cy="37"/>
                          </a:xfrm>
                          <a:custGeom>
                            <a:avLst/>
                            <a:gdLst>
                              <a:gd name="T0" fmla="+- 0 2104 2104"/>
                              <a:gd name="T1" fmla="*/ T0 w 187"/>
                              <a:gd name="T2" fmla="+- 0 70 34"/>
                              <a:gd name="T3" fmla="*/ 70 h 37"/>
                              <a:gd name="T4" fmla="+- 0 2290 2104"/>
                              <a:gd name="T5" fmla="*/ T4 w 187"/>
                              <a:gd name="T6" fmla="+- 0 34 34"/>
                              <a:gd name="T7" fmla="*/ 34 h 37"/>
                              <a:gd name="T8" fmla="+- 0 2291 2104"/>
                              <a:gd name="T9" fmla="*/ T8 w 187"/>
                              <a:gd name="T10" fmla="+- 0 34 34"/>
                              <a:gd name="T11" fmla="*/ 34 h 37"/>
                              <a:gd name="T12" fmla="+- 0 2104 2104"/>
                              <a:gd name="T13" fmla="*/ T12 w 187"/>
                              <a:gd name="T14" fmla="+- 0 71 34"/>
                              <a:gd name="T15" fmla="*/ 71 h 37"/>
                              <a:gd name="T16" fmla="+- 0 2104 2104"/>
                              <a:gd name="T17" fmla="*/ T16 w 187"/>
                              <a:gd name="T18" fmla="+- 0 70 34"/>
                              <a:gd name="T19" fmla="*/ 70 h 37"/>
                            </a:gdLst>
                            <a:ahLst/>
                            <a:cxnLst>
                              <a:cxn ang="0">
                                <a:pos x="T1" y="T3"/>
                              </a:cxn>
                              <a:cxn ang="0">
                                <a:pos x="T5" y="T7"/>
                              </a:cxn>
                              <a:cxn ang="0">
                                <a:pos x="T9" y="T11"/>
                              </a:cxn>
                              <a:cxn ang="0">
                                <a:pos x="T13" y="T15"/>
                              </a:cxn>
                              <a:cxn ang="0">
                                <a:pos x="T17" y="T19"/>
                              </a:cxn>
                            </a:cxnLst>
                            <a:rect l="0" t="0" r="r" b="b"/>
                            <a:pathLst>
                              <a:path w="187" h="37">
                                <a:moveTo>
                                  <a:pt x="0" y="36"/>
                                </a:moveTo>
                                <a:lnTo>
                                  <a:pt x="186" y="0"/>
                                </a:lnTo>
                                <a:lnTo>
                                  <a:pt x="187" y="0"/>
                                </a:lnTo>
                                <a:lnTo>
                                  <a:pt x="0" y="37"/>
                                </a:lnTo>
                                <a:lnTo>
                                  <a:pt x="0" y="3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Freeform 1297"/>
                        <wps:cNvSpPr>
                          <a:spLocks/>
                        </wps:cNvSpPr>
                        <wps:spPr bwMode="auto">
                          <a:xfrm>
                            <a:off x="1841" y="232"/>
                            <a:ext cx="104" cy="21"/>
                          </a:xfrm>
                          <a:custGeom>
                            <a:avLst/>
                            <a:gdLst>
                              <a:gd name="T0" fmla="+- 0 1945 1842"/>
                              <a:gd name="T1" fmla="*/ T0 w 104"/>
                              <a:gd name="T2" fmla="+- 0 233 233"/>
                              <a:gd name="T3" fmla="*/ 233 h 21"/>
                              <a:gd name="T4" fmla="+- 0 1842 1842"/>
                              <a:gd name="T5" fmla="*/ T4 w 104"/>
                              <a:gd name="T6" fmla="+- 0 253 233"/>
                              <a:gd name="T7" fmla="*/ 253 h 21"/>
                              <a:gd name="T8" fmla="+- 0 1842 1842"/>
                              <a:gd name="T9" fmla="*/ T8 w 104"/>
                              <a:gd name="T10" fmla="+- 0 253 233"/>
                              <a:gd name="T11" fmla="*/ 253 h 21"/>
                              <a:gd name="T12" fmla="+- 0 1946 1842"/>
                              <a:gd name="T13" fmla="*/ T12 w 104"/>
                              <a:gd name="T14" fmla="+- 0 233 233"/>
                              <a:gd name="T15" fmla="*/ 233 h 21"/>
                              <a:gd name="T16" fmla="+- 0 1945 1842"/>
                              <a:gd name="T17" fmla="*/ T16 w 104"/>
                              <a:gd name="T18" fmla="+- 0 233 233"/>
                              <a:gd name="T19" fmla="*/ 233 h 21"/>
                            </a:gdLst>
                            <a:ahLst/>
                            <a:cxnLst>
                              <a:cxn ang="0">
                                <a:pos x="T1" y="T3"/>
                              </a:cxn>
                              <a:cxn ang="0">
                                <a:pos x="T5" y="T7"/>
                              </a:cxn>
                              <a:cxn ang="0">
                                <a:pos x="T9" y="T11"/>
                              </a:cxn>
                              <a:cxn ang="0">
                                <a:pos x="T13" y="T15"/>
                              </a:cxn>
                              <a:cxn ang="0">
                                <a:pos x="T17" y="T19"/>
                              </a:cxn>
                            </a:cxnLst>
                            <a:rect l="0" t="0" r="r" b="b"/>
                            <a:pathLst>
                              <a:path w="104" h="21">
                                <a:moveTo>
                                  <a:pt x="103" y="0"/>
                                </a:moveTo>
                                <a:lnTo>
                                  <a:pt x="0" y="20"/>
                                </a:lnTo>
                                <a:lnTo>
                                  <a:pt x="104" y="0"/>
                                </a:lnTo>
                                <a:lnTo>
                                  <a:pt x="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5" name="Freeform 1298"/>
                        <wps:cNvSpPr>
                          <a:spLocks/>
                        </wps:cNvSpPr>
                        <wps:spPr bwMode="auto">
                          <a:xfrm>
                            <a:off x="1841" y="232"/>
                            <a:ext cx="104" cy="21"/>
                          </a:xfrm>
                          <a:custGeom>
                            <a:avLst/>
                            <a:gdLst>
                              <a:gd name="T0" fmla="+- 0 1842 1842"/>
                              <a:gd name="T1" fmla="*/ T0 w 104"/>
                              <a:gd name="T2" fmla="+- 0 253 233"/>
                              <a:gd name="T3" fmla="*/ 253 h 21"/>
                              <a:gd name="T4" fmla="+- 0 1945 1842"/>
                              <a:gd name="T5" fmla="*/ T4 w 104"/>
                              <a:gd name="T6" fmla="+- 0 233 233"/>
                              <a:gd name="T7" fmla="*/ 233 h 21"/>
                              <a:gd name="T8" fmla="+- 0 1946 1842"/>
                              <a:gd name="T9" fmla="*/ T8 w 104"/>
                              <a:gd name="T10" fmla="+- 0 233 233"/>
                              <a:gd name="T11" fmla="*/ 233 h 21"/>
                              <a:gd name="T12" fmla="+- 0 1842 1842"/>
                              <a:gd name="T13" fmla="*/ T12 w 104"/>
                              <a:gd name="T14" fmla="+- 0 253 233"/>
                              <a:gd name="T15" fmla="*/ 253 h 21"/>
                              <a:gd name="T16" fmla="+- 0 1842 1842"/>
                              <a:gd name="T17" fmla="*/ T16 w 104"/>
                              <a:gd name="T18" fmla="+- 0 253 233"/>
                              <a:gd name="T19" fmla="*/ 253 h 21"/>
                            </a:gdLst>
                            <a:ahLst/>
                            <a:cxnLst>
                              <a:cxn ang="0">
                                <a:pos x="T1" y="T3"/>
                              </a:cxn>
                              <a:cxn ang="0">
                                <a:pos x="T5" y="T7"/>
                              </a:cxn>
                              <a:cxn ang="0">
                                <a:pos x="T9" y="T11"/>
                              </a:cxn>
                              <a:cxn ang="0">
                                <a:pos x="T13" y="T15"/>
                              </a:cxn>
                              <a:cxn ang="0">
                                <a:pos x="T17" y="T19"/>
                              </a:cxn>
                            </a:cxnLst>
                            <a:rect l="0" t="0" r="r" b="b"/>
                            <a:pathLst>
                              <a:path w="104" h="21">
                                <a:moveTo>
                                  <a:pt x="0" y="20"/>
                                </a:moveTo>
                                <a:lnTo>
                                  <a:pt x="103" y="0"/>
                                </a:lnTo>
                                <a:lnTo>
                                  <a:pt x="104" y="0"/>
                                </a:lnTo>
                                <a:lnTo>
                                  <a:pt x="0" y="2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Freeform 1299"/>
                        <wps:cNvSpPr>
                          <a:spLocks/>
                        </wps:cNvSpPr>
                        <wps:spPr bwMode="auto">
                          <a:xfrm>
                            <a:off x="2110" y="138"/>
                            <a:ext cx="319" cy="63"/>
                          </a:xfrm>
                          <a:custGeom>
                            <a:avLst/>
                            <a:gdLst>
                              <a:gd name="T0" fmla="+- 0 2430 2111"/>
                              <a:gd name="T1" fmla="*/ T0 w 319"/>
                              <a:gd name="T2" fmla="+- 0 138 138"/>
                              <a:gd name="T3" fmla="*/ 138 h 63"/>
                              <a:gd name="T4" fmla="+- 0 2111 2111"/>
                              <a:gd name="T5" fmla="*/ T4 w 319"/>
                              <a:gd name="T6" fmla="+- 0 200 138"/>
                              <a:gd name="T7" fmla="*/ 200 h 63"/>
                              <a:gd name="T8" fmla="+- 0 2111 2111"/>
                              <a:gd name="T9" fmla="*/ T8 w 319"/>
                              <a:gd name="T10" fmla="+- 0 201 138"/>
                              <a:gd name="T11" fmla="*/ 201 h 63"/>
                              <a:gd name="T12" fmla="+- 0 2430 2111"/>
                              <a:gd name="T13" fmla="*/ T12 w 319"/>
                              <a:gd name="T14" fmla="+- 0 138 138"/>
                              <a:gd name="T15" fmla="*/ 138 h 63"/>
                              <a:gd name="T16" fmla="+- 0 2430 2111"/>
                              <a:gd name="T17" fmla="*/ T16 w 319"/>
                              <a:gd name="T18" fmla="+- 0 138 138"/>
                              <a:gd name="T19" fmla="*/ 138 h 63"/>
                            </a:gdLst>
                            <a:ahLst/>
                            <a:cxnLst>
                              <a:cxn ang="0">
                                <a:pos x="T1" y="T3"/>
                              </a:cxn>
                              <a:cxn ang="0">
                                <a:pos x="T5" y="T7"/>
                              </a:cxn>
                              <a:cxn ang="0">
                                <a:pos x="T9" y="T11"/>
                              </a:cxn>
                              <a:cxn ang="0">
                                <a:pos x="T13" y="T15"/>
                              </a:cxn>
                              <a:cxn ang="0">
                                <a:pos x="T17" y="T19"/>
                              </a:cxn>
                            </a:cxnLst>
                            <a:rect l="0" t="0" r="r" b="b"/>
                            <a:pathLst>
                              <a:path w="319" h="63">
                                <a:moveTo>
                                  <a:pt x="319" y="0"/>
                                </a:moveTo>
                                <a:lnTo>
                                  <a:pt x="0" y="62"/>
                                </a:lnTo>
                                <a:lnTo>
                                  <a:pt x="0" y="63"/>
                                </a:lnTo>
                                <a:lnTo>
                                  <a:pt x="3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7" name="Freeform 1300"/>
                        <wps:cNvSpPr>
                          <a:spLocks/>
                        </wps:cNvSpPr>
                        <wps:spPr bwMode="auto">
                          <a:xfrm>
                            <a:off x="2110" y="138"/>
                            <a:ext cx="319" cy="63"/>
                          </a:xfrm>
                          <a:custGeom>
                            <a:avLst/>
                            <a:gdLst>
                              <a:gd name="T0" fmla="+- 0 2111 2111"/>
                              <a:gd name="T1" fmla="*/ T0 w 319"/>
                              <a:gd name="T2" fmla="+- 0 200 138"/>
                              <a:gd name="T3" fmla="*/ 200 h 63"/>
                              <a:gd name="T4" fmla="+- 0 2430 2111"/>
                              <a:gd name="T5" fmla="*/ T4 w 319"/>
                              <a:gd name="T6" fmla="+- 0 138 138"/>
                              <a:gd name="T7" fmla="*/ 138 h 63"/>
                              <a:gd name="T8" fmla="+- 0 2430 2111"/>
                              <a:gd name="T9" fmla="*/ T8 w 319"/>
                              <a:gd name="T10" fmla="+- 0 138 138"/>
                              <a:gd name="T11" fmla="*/ 138 h 63"/>
                              <a:gd name="T12" fmla="+- 0 2111 2111"/>
                              <a:gd name="T13" fmla="*/ T12 w 319"/>
                              <a:gd name="T14" fmla="+- 0 201 138"/>
                              <a:gd name="T15" fmla="*/ 201 h 63"/>
                              <a:gd name="T16" fmla="+- 0 2111 2111"/>
                              <a:gd name="T17" fmla="*/ T16 w 319"/>
                              <a:gd name="T18" fmla="+- 0 200 138"/>
                              <a:gd name="T19" fmla="*/ 200 h 63"/>
                            </a:gdLst>
                            <a:ahLst/>
                            <a:cxnLst>
                              <a:cxn ang="0">
                                <a:pos x="T1" y="T3"/>
                              </a:cxn>
                              <a:cxn ang="0">
                                <a:pos x="T5" y="T7"/>
                              </a:cxn>
                              <a:cxn ang="0">
                                <a:pos x="T9" y="T11"/>
                              </a:cxn>
                              <a:cxn ang="0">
                                <a:pos x="T13" y="T15"/>
                              </a:cxn>
                              <a:cxn ang="0">
                                <a:pos x="T17" y="T19"/>
                              </a:cxn>
                            </a:cxnLst>
                            <a:rect l="0" t="0" r="r" b="b"/>
                            <a:pathLst>
                              <a:path w="319" h="63">
                                <a:moveTo>
                                  <a:pt x="0" y="62"/>
                                </a:moveTo>
                                <a:lnTo>
                                  <a:pt x="319" y="0"/>
                                </a:lnTo>
                                <a:lnTo>
                                  <a:pt x="0" y="63"/>
                                </a:lnTo>
                                <a:lnTo>
                                  <a:pt x="0" y="6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Freeform 1301"/>
                        <wps:cNvSpPr>
                          <a:spLocks/>
                        </wps:cNvSpPr>
                        <wps:spPr bwMode="auto">
                          <a:xfrm>
                            <a:off x="1802" y="218"/>
                            <a:ext cx="126" cy="25"/>
                          </a:xfrm>
                          <a:custGeom>
                            <a:avLst/>
                            <a:gdLst>
                              <a:gd name="T0" fmla="+- 0 1929 1803"/>
                              <a:gd name="T1" fmla="*/ T0 w 126"/>
                              <a:gd name="T2" fmla="+- 0 218 218"/>
                              <a:gd name="T3" fmla="*/ 218 h 25"/>
                              <a:gd name="T4" fmla="+- 0 1803 1803"/>
                              <a:gd name="T5" fmla="*/ T4 w 126"/>
                              <a:gd name="T6" fmla="+- 0 243 218"/>
                              <a:gd name="T7" fmla="*/ 243 h 25"/>
                              <a:gd name="T8" fmla="+- 0 1803 1803"/>
                              <a:gd name="T9" fmla="*/ T8 w 126"/>
                              <a:gd name="T10" fmla="+- 0 243 218"/>
                              <a:gd name="T11" fmla="*/ 243 h 25"/>
                              <a:gd name="T12" fmla="+- 0 1929 1803"/>
                              <a:gd name="T13" fmla="*/ T12 w 126"/>
                              <a:gd name="T14" fmla="+- 0 219 218"/>
                              <a:gd name="T15" fmla="*/ 219 h 25"/>
                              <a:gd name="T16" fmla="+- 0 1929 1803"/>
                              <a:gd name="T17" fmla="*/ T16 w 126"/>
                              <a:gd name="T18" fmla="+- 0 218 218"/>
                              <a:gd name="T19" fmla="*/ 218 h 25"/>
                            </a:gdLst>
                            <a:ahLst/>
                            <a:cxnLst>
                              <a:cxn ang="0">
                                <a:pos x="T1" y="T3"/>
                              </a:cxn>
                              <a:cxn ang="0">
                                <a:pos x="T5" y="T7"/>
                              </a:cxn>
                              <a:cxn ang="0">
                                <a:pos x="T9" y="T11"/>
                              </a:cxn>
                              <a:cxn ang="0">
                                <a:pos x="T13" y="T15"/>
                              </a:cxn>
                              <a:cxn ang="0">
                                <a:pos x="T17" y="T19"/>
                              </a:cxn>
                            </a:cxnLst>
                            <a:rect l="0" t="0" r="r" b="b"/>
                            <a:pathLst>
                              <a:path w="126" h="25">
                                <a:moveTo>
                                  <a:pt x="126" y="0"/>
                                </a:moveTo>
                                <a:lnTo>
                                  <a:pt x="0" y="25"/>
                                </a:lnTo>
                                <a:lnTo>
                                  <a:pt x="126" y="1"/>
                                </a:lnTo>
                                <a:lnTo>
                                  <a:pt x="1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9" name="Freeform 1302"/>
                        <wps:cNvSpPr>
                          <a:spLocks/>
                        </wps:cNvSpPr>
                        <wps:spPr bwMode="auto">
                          <a:xfrm>
                            <a:off x="1802" y="218"/>
                            <a:ext cx="126" cy="25"/>
                          </a:xfrm>
                          <a:custGeom>
                            <a:avLst/>
                            <a:gdLst>
                              <a:gd name="T0" fmla="+- 0 1929 1803"/>
                              <a:gd name="T1" fmla="*/ T0 w 126"/>
                              <a:gd name="T2" fmla="+- 0 219 218"/>
                              <a:gd name="T3" fmla="*/ 219 h 25"/>
                              <a:gd name="T4" fmla="+- 0 1803 1803"/>
                              <a:gd name="T5" fmla="*/ T4 w 126"/>
                              <a:gd name="T6" fmla="+- 0 243 218"/>
                              <a:gd name="T7" fmla="*/ 243 h 25"/>
                              <a:gd name="T8" fmla="+- 0 1803 1803"/>
                              <a:gd name="T9" fmla="*/ T8 w 126"/>
                              <a:gd name="T10" fmla="+- 0 243 218"/>
                              <a:gd name="T11" fmla="*/ 243 h 25"/>
                              <a:gd name="T12" fmla="+- 0 1929 1803"/>
                              <a:gd name="T13" fmla="*/ T12 w 126"/>
                              <a:gd name="T14" fmla="+- 0 218 218"/>
                              <a:gd name="T15" fmla="*/ 218 h 25"/>
                              <a:gd name="T16" fmla="+- 0 1929 1803"/>
                              <a:gd name="T17" fmla="*/ T16 w 126"/>
                              <a:gd name="T18" fmla="+- 0 219 218"/>
                              <a:gd name="T19" fmla="*/ 219 h 25"/>
                            </a:gdLst>
                            <a:ahLst/>
                            <a:cxnLst>
                              <a:cxn ang="0">
                                <a:pos x="T1" y="T3"/>
                              </a:cxn>
                              <a:cxn ang="0">
                                <a:pos x="T5" y="T7"/>
                              </a:cxn>
                              <a:cxn ang="0">
                                <a:pos x="T9" y="T11"/>
                              </a:cxn>
                              <a:cxn ang="0">
                                <a:pos x="T13" y="T15"/>
                              </a:cxn>
                              <a:cxn ang="0">
                                <a:pos x="T17" y="T19"/>
                              </a:cxn>
                            </a:cxnLst>
                            <a:rect l="0" t="0" r="r" b="b"/>
                            <a:pathLst>
                              <a:path w="126" h="25">
                                <a:moveTo>
                                  <a:pt x="126" y="1"/>
                                </a:moveTo>
                                <a:lnTo>
                                  <a:pt x="0" y="25"/>
                                </a:lnTo>
                                <a:lnTo>
                                  <a:pt x="126" y="0"/>
                                </a:lnTo>
                                <a:lnTo>
                                  <a:pt x="126"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Freeform 1303"/>
                        <wps:cNvSpPr>
                          <a:spLocks/>
                        </wps:cNvSpPr>
                        <wps:spPr bwMode="auto">
                          <a:xfrm>
                            <a:off x="2092" y="120"/>
                            <a:ext cx="336" cy="66"/>
                          </a:xfrm>
                          <a:custGeom>
                            <a:avLst/>
                            <a:gdLst>
                              <a:gd name="T0" fmla="+- 0 2429 2093"/>
                              <a:gd name="T1" fmla="*/ T0 w 336"/>
                              <a:gd name="T2" fmla="+- 0 121 121"/>
                              <a:gd name="T3" fmla="*/ 121 h 66"/>
                              <a:gd name="T4" fmla="+- 0 2093 2093"/>
                              <a:gd name="T5" fmla="*/ T4 w 336"/>
                              <a:gd name="T6" fmla="+- 0 186 121"/>
                              <a:gd name="T7" fmla="*/ 186 h 66"/>
                              <a:gd name="T8" fmla="+- 0 2093 2093"/>
                              <a:gd name="T9" fmla="*/ T8 w 336"/>
                              <a:gd name="T10" fmla="+- 0 187 121"/>
                              <a:gd name="T11" fmla="*/ 187 h 66"/>
                              <a:gd name="T12" fmla="+- 0 2429 2093"/>
                              <a:gd name="T13" fmla="*/ T12 w 336"/>
                              <a:gd name="T14" fmla="+- 0 121 121"/>
                              <a:gd name="T15" fmla="*/ 121 h 66"/>
                              <a:gd name="T16" fmla="+- 0 2429 2093"/>
                              <a:gd name="T17" fmla="*/ T16 w 336"/>
                              <a:gd name="T18" fmla="+- 0 121 121"/>
                              <a:gd name="T19" fmla="*/ 121 h 66"/>
                            </a:gdLst>
                            <a:ahLst/>
                            <a:cxnLst>
                              <a:cxn ang="0">
                                <a:pos x="T1" y="T3"/>
                              </a:cxn>
                              <a:cxn ang="0">
                                <a:pos x="T5" y="T7"/>
                              </a:cxn>
                              <a:cxn ang="0">
                                <a:pos x="T9" y="T11"/>
                              </a:cxn>
                              <a:cxn ang="0">
                                <a:pos x="T13" y="T15"/>
                              </a:cxn>
                              <a:cxn ang="0">
                                <a:pos x="T17" y="T19"/>
                              </a:cxn>
                            </a:cxnLst>
                            <a:rect l="0" t="0" r="r" b="b"/>
                            <a:pathLst>
                              <a:path w="336" h="66">
                                <a:moveTo>
                                  <a:pt x="336" y="0"/>
                                </a:moveTo>
                                <a:lnTo>
                                  <a:pt x="0" y="65"/>
                                </a:lnTo>
                                <a:lnTo>
                                  <a:pt x="0" y="66"/>
                                </a:lnTo>
                                <a:lnTo>
                                  <a:pt x="3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1" name="Freeform 1304"/>
                        <wps:cNvSpPr>
                          <a:spLocks/>
                        </wps:cNvSpPr>
                        <wps:spPr bwMode="auto">
                          <a:xfrm>
                            <a:off x="2092" y="120"/>
                            <a:ext cx="336" cy="66"/>
                          </a:xfrm>
                          <a:custGeom>
                            <a:avLst/>
                            <a:gdLst>
                              <a:gd name="T0" fmla="+- 0 2429 2093"/>
                              <a:gd name="T1" fmla="*/ T0 w 336"/>
                              <a:gd name="T2" fmla="+- 0 121 121"/>
                              <a:gd name="T3" fmla="*/ 121 h 66"/>
                              <a:gd name="T4" fmla="+- 0 2093 2093"/>
                              <a:gd name="T5" fmla="*/ T4 w 336"/>
                              <a:gd name="T6" fmla="+- 0 187 121"/>
                              <a:gd name="T7" fmla="*/ 187 h 66"/>
                              <a:gd name="T8" fmla="+- 0 2093 2093"/>
                              <a:gd name="T9" fmla="*/ T8 w 336"/>
                              <a:gd name="T10" fmla="+- 0 186 121"/>
                              <a:gd name="T11" fmla="*/ 186 h 66"/>
                              <a:gd name="T12" fmla="+- 0 2429 2093"/>
                              <a:gd name="T13" fmla="*/ T12 w 336"/>
                              <a:gd name="T14" fmla="+- 0 121 121"/>
                              <a:gd name="T15" fmla="*/ 121 h 66"/>
                              <a:gd name="T16" fmla="+- 0 2429 2093"/>
                              <a:gd name="T17" fmla="*/ T16 w 336"/>
                              <a:gd name="T18" fmla="+- 0 121 121"/>
                              <a:gd name="T19" fmla="*/ 121 h 66"/>
                            </a:gdLst>
                            <a:ahLst/>
                            <a:cxnLst>
                              <a:cxn ang="0">
                                <a:pos x="T1" y="T3"/>
                              </a:cxn>
                              <a:cxn ang="0">
                                <a:pos x="T5" y="T7"/>
                              </a:cxn>
                              <a:cxn ang="0">
                                <a:pos x="T9" y="T11"/>
                              </a:cxn>
                              <a:cxn ang="0">
                                <a:pos x="T13" y="T15"/>
                              </a:cxn>
                              <a:cxn ang="0">
                                <a:pos x="T17" y="T19"/>
                              </a:cxn>
                            </a:cxnLst>
                            <a:rect l="0" t="0" r="r" b="b"/>
                            <a:pathLst>
                              <a:path w="336" h="66">
                                <a:moveTo>
                                  <a:pt x="336" y="0"/>
                                </a:moveTo>
                                <a:lnTo>
                                  <a:pt x="0" y="66"/>
                                </a:lnTo>
                                <a:lnTo>
                                  <a:pt x="0" y="65"/>
                                </a:lnTo>
                                <a:lnTo>
                                  <a:pt x="336"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2" name="Freeform 1305"/>
                        <wps:cNvSpPr>
                          <a:spLocks/>
                        </wps:cNvSpPr>
                        <wps:spPr bwMode="auto">
                          <a:xfrm>
                            <a:off x="2085" y="86"/>
                            <a:ext cx="342" cy="67"/>
                          </a:xfrm>
                          <a:custGeom>
                            <a:avLst/>
                            <a:gdLst>
                              <a:gd name="T0" fmla="+- 0 2427 2086"/>
                              <a:gd name="T1" fmla="*/ T0 w 342"/>
                              <a:gd name="T2" fmla="+- 0 86 86"/>
                              <a:gd name="T3" fmla="*/ 86 h 67"/>
                              <a:gd name="T4" fmla="+- 0 2086 2086"/>
                              <a:gd name="T5" fmla="*/ T4 w 342"/>
                              <a:gd name="T6" fmla="+- 0 153 86"/>
                              <a:gd name="T7" fmla="*/ 153 h 67"/>
                              <a:gd name="T8" fmla="+- 0 2086 2086"/>
                              <a:gd name="T9" fmla="*/ T8 w 342"/>
                              <a:gd name="T10" fmla="+- 0 153 86"/>
                              <a:gd name="T11" fmla="*/ 153 h 67"/>
                              <a:gd name="T12" fmla="+- 0 2427 2086"/>
                              <a:gd name="T13" fmla="*/ T12 w 342"/>
                              <a:gd name="T14" fmla="+- 0 87 86"/>
                              <a:gd name="T15" fmla="*/ 87 h 67"/>
                              <a:gd name="T16" fmla="+- 0 2427 2086"/>
                              <a:gd name="T17" fmla="*/ T16 w 342"/>
                              <a:gd name="T18" fmla="+- 0 86 86"/>
                              <a:gd name="T19" fmla="*/ 86 h 67"/>
                            </a:gdLst>
                            <a:ahLst/>
                            <a:cxnLst>
                              <a:cxn ang="0">
                                <a:pos x="T1" y="T3"/>
                              </a:cxn>
                              <a:cxn ang="0">
                                <a:pos x="T5" y="T7"/>
                              </a:cxn>
                              <a:cxn ang="0">
                                <a:pos x="T9" y="T11"/>
                              </a:cxn>
                              <a:cxn ang="0">
                                <a:pos x="T13" y="T15"/>
                              </a:cxn>
                              <a:cxn ang="0">
                                <a:pos x="T17" y="T19"/>
                              </a:cxn>
                            </a:cxnLst>
                            <a:rect l="0" t="0" r="r" b="b"/>
                            <a:pathLst>
                              <a:path w="342" h="67">
                                <a:moveTo>
                                  <a:pt x="341" y="0"/>
                                </a:moveTo>
                                <a:lnTo>
                                  <a:pt x="0" y="67"/>
                                </a:lnTo>
                                <a:lnTo>
                                  <a:pt x="341" y="1"/>
                                </a:lnTo>
                                <a:lnTo>
                                  <a:pt x="3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3" name="Freeform 1306"/>
                        <wps:cNvSpPr>
                          <a:spLocks/>
                        </wps:cNvSpPr>
                        <wps:spPr bwMode="auto">
                          <a:xfrm>
                            <a:off x="2085" y="86"/>
                            <a:ext cx="342" cy="67"/>
                          </a:xfrm>
                          <a:custGeom>
                            <a:avLst/>
                            <a:gdLst>
                              <a:gd name="T0" fmla="+- 0 2427 2086"/>
                              <a:gd name="T1" fmla="*/ T0 w 342"/>
                              <a:gd name="T2" fmla="+- 0 87 86"/>
                              <a:gd name="T3" fmla="*/ 87 h 67"/>
                              <a:gd name="T4" fmla="+- 0 2086 2086"/>
                              <a:gd name="T5" fmla="*/ T4 w 342"/>
                              <a:gd name="T6" fmla="+- 0 153 86"/>
                              <a:gd name="T7" fmla="*/ 153 h 67"/>
                              <a:gd name="T8" fmla="+- 0 2086 2086"/>
                              <a:gd name="T9" fmla="*/ T8 w 342"/>
                              <a:gd name="T10" fmla="+- 0 153 86"/>
                              <a:gd name="T11" fmla="*/ 153 h 67"/>
                              <a:gd name="T12" fmla="+- 0 2427 2086"/>
                              <a:gd name="T13" fmla="*/ T12 w 342"/>
                              <a:gd name="T14" fmla="+- 0 86 86"/>
                              <a:gd name="T15" fmla="*/ 86 h 67"/>
                              <a:gd name="T16" fmla="+- 0 2427 2086"/>
                              <a:gd name="T17" fmla="*/ T16 w 342"/>
                              <a:gd name="T18" fmla="+- 0 87 86"/>
                              <a:gd name="T19" fmla="*/ 87 h 67"/>
                            </a:gdLst>
                            <a:ahLst/>
                            <a:cxnLst>
                              <a:cxn ang="0">
                                <a:pos x="T1" y="T3"/>
                              </a:cxn>
                              <a:cxn ang="0">
                                <a:pos x="T5" y="T7"/>
                              </a:cxn>
                              <a:cxn ang="0">
                                <a:pos x="T9" y="T11"/>
                              </a:cxn>
                              <a:cxn ang="0">
                                <a:pos x="T13" y="T15"/>
                              </a:cxn>
                              <a:cxn ang="0">
                                <a:pos x="T17" y="T19"/>
                              </a:cxn>
                            </a:cxnLst>
                            <a:rect l="0" t="0" r="r" b="b"/>
                            <a:pathLst>
                              <a:path w="342" h="67">
                                <a:moveTo>
                                  <a:pt x="341" y="1"/>
                                </a:moveTo>
                                <a:lnTo>
                                  <a:pt x="0" y="67"/>
                                </a:lnTo>
                                <a:lnTo>
                                  <a:pt x="341" y="0"/>
                                </a:lnTo>
                                <a:lnTo>
                                  <a:pt x="341"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4" name="Line 1307"/>
                        <wps:cNvCnPr>
                          <a:cxnSpLocks noChangeShapeType="1"/>
                        </wps:cNvCnPr>
                        <wps:spPr bwMode="auto">
                          <a:xfrm>
                            <a:off x="1792" y="180"/>
                            <a:ext cx="141" cy="0"/>
                          </a:xfrm>
                          <a:prstGeom prst="line">
                            <a:avLst/>
                          </a:prstGeom>
                          <a:noFill/>
                          <a:ln w="3442">
                            <a:solidFill>
                              <a:srgbClr val="231F20"/>
                            </a:solidFill>
                            <a:round/>
                            <a:headEnd/>
                            <a:tailEnd/>
                          </a:ln>
                          <a:extLst>
                            <a:ext uri="{909E8E84-426E-40DD-AFC4-6F175D3DCCD1}">
                              <a14:hiddenFill xmlns:a14="http://schemas.microsoft.com/office/drawing/2010/main">
                                <a:noFill/>
                              </a14:hiddenFill>
                            </a:ext>
                          </a:extLst>
                        </wps:spPr>
                        <wps:bodyPr/>
                      </wps:wsp>
                      <wps:wsp>
                        <wps:cNvPr id="3835" name="Freeform 1308"/>
                        <wps:cNvSpPr>
                          <a:spLocks/>
                        </wps:cNvSpPr>
                        <wps:spPr bwMode="auto">
                          <a:xfrm>
                            <a:off x="1792" y="177"/>
                            <a:ext cx="141" cy="6"/>
                          </a:xfrm>
                          <a:custGeom>
                            <a:avLst/>
                            <a:gdLst>
                              <a:gd name="T0" fmla="+- 0 1792 1792"/>
                              <a:gd name="T1" fmla="*/ T0 w 141"/>
                              <a:gd name="T2" fmla="+- 0 183 178"/>
                              <a:gd name="T3" fmla="*/ 183 h 6"/>
                              <a:gd name="T4" fmla="+- 0 1933 1792"/>
                              <a:gd name="T5" fmla="*/ T4 w 141"/>
                              <a:gd name="T6" fmla="+- 0 178 178"/>
                              <a:gd name="T7" fmla="*/ 178 h 6"/>
                              <a:gd name="T8" fmla="+- 0 1933 1792"/>
                              <a:gd name="T9" fmla="*/ T8 w 141"/>
                              <a:gd name="T10" fmla="+- 0 178 178"/>
                              <a:gd name="T11" fmla="*/ 178 h 6"/>
                              <a:gd name="T12" fmla="+- 0 1792 1792"/>
                              <a:gd name="T13" fmla="*/ T12 w 141"/>
                              <a:gd name="T14" fmla="+- 0 183 178"/>
                              <a:gd name="T15" fmla="*/ 183 h 6"/>
                              <a:gd name="T16" fmla="+- 0 1792 1792"/>
                              <a:gd name="T17" fmla="*/ T16 w 141"/>
                              <a:gd name="T18" fmla="+- 0 183 178"/>
                              <a:gd name="T19" fmla="*/ 183 h 6"/>
                            </a:gdLst>
                            <a:ahLst/>
                            <a:cxnLst>
                              <a:cxn ang="0">
                                <a:pos x="T1" y="T3"/>
                              </a:cxn>
                              <a:cxn ang="0">
                                <a:pos x="T5" y="T7"/>
                              </a:cxn>
                              <a:cxn ang="0">
                                <a:pos x="T9" y="T11"/>
                              </a:cxn>
                              <a:cxn ang="0">
                                <a:pos x="T13" y="T15"/>
                              </a:cxn>
                              <a:cxn ang="0">
                                <a:pos x="T17" y="T19"/>
                              </a:cxn>
                            </a:cxnLst>
                            <a:rect l="0" t="0" r="r" b="b"/>
                            <a:pathLst>
                              <a:path w="141" h="6">
                                <a:moveTo>
                                  <a:pt x="0" y="5"/>
                                </a:moveTo>
                                <a:lnTo>
                                  <a:pt x="141" y="0"/>
                                </a:lnTo>
                                <a:lnTo>
                                  <a:pt x="0"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6" name="Line 1309"/>
                        <wps:cNvCnPr>
                          <a:cxnSpLocks noChangeShapeType="1"/>
                        </wps:cNvCnPr>
                        <wps:spPr bwMode="auto">
                          <a:xfrm>
                            <a:off x="1782" y="286"/>
                            <a:ext cx="3" cy="0"/>
                          </a:xfrm>
                          <a:prstGeom prst="line">
                            <a:avLst/>
                          </a:prstGeom>
                          <a:noFill/>
                          <a:ln w="24930">
                            <a:solidFill>
                              <a:srgbClr val="231F20"/>
                            </a:solidFill>
                            <a:round/>
                            <a:headEnd/>
                            <a:tailEnd/>
                          </a:ln>
                          <a:extLst>
                            <a:ext uri="{909E8E84-426E-40DD-AFC4-6F175D3DCCD1}">
                              <a14:hiddenFill xmlns:a14="http://schemas.microsoft.com/office/drawing/2010/main">
                                <a:noFill/>
                              </a14:hiddenFill>
                            </a:ext>
                          </a:extLst>
                        </wps:spPr>
                        <wps:bodyPr/>
                      </wps:wsp>
                      <wps:wsp>
                        <wps:cNvPr id="3837" name="Freeform 1310"/>
                        <wps:cNvSpPr>
                          <a:spLocks/>
                        </wps:cNvSpPr>
                        <wps:spPr bwMode="auto">
                          <a:xfrm>
                            <a:off x="1782" y="266"/>
                            <a:ext cx="3" cy="40"/>
                          </a:xfrm>
                          <a:custGeom>
                            <a:avLst/>
                            <a:gdLst>
                              <a:gd name="T0" fmla="+- 0 1784 1782"/>
                              <a:gd name="T1" fmla="*/ T0 w 3"/>
                              <a:gd name="T2" fmla="+- 0 306 267"/>
                              <a:gd name="T3" fmla="*/ 306 h 40"/>
                              <a:gd name="T4" fmla="+- 0 1782 1782"/>
                              <a:gd name="T5" fmla="*/ T4 w 3"/>
                              <a:gd name="T6" fmla="+- 0 267 267"/>
                              <a:gd name="T7" fmla="*/ 267 h 40"/>
                              <a:gd name="T8" fmla="+- 0 1783 1782"/>
                              <a:gd name="T9" fmla="*/ T8 w 3"/>
                              <a:gd name="T10" fmla="+- 0 267 267"/>
                              <a:gd name="T11" fmla="*/ 267 h 40"/>
                              <a:gd name="T12" fmla="+- 0 1785 1782"/>
                              <a:gd name="T13" fmla="*/ T12 w 3"/>
                              <a:gd name="T14" fmla="+- 0 306 267"/>
                              <a:gd name="T15" fmla="*/ 306 h 40"/>
                              <a:gd name="T16" fmla="+- 0 1784 1782"/>
                              <a:gd name="T17" fmla="*/ T16 w 3"/>
                              <a:gd name="T18" fmla="+- 0 306 267"/>
                              <a:gd name="T19" fmla="*/ 306 h 40"/>
                            </a:gdLst>
                            <a:ahLst/>
                            <a:cxnLst>
                              <a:cxn ang="0">
                                <a:pos x="T1" y="T3"/>
                              </a:cxn>
                              <a:cxn ang="0">
                                <a:pos x="T5" y="T7"/>
                              </a:cxn>
                              <a:cxn ang="0">
                                <a:pos x="T9" y="T11"/>
                              </a:cxn>
                              <a:cxn ang="0">
                                <a:pos x="T13" y="T15"/>
                              </a:cxn>
                              <a:cxn ang="0">
                                <a:pos x="T17" y="T19"/>
                              </a:cxn>
                            </a:cxnLst>
                            <a:rect l="0" t="0" r="r" b="b"/>
                            <a:pathLst>
                              <a:path w="3" h="40">
                                <a:moveTo>
                                  <a:pt x="2" y="39"/>
                                </a:moveTo>
                                <a:lnTo>
                                  <a:pt x="0" y="0"/>
                                </a:lnTo>
                                <a:lnTo>
                                  <a:pt x="1" y="0"/>
                                </a:lnTo>
                                <a:lnTo>
                                  <a:pt x="3" y="39"/>
                                </a:lnTo>
                                <a:lnTo>
                                  <a:pt x="2" y="3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Line 1311"/>
                        <wps:cNvCnPr>
                          <a:cxnSpLocks noChangeShapeType="1"/>
                        </wps:cNvCnPr>
                        <wps:spPr bwMode="auto">
                          <a:xfrm>
                            <a:off x="1776" y="152"/>
                            <a:ext cx="1" cy="0"/>
                          </a:xfrm>
                          <a:prstGeom prst="line">
                            <a:avLst/>
                          </a:prstGeom>
                          <a:noFill/>
                          <a:ln w="17551">
                            <a:solidFill>
                              <a:srgbClr val="231F20"/>
                            </a:solidFill>
                            <a:round/>
                            <a:headEnd/>
                            <a:tailEnd/>
                          </a:ln>
                          <a:extLst>
                            <a:ext uri="{909E8E84-426E-40DD-AFC4-6F175D3DCCD1}">
                              <a14:hiddenFill xmlns:a14="http://schemas.microsoft.com/office/drawing/2010/main">
                                <a:noFill/>
                              </a14:hiddenFill>
                            </a:ext>
                          </a:extLst>
                        </wps:spPr>
                        <wps:bodyPr/>
                      </wps:wsp>
                      <wps:wsp>
                        <wps:cNvPr id="3839" name="Freeform 1312"/>
                        <wps:cNvSpPr>
                          <a:spLocks/>
                        </wps:cNvSpPr>
                        <wps:spPr bwMode="auto">
                          <a:xfrm>
                            <a:off x="1775" y="138"/>
                            <a:ext cx="2" cy="28"/>
                          </a:xfrm>
                          <a:custGeom>
                            <a:avLst/>
                            <a:gdLst>
                              <a:gd name="T0" fmla="+- 0 1777 1776"/>
                              <a:gd name="T1" fmla="*/ T0 w 2"/>
                              <a:gd name="T2" fmla="+- 0 166 138"/>
                              <a:gd name="T3" fmla="*/ 166 h 28"/>
                              <a:gd name="T4" fmla="+- 0 1776 1776"/>
                              <a:gd name="T5" fmla="*/ T4 w 2"/>
                              <a:gd name="T6" fmla="+- 0 139 138"/>
                              <a:gd name="T7" fmla="*/ 139 h 28"/>
                              <a:gd name="T8" fmla="+- 0 1776 1776"/>
                              <a:gd name="T9" fmla="*/ T8 w 2"/>
                              <a:gd name="T10" fmla="+- 0 138 138"/>
                              <a:gd name="T11" fmla="*/ 138 h 28"/>
                              <a:gd name="T12" fmla="+- 0 1777 1776"/>
                              <a:gd name="T13" fmla="*/ T12 w 2"/>
                              <a:gd name="T14" fmla="+- 0 166 138"/>
                              <a:gd name="T15" fmla="*/ 166 h 28"/>
                              <a:gd name="T16" fmla="+- 0 1777 1776"/>
                              <a:gd name="T17" fmla="*/ T16 w 2"/>
                              <a:gd name="T18" fmla="+- 0 166 138"/>
                              <a:gd name="T19" fmla="*/ 166 h 28"/>
                            </a:gdLst>
                            <a:ahLst/>
                            <a:cxnLst>
                              <a:cxn ang="0">
                                <a:pos x="T1" y="T3"/>
                              </a:cxn>
                              <a:cxn ang="0">
                                <a:pos x="T5" y="T7"/>
                              </a:cxn>
                              <a:cxn ang="0">
                                <a:pos x="T9" y="T11"/>
                              </a:cxn>
                              <a:cxn ang="0">
                                <a:pos x="T13" y="T15"/>
                              </a:cxn>
                              <a:cxn ang="0">
                                <a:pos x="T17" y="T19"/>
                              </a:cxn>
                            </a:cxnLst>
                            <a:rect l="0" t="0" r="r" b="b"/>
                            <a:pathLst>
                              <a:path w="2" h="28">
                                <a:moveTo>
                                  <a:pt x="1" y="28"/>
                                </a:moveTo>
                                <a:lnTo>
                                  <a:pt x="0" y="1"/>
                                </a:lnTo>
                                <a:lnTo>
                                  <a:pt x="0" y="0"/>
                                </a:lnTo>
                                <a:lnTo>
                                  <a:pt x="1" y="28"/>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Freeform 1313"/>
                        <wps:cNvSpPr>
                          <a:spLocks/>
                        </wps:cNvSpPr>
                        <wps:spPr bwMode="auto">
                          <a:xfrm>
                            <a:off x="1798" y="88"/>
                            <a:ext cx="124" cy="25"/>
                          </a:xfrm>
                          <a:custGeom>
                            <a:avLst/>
                            <a:gdLst>
                              <a:gd name="T0" fmla="+- 0 1922 1798"/>
                              <a:gd name="T1" fmla="*/ T0 w 124"/>
                              <a:gd name="T2" fmla="+- 0 88 88"/>
                              <a:gd name="T3" fmla="*/ 88 h 25"/>
                              <a:gd name="T4" fmla="+- 0 1798 1798"/>
                              <a:gd name="T5" fmla="*/ T4 w 124"/>
                              <a:gd name="T6" fmla="+- 0 112 88"/>
                              <a:gd name="T7" fmla="*/ 112 h 25"/>
                              <a:gd name="T8" fmla="+- 0 1798 1798"/>
                              <a:gd name="T9" fmla="*/ T8 w 124"/>
                              <a:gd name="T10" fmla="+- 0 113 88"/>
                              <a:gd name="T11" fmla="*/ 113 h 25"/>
                              <a:gd name="T12" fmla="+- 0 1922 1798"/>
                              <a:gd name="T13" fmla="*/ T12 w 124"/>
                              <a:gd name="T14" fmla="+- 0 89 88"/>
                              <a:gd name="T15" fmla="*/ 89 h 25"/>
                              <a:gd name="T16" fmla="+- 0 1922 1798"/>
                              <a:gd name="T17" fmla="*/ T16 w 124"/>
                              <a:gd name="T18" fmla="+- 0 88 88"/>
                              <a:gd name="T19" fmla="*/ 88 h 25"/>
                            </a:gdLst>
                            <a:ahLst/>
                            <a:cxnLst>
                              <a:cxn ang="0">
                                <a:pos x="T1" y="T3"/>
                              </a:cxn>
                              <a:cxn ang="0">
                                <a:pos x="T5" y="T7"/>
                              </a:cxn>
                              <a:cxn ang="0">
                                <a:pos x="T9" y="T11"/>
                              </a:cxn>
                              <a:cxn ang="0">
                                <a:pos x="T13" y="T15"/>
                              </a:cxn>
                              <a:cxn ang="0">
                                <a:pos x="T17" y="T19"/>
                              </a:cxn>
                            </a:cxnLst>
                            <a:rect l="0" t="0" r="r" b="b"/>
                            <a:pathLst>
                              <a:path w="124" h="25">
                                <a:moveTo>
                                  <a:pt x="124" y="0"/>
                                </a:moveTo>
                                <a:lnTo>
                                  <a:pt x="0" y="24"/>
                                </a:lnTo>
                                <a:lnTo>
                                  <a:pt x="0" y="25"/>
                                </a:lnTo>
                                <a:lnTo>
                                  <a:pt x="124" y="1"/>
                                </a:lnTo>
                                <a:lnTo>
                                  <a:pt x="1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1" name="Freeform 1314"/>
                        <wps:cNvSpPr>
                          <a:spLocks/>
                        </wps:cNvSpPr>
                        <wps:spPr bwMode="auto">
                          <a:xfrm>
                            <a:off x="1798" y="88"/>
                            <a:ext cx="124" cy="25"/>
                          </a:xfrm>
                          <a:custGeom>
                            <a:avLst/>
                            <a:gdLst>
                              <a:gd name="T0" fmla="+- 0 1922 1798"/>
                              <a:gd name="T1" fmla="*/ T0 w 124"/>
                              <a:gd name="T2" fmla="+- 0 89 88"/>
                              <a:gd name="T3" fmla="*/ 89 h 25"/>
                              <a:gd name="T4" fmla="+- 0 1798 1798"/>
                              <a:gd name="T5" fmla="*/ T4 w 124"/>
                              <a:gd name="T6" fmla="+- 0 113 88"/>
                              <a:gd name="T7" fmla="*/ 113 h 25"/>
                              <a:gd name="T8" fmla="+- 0 1798 1798"/>
                              <a:gd name="T9" fmla="*/ T8 w 124"/>
                              <a:gd name="T10" fmla="+- 0 112 88"/>
                              <a:gd name="T11" fmla="*/ 112 h 25"/>
                              <a:gd name="T12" fmla="+- 0 1922 1798"/>
                              <a:gd name="T13" fmla="*/ T12 w 124"/>
                              <a:gd name="T14" fmla="+- 0 88 88"/>
                              <a:gd name="T15" fmla="*/ 88 h 25"/>
                              <a:gd name="T16" fmla="+- 0 1922 1798"/>
                              <a:gd name="T17" fmla="*/ T16 w 124"/>
                              <a:gd name="T18" fmla="+- 0 89 88"/>
                              <a:gd name="T19" fmla="*/ 89 h 25"/>
                            </a:gdLst>
                            <a:ahLst/>
                            <a:cxnLst>
                              <a:cxn ang="0">
                                <a:pos x="T1" y="T3"/>
                              </a:cxn>
                              <a:cxn ang="0">
                                <a:pos x="T5" y="T7"/>
                              </a:cxn>
                              <a:cxn ang="0">
                                <a:pos x="T9" y="T11"/>
                              </a:cxn>
                              <a:cxn ang="0">
                                <a:pos x="T13" y="T15"/>
                              </a:cxn>
                              <a:cxn ang="0">
                                <a:pos x="T17" y="T19"/>
                              </a:cxn>
                            </a:cxnLst>
                            <a:rect l="0" t="0" r="r" b="b"/>
                            <a:pathLst>
                              <a:path w="124" h="25">
                                <a:moveTo>
                                  <a:pt x="124" y="1"/>
                                </a:moveTo>
                                <a:lnTo>
                                  <a:pt x="0" y="25"/>
                                </a:lnTo>
                                <a:lnTo>
                                  <a:pt x="0" y="24"/>
                                </a:lnTo>
                                <a:lnTo>
                                  <a:pt x="124" y="0"/>
                                </a:lnTo>
                                <a:lnTo>
                                  <a:pt x="124"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2" name="Freeform 1315"/>
                        <wps:cNvSpPr>
                          <a:spLocks/>
                        </wps:cNvSpPr>
                        <wps:spPr bwMode="auto">
                          <a:xfrm>
                            <a:off x="1960" y="478"/>
                            <a:ext cx="488" cy="96"/>
                          </a:xfrm>
                          <a:custGeom>
                            <a:avLst/>
                            <a:gdLst>
                              <a:gd name="T0" fmla="+- 0 2447 1960"/>
                              <a:gd name="T1" fmla="*/ T0 w 488"/>
                              <a:gd name="T2" fmla="+- 0 479 479"/>
                              <a:gd name="T3" fmla="*/ 479 h 96"/>
                              <a:gd name="T4" fmla="+- 0 1960 1960"/>
                              <a:gd name="T5" fmla="*/ T4 w 488"/>
                              <a:gd name="T6" fmla="+- 0 574 479"/>
                              <a:gd name="T7" fmla="*/ 574 h 96"/>
                              <a:gd name="T8" fmla="+- 0 1960 1960"/>
                              <a:gd name="T9" fmla="*/ T8 w 488"/>
                              <a:gd name="T10" fmla="+- 0 574 479"/>
                              <a:gd name="T11" fmla="*/ 574 h 96"/>
                              <a:gd name="T12" fmla="+- 0 2447 1960"/>
                              <a:gd name="T13" fmla="*/ T12 w 488"/>
                              <a:gd name="T14" fmla="+- 0 479 479"/>
                              <a:gd name="T15" fmla="*/ 479 h 96"/>
                              <a:gd name="T16" fmla="+- 0 2447 1960"/>
                              <a:gd name="T17" fmla="*/ T16 w 488"/>
                              <a:gd name="T18" fmla="+- 0 479 479"/>
                              <a:gd name="T19" fmla="*/ 479 h 96"/>
                            </a:gdLst>
                            <a:ahLst/>
                            <a:cxnLst>
                              <a:cxn ang="0">
                                <a:pos x="T1" y="T3"/>
                              </a:cxn>
                              <a:cxn ang="0">
                                <a:pos x="T5" y="T7"/>
                              </a:cxn>
                              <a:cxn ang="0">
                                <a:pos x="T9" y="T11"/>
                              </a:cxn>
                              <a:cxn ang="0">
                                <a:pos x="T13" y="T15"/>
                              </a:cxn>
                              <a:cxn ang="0">
                                <a:pos x="T17" y="T19"/>
                              </a:cxn>
                            </a:cxnLst>
                            <a:rect l="0" t="0" r="r" b="b"/>
                            <a:pathLst>
                              <a:path w="488" h="96">
                                <a:moveTo>
                                  <a:pt x="487" y="0"/>
                                </a:moveTo>
                                <a:lnTo>
                                  <a:pt x="0" y="95"/>
                                </a:lnTo>
                                <a:lnTo>
                                  <a:pt x="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3" name="Freeform 1316"/>
                        <wps:cNvSpPr>
                          <a:spLocks/>
                        </wps:cNvSpPr>
                        <wps:spPr bwMode="auto">
                          <a:xfrm>
                            <a:off x="1960" y="478"/>
                            <a:ext cx="488" cy="96"/>
                          </a:xfrm>
                          <a:custGeom>
                            <a:avLst/>
                            <a:gdLst>
                              <a:gd name="T0" fmla="+- 0 1960 1960"/>
                              <a:gd name="T1" fmla="*/ T0 w 488"/>
                              <a:gd name="T2" fmla="+- 0 574 479"/>
                              <a:gd name="T3" fmla="*/ 574 h 96"/>
                              <a:gd name="T4" fmla="+- 0 2447 1960"/>
                              <a:gd name="T5" fmla="*/ T4 w 488"/>
                              <a:gd name="T6" fmla="+- 0 479 479"/>
                              <a:gd name="T7" fmla="*/ 479 h 96"/>
                              <a:gd name="T8" fmla="+- 0 2447 1960"/>
                              <a:gd name="T9" fmla="*/ T8 w 488"/>
                              <a:gd name="T10" fmla="+- 0 479 479"/>
                              <a:gd name="T11" fmla="*/ 479 h 96"/>
                              <a:gd name="T12" fmla="+- 0 1960 1960"/>
                              <a:gd name="T13" fmla="*/ T12 w 488"/>
                              <a:gd name="T14" fmla="+- 0 574 479"/>
                              <a:gd name="T15" fmla="*/ 574 h 96"/>
                              <a:gd name="T16" fmla="+- 0 1960 1960"/>
                              <a:gd name="T17" fmla="*/ T16 w 488"/>
                              <a:gd name="T18" fmla="+- 0 574 479"/>
                              <a:gd name="T19" fmla="*/ 574 h 96"/>
                            </a:gdLst>
                            <a:ahLst/>
                            <a:cxnLst>
                              <a:cxn ang="0">
                                <a:pos x="T1" y="T3"/>
                              </a:cxn>
                              <a:cxn ang="0">
                                <a:pos x="T5" y="T7"/>
                              </a:cxn>
                              <a:cxn ang="0">
                                <a:pos x="T9" y="T11"/>
                              </a:cxn>
                              <a:cxn ang="0">
                                <a:pos x="T13" y="T15"/>
                              </a:cxn>
                              <a:cxn ang="0">
                                <a:pos x="T17" y="T19"/>
                              </a:cxn>
                            </a:cxnLst>
                            <a:rect l="0" t="0" r="r" b="b"/>
                            <a:pathLst>
                              <a:path w="488" h="96">
                                <a:moveTo>
                                  <a:pt x="0" y="95"/>
                                </a:moveTo>
                                <a:lnTo>
                                  <a:pt x="487" y="0"/>
                                </a:lnTo>
                                <a:lnTo>
                                  <a:pt x="0" y="9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Freeform 1317"/>
                        <wps:cNvSpPr>
                          <a:spLocks/>
                        </wps:cNvSpPr>
                        <wps:spPr bwMode="auto">
                          <a:xfrm>
                            <a:off x="1947" y="466"/>
                            <a:ext cx="500" cy="98"/>
                          </a:xfrm>
                          <a:custGeom>
                            <a:avLst/>
                            <a:gdLst>
                              <a:gd name="T0" fmla="+- 0 2447 1948"/>
                              <a:gd name="T1" fmla="*/ T0 w 500"/>
                              <a:gd name="T2" fmla="+- 0 467 467"/>
                              <a:gd name="T3" fmla="*/ 467 h 98"/>
                              <a:gd name="T4" fmla="+- 0 1948 1948"/>
                              <a:gd name="T5" fmla="*/ T4 w 500"/>
                              <a:gd name="T6" fmla="+- 0 564 467"/>
                              <a:gd name="T7" fmla="*/ 564 h 98"/>
                              <a:gd name="T8" fmla="+- 0 1948 1948"/>
                              <a:gd name="T9" fmla="*/ T8 w 500"/>
                              <a:gd name="T10" fmla="+- 0 565 467"/>
                              <a:gd name="T11" fmla="*/ 565 h 98"/>
                              <a:gd name="T12" fmla="+- 0 2447 1948"/>
                              <a:gd name="T13" fmla="*/ T12 w 500"/>
                              <a:gd name="T14" fmla="+- 0 467 467"/>
                              <a:gd name="T15" fmla="*/ 467 h 98"/>
                              <a:gd name="T16" fmla="+- 0 2447 1948"/>
                              <a:gd name="T17" fmla="*/ T16 w 500"/>
                              <a:gd name="T18" fmla="+- 0 467 467"/>
                              <a:gd name="T19" fmla="*/ 467 h 98"/>
                            </a:gdLst>
                            <a:ahLst/>
                            <a:cxnLst>
                              <a:cxn ang="0">
                                <a:pos x="T1" y="T3"/>
                              </a:cxn>
                              <a:cxn ang="0">
                                <a:pos x="T5" y="T7"/>
                              </a:cxn>
                              <a:cxn ang="0">
                                <a:pos x="T9" y="T11"/>
                              </a:cxn>
                              <a:cxn ang="0">
                                <a:pos x="T13" y="T15"/>
                              </a:cxn>
                              <a:cxn ang="0">
                                <a:pos x="T17" y="T19"/>
                              </a:cxn>
                            </a:cxnLst>
                            <a:rect l="0" t="0" r="r" b="b"/>
                            <a:pathLst>
                              <a:path w="500" h="98">
                                <a:moveTo>
                                  <a:pt x="499" y="0"/>
                                </a:moveTo>
                                <a:lnTo>
                                  <a:pt x="0" y="97"/>
                                </a:lnTo>
                                <a:lnTo>
                                  <a:pt x="0" y="98"/>
                                </a:lnTo>
                                <a:lnTo>
                                  <a:pt x="4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5" name="Freeform 1318"/>
                        <wps:cNvSpPr>
                          <a:spLocks/>
                        </wps:cNvSpPr>
                        <wps:spPr bwMode="auto">
                          <a:xfrm>
                            <a:off x="1947" y="466"/>
                            <a:ext cx="500" cy="98"/>
                          </a:xfrm>
                          <a:custGeom>
                            <a:avLst/>
                            <a:gdLst>
                              <a:gd name="T0" fmla="+- 0 2447 1948"/>
                              <a:gd name="T1" fmla="*/ T0 w 500"/>
                              <a:gd name="T2" fmla="+- 0 467 467"/>
                              <a:gd name="T3" fmla="*/ 467 h 98"/>
                              <a:gd name="T4" fmla="+- 0 1948 1948"/>
                              <a:gd name="T5" fmla="*/ T4 w 500"/>
                              <a:gd name="T6" fmla="+- 0 565 467"/>
                              <a:gd name="T7" fmla="*/ 565 h 98"/>
                              <a:gd name="T8" fmla="+- 0 1948 1948"/>
                              <a:gd name="T9" fmla="*/ T8 w 500"/>
                              <a:gd name="T10" fmla="+- 0 564 467"/>
                              <a:gd name="T11" fmla="*/ 564 h 98"/>
                              <a:gd name="T12" fmla="+- 0 2447 1948"/>
                              <a:gd name="T13" fmla="*/ T12 w 500"/>
                              <a:gd name="T14" fmla="+- 0 467 467"/>
                              <a:gd name="T15" fmla="*/ 467 h 98"/>
                              <a:gd name="T16" fmla="+- 0 2447 1948"/>
                              <a:gd name="T17" fmla="*/ T16 w 500"/>
                              <a:gd name="T18" fmla="+- 0 467 467"/>
                              <a:gd name="T19" fmla="*/ 467 h 98"/>
                            </a:gdLst>
                            <a:ahLst/>
                            <a:cxnLst>
                              <a:cxn ang="0">
                                <a:pos x="T1" y="T3"/>
                              </a:cxn>
                              <a:cxn ang="0">
                                <a:pos x="T5" y="T7"/>
                              </a:cxn>
                              <a:cxn ang="0">
                                <a:pos x="T9" y="T11"/>
                              </a:cxn>
                              <a:cxn ang="0">
                                <a:pos x="T13" y="T15"/>
                              </a:cxn>
                              <a:cxn ang="0">
                                <a:pos x="T17" y="T19"/>
                              </a:cxn>
                            </a:cxnLst>
                            <a:rect l="0" t="0" r="r" b="b"/>
                            <a:pathLst>
                              <a:path w="500" h="98">
                                <a:moveTo>
                                  <a:pt x="499" y="0"/>
                                </a:moveTo>
                                <a:lnTo>
                                  <a:pt x="0" y="98"/>
                                </a:lnTo>
                                <a:lnTo>
                                  <a:pt x="0" y="97"/>
                                </a:lnTo>
                                <a:lnTo>
                                  <a:pt x="499"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Freeform 1319"/>
                        <wps:cNvSpPr>
                          <a:spLocks/>
                        </wps:cNvSpPr>
                        <wps:spPr bwMode="auto">
                          <a:xfrm>
                            <a:off x="2090" y="69"/>
                            <a:ext cx="336" cy="66"/>
                          </a:xfrm>
                          <a:custGeom>
                            <a:avLst/>
                            <a:gdLst>
                              <a:gd name="T0" fmla="+- 0 2426 2091"/>
                              <a:gd name="T1" fmla="*/ T0 w 336"/>
                              <a:gd name="T2" fmla="+- 0 70 70"/>
                              <a:gd name="T3" fmla="*/ 70 h 66"/>
                              <a:gd name="T4" fmla="+- 0 2091 2091"/>
                              <a:gd name="T5" fmla="*/ T4 w 336"/>
                              <a:gd name="T6" fmla="+- 0 135 70"/>
                              <a:gd name="T7" fmla="*/ 135 h 66"/>
                              <a:gd name="T8" fmla="+- 0 2091 2091"/>
                              <a:gd name="T9" fmla="*/ T8 w 336"/>
                              <a:gd name="T10" fmla="+- 0 136 70"/>
                              <a:gd name="T11" fmla="*/ 136 h 66"/>
                              <a:gd name="T12" fmla="+- 0 2426 2091"/>
                              <a:gd name="T13" fmla="*/ T12 w 336"/>
                              <a:gd name="T14" fmla="+- 0 70 70"/>
                              <a:gd name="T15" fmla="*/ 70 h 66"/>
                              <a:gd name="T16" fmla="+- 0 2426 2091"/>
                              <a:gd name="T17" fmla="*/ T16 w 336"/>
                              <a:gd name="T18" fmla="+- 0 70 70"/>
                              <a:gd name="T19" fmla="*/ 70 h 66"/>
                            </a:gdLst>
                            <a:ahLst/>
                            <a:cxnLst>
                              <a:cxn ang="0">
                                <a:pos x="T1" y="T3"/>
                              </a:cxn>
                              <a:cxn ang="0">
                                <a:pos x="T5" y="T7"/>
                              </a:cxn>
                              <a:cxn ang="0">
                                <a:pos x="T9" y="T11"/>
                              </a:cxn>
                              <a:cxn ang="0">
                                <a:pos x="T13" y="T15"/>
                              </a:cxn>
                              <a:cxn ang="0">
                                <a:pos x="T17" y="T19"/>
                              </a:cxn>
                            </a:cxnLst>
                            <a:rect l="0" t="0" r="r" b="b"/>
                            <a:pathLst>
                              <a:path w="336" h="66">
                                <a:moveTo>
                                  <a:pt x="335" y="0"/>
                                </a:moveTo>
                                <a:lnTo>
                                  <a:pt x="0" y="65"/>
                                </a:lnTo>
                                <a:lnTo>
                                  <a:pt x="0" y="66"/>
                                </a:lnTo>
                                <a:lnTo>
                                  <a:pt x="3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7" name="Freeform 1320"/>
                        <wps:cNvSpPr>
                          <a:spLocks/>
                        </wps:cNvSpPr>
                        <wps:spPr bwMode="auto">
                          <a:xfrm>
                            <a:off x="2090" y="69"/>
                            <a:ext cx="336" cy="66"/>
                          </a:xfrm>
                          <a:custGeom>
                            <a:avLst/>
                            <a:gdLst>
                              <a:gd name="T0" fmla="+- 0 2091 2091"/>
                              <a:gd name="T1" fmla="*/ T0 w 336"/>
                              <a:gd name="T2" fmla="+- 0 135 70"/>
                              <a:gd name="T3" fmla="*/ 135 h 66"/>
                              <a:gd name="T4" fmla="+- 0 2426 2091"/>
                              <a:gd name="T5" fmla="*/ T4 w 336"/>
                              <a:gd name="T6" fmla="+- 0 70 70"/>
                              <a:gd name="T7" fmla="*/ 70 h 66"/>
                              <a:gd name="T8" fmla="+- 0 2426 2091"/>
                              <a:gd name="T9" fmla="*/ T8 w 336"/>
                              <a:gd name="T10" fmla="+- 0 70 70"/>
                              <a:gd name="T11" fmla="*/ 70 h 66"/>
                              <a:gd name="T12" fmla="+- 0 2091 2091"/>
                              <a:gd name="T13" fmla="*/ T12 w 336"/>
                              <a:gd name="T14" fmla="+- 0 136 70"/>
                              <a:gd name="T15" fmla="*/ 136 h 66"/>
                              <a:gd name="T16" fmla="+- 0 2091 2091"/>
                              <a:gd name="T17" fmla="*/ T16 w 336"/>
                              <a:gd name="T18" fmla="+- 0 135 70"/>
                              <a:gd name="T19" fmla="*/ 135 h 66"/>
                            </a:gdLst>
                            <a:ahLst/>
                            <a:cxnLst>
                              <a:cxn ang="0">
                                <a:pos x="T1" y="T3"/>
                              </a:cxn>
                              <a:cxn ang="0">
                                <a:pos x="T5" y="T7"/>
                              </a:cxn>
                              <a:cxn ang="0">
                                <a:pos x="T9" y="T11"/>
                              </a:cxn>
                              <a:cxn ang="0">
                                <a:pos x="T13" y="T15"/>
                              </a:cxn>
                              <a:cxn ang="0">
                                <a:pos x="T17" y="T19"/>
                              </a:cxn>
                            </a:cxnLst>
                            <a:rect l="0" t="0" r="r" b="b"/>
                            <a:pathLst>
                              <a:path w="336" h="66">
                                <a:moveTo>
                                  <a:pt x="0" y="65"/>
                                </a:moveTo>
                                <a:lnTo>
                                  <a:pt x="335" y="0"/>
                                </a:lnTo>
                                <a:lnTo>
                                  <a:pt x="0" y="66"/>
                                </a:lnTo>
                                <a:lnTo>
                                  <a:pt x="0" y="6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8" name="Line 1321"/>
                        <wps:cNvCnPr>
                          <a:cxnSpLocks noChangeShapeType="1"/>
                        </wps:cNvCnPr>
                        <wps:spPr bwMode="auto">
                          <a:xfrm>
                            <a:off x="1785" y="50"/>
                            <a:ext cx="141" cy="0"/>
                          </a:xfrm>
                          <a:prstGeom prst="line">
                            <a:avLst/>
                          </a:prstGeom>
                          <a:noFill/>
                          <a:ln w="3442">
                            <a:solidFill>
                              <a:srgbClr val="231F20"/>
                            </a:solidFill>
                            <a:round/>
                            <a:headEnd/>
                            <a:tailEnd/>
                          </a:ln>
                          <a:extLst>
                            <a:ext uri="{909E8E84-426E-40DD-AFC4-6F175D3DCCD1}">
                              <a14:hiddenFill xmlns:a14="http://schemas.microsoft.com/office/drawing/2010/main">
                                <a:noFill/>
                              </a14:hiddenFill>
                            </a:ext>
                          </a:extLst>
                        </wps:spPr>
                        <wps:bodyPr/>
                      </wps:wsp>
                      <wps:wsp>
                        <wps:cNvPr id="3849" name="Freeform 1322"/>
                        <wps:cNvSpPr>
                          <a:spLocks/>
                        </wps:cNvSpPr>
                        <wps:spPr bwMode="auto">
                          <a:xfrm>
                            <a:off x="1785" y="47"/>
                            <a:ext cx="141" cy="6"/>
                          </a:xfrm>
                          <a:custGeom>
                            <a:avLst/>
                            <a:gdLst>
                              <a:gd name="T0" fmla="+- 0 1785 1785"/>
                              <a:gd name="T1" fmla="*/ T0 w 141"/>
                              <a:gd name="T2" fmla="+- 0 53 48"/>
                              <a:gd name="T3" fmla="*/ 53 h 6"/>
                              <a:gd name="T4" fmla="+- 0 1926 1785"/>
                              <a:gd name="T5" fmla="*/ T4 w 141"/>
                              <a:gd name="T6" fmla="+- 0 48 48"/>
                              <a:gd name="T7" fmla="*/ 48 h 6"/>
                              <a:gd name="T8" fmla="+- 0 1926 1785"/>
                              <a:gd name="T9" fmla="*/ T8 w 141"/>
                              <a:gd name="T10" fmla="+- 0 48 48"/>
                              <a:gd name="T11" fmla="*/ 48 h 6"/>
                              <a:gd name="T12" fmla="+- 0 1785 1785"/>
                              <a:gd name="T13" fmla="*/ T12 w 141"/>
                              <a:gd name="T14" fmla="+- 0 53 48"/>
                              <a:gd name="T15" fmla="*/ 53 h 6"/>
                              <a:gd name="T16" fmla="+- 0 1785 1785"/>
                              <a:gd name="T17" fmla="*/ T16 w 141"/>
                              <a:gd name="T18" fmla="+- 0 53 48"/>
                              <a:gd name="T19" fmla="*/ 53 h 6"/>
                            </a:gdLst>
                            <a:ahLst/>
                            <a:cxnLst>
                              <a:cxn ang="0">
                                <a:pos x="T1" y="T3"/>
                              </a:cxn>
                              <a:cxn ang="0">
                                <a:pos x="T5" y="T7"/>
                              </a:cxn>
                              <a:cxn ang="0">
                                <a:pos x="T9" y="T11"/>
                              </a:cxn>
                              <a:cxn ang="0">
                                <a:pos x="T13" y="T15"/>
                              </a:cxn>
                              <a:cxn ang="0">
                                <a:pos x="T17" y="T19"/>
                              </a:cxn>
                            </a:cxnLst>
                            <a:rect l="0" t="0" r="r" b="b"/>
                            <a:pathLst>
                              <a:path w="141" h="6">
                                <a:moveTo>
                                  <a:pt x="0" y="5"/>
                                </a:moveTo>
                                <a:lnTo>
                                  <a:pt x="141" y="0"/>
                                </a:lnTo>
                                <a:lnTo>
                                  <a:pt x="0"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0" name="Line 1323"/>
                        <wps:cNvCnPr>
                          <a:cxnSpLocks noChangeShapeType="1"/>
                        </wps:cNvCnPr>
                        <wps:spPr bwMode="auto">
                          <a:xfrm>
                            <a:off x="1770" y="35"/>
                            <a:ext cx="1" cy="0"/>
                          </a:xfrm>
                          <a:prstGeom prst="line">
                            <a:avLst/>
                          </a:prstGeom>
                          <a:noFill/>
                          <a:ln w="1283">
                            <a:solidFill>
                              <a:srgbClr val="231F20"/>
                            </a:solidFill>
                            <a:round/>
                            <a:headEnd/>
                            <a:tailEnd/>
                          </a:ln>
                          <a:extLst>
                            <a:ext uri="{909E8E84-426E-40DD-AFC4-6F175D3DCCD1}">
                              <a14:hiddenFill xmlns:a14="http://schemas.microsoft.com/office/drawing/2010/main">
                                <a:noFill/>
                              </a14:hiddenFill>
                            </a:ext>
                          </a:extLst>
                        </wps:spPr>
                        <wps:bodyPr/>
                      </wps:wsp>
                      <wps:wsp>
                        <wps:cNvPr id="3851" name="Line 1324"/>
                        <wps:cNvCnPr>
                          <a:cxnSpLocks noChangeShapeType="1"/>
                        </wps:cNvCnPr>
                        <wps:spPr bwMode="auto">
                          <a:xfrm>
                            <a:off x="1811" y="146"/>
                            <a:ext cx="1" cy="0"/>
                          </a:xfrm>
                          <a:prstGeom prst="line">
                            <a:avLst/>
                          </a:prstGeom>
                          <a:noFill/>
                          <a:ln w="3658">
                            <a:solidFill>
                              <a:srgbClr val="231F20"/>
                            </a:solidFill>
                            <a:round/>
                            <a:headEnd/>
                            <a:tailEnd/>
                          </a:ln>
                          <a:extLst>
                            <a:ext uri="{909E8E84-426E-40DD-AFC4-6F175D3DCCD1}">
                              <a14:hiddenFill xmlns:a14="http://schemas.microsoft.com/office/drawing/2010/main">
                                <a:noFill/>
                              </a14:hiddenFill>
                            </a:ext>
                          </a:extLst>
                        </wps:spPr>
                        <wps:bodyPr/>
                      </wps:wsp>
                      <wps:wsp>
                        <wps:cNvPr id="3852" name="Freeform 1325"/>
                        <wps:cNvSpPr>
                          <a:spLocks/>
                        </wps:cNvSpPr>
                        <wps:spPr bwMode="auto">
                          <a:xfrm>
                            <a:off x="1811" y="143"/>
                            <a:ext cx="2" cy="6"/>
                          </a:xfrm>
                          <a:custGeom>
                            <a:avLst/>
                            <a:gdLst>
                              <a:gd name="T0" fmla="+- 0 1811 1811"/>
                              <a:gd name="T1" fmla="*/ T0 w 1"/>
                              <a:gd name="T2" fmla="+- 0 149 143"/>
                              <a:gd name="T3" fmla="*/ 149 h 6"/>
                              <a:gd name="T4" fmla="+- 0 1812 1811"/>
                              <a:gd name="T5" fmla="*/ T4 w 1"/>
                              <a:gd name="T6" fmla="+- 0 143 143"/>
                              <a:gd name="T7" fmla="*/ 143 h 6"/>
                              <a:gd name="T8" fmla="+- 0 1812 1811"/>
                              <a:gd name="T9" fmla="*/ T8 w 1"/>
                              <a:gd name="T10" fmla="+- 0 143 143"/>
                              <a:gd name="T11" fmla="*/ 143 h 6"/>
                              <a:gd name="T12" fmla="+- 0 1812 1811"/>
                              <a:gd name="T13" fmla="*/ T12 w 1"/>
                              <a:gd name="T14" fmla="+- 0 149 143"/>
                              <a:gd name="T15" fmla="*/ 149 h 6"/>
                              <a:gd name="T16" fmla="+- 0 1811 1811"/>
                              <a:gd name="T17" fmla="*/ T16 w 1"/>
                              <a:gd name="T18" fmla="+- 0 149 143"/>
                              <a:gd name="T19" fmla="*/ 149 h 6"/>
                            </a:gdLst>
                            <a:ahLst/>
                            <a:cxnLst>
                              <a:cxn ang="0">
                                <a:pos x="T1" y="T3"/>
                              </a:cxn>
                              <a:cxn ang="0">
                                <a:pos x="T5" y="T7"/>
                              </a:cxn>
                              <a:cxn ang="0">
                                <a:pos x="T9" y="T11"/>
                              </a:cxn>
                              <a:cxn ang="0">
                                <a:pos x="T13" y="T15"/>
                              </a:cxn>
                              <a:cxn ang="0">
                                <a:pos x="T17" y="T19"/>
                              </a:cxn>
                            </a:cxnLst>
                            <a:rect l="0" t="0" r="r" b="b"/>
                            <a:pathLst>
                              <a:path w="1" h="6">
                                <a:moveTo>
                                  <a:pt x="0" y="6"/>
                                </a:moveTo>
                                <a:lnTo>
                                  <a:pt x="1" y="0"/>
                                </a:lnTo>
                                <a:lnTo>
                                  <a:pt x="1" y="6"/>
                                </a:lnTo>
                                <a:lnTo>
                                  <a:pt x="0"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Line 1326"/>
                        <wps:cNvCnPr>
                          <a:cxnSpLocks noChangeShapeType="1"/>
                        </wps:cNvCnPr>
                        <wps:spPr bwMode="auto">
                          <a:xfrm>
                            <a:off x="1817" y="282"/>
                            <a:ext cx="2" cy="0"/>
                          </a:xfrm>
                          <a:prstGeom prst="line">
                            <a:avLst/>
                          </a:prstGeom>
                          <a:noFill/>
                          <a:ln w="12433">
                            <a:solidFill>
                              <a:srgbClr val="231F20"/>
                            </a:solidFill>
                            <a:round/>
                            <a:headEnd/>
                            <a:tailEnd/>
                          </a:ln>
                          <a:extLst>
                            <a:ext uri="{909E8E84-426E-40DD-AFC4-6F175D3DCCD1}">
                              <a14:hiddenFill xmlns:a14="http://schemas.microsoft.com/office/drawing/2010/main">
                                <a:noFill/>
                              </a14:hiddenFill>
                            </a:ext>
                          </a:extLst>
                        </wps:spPr>
                        <wps:bodyPr/>
                      </wps:wsp>
                      <wps:wsp>
                        <wps:cNvPr id="3854" name="Freeform 1327"/>
                        <wps:cNvSpPr>
                          <a:spLocks/>
                        </wps:cNvSpPr>
                        <wps:spPr bwMode="auto">
                          <a:xfrm>
                            <a:off x="1817" y="272"/>
                            <a:ext cx="2" cy="20"/>
                          </a:xfrm>
                          <a:custGeom>
                            <a:avLst/>
                            <a:gdLst>
                              <a:gd name="T0" fmla="+- 0 1819 1817"/>
                              <a:gd name="T1" fmla="*/ T0 w 2"/>
                              <a:gd name="T2" fmla="+- 0 273 273"/>
                              <a:gd name="T3" fmla="*/ 273 h 20"/>
                              <a:gd name="T4" fmla="+- 0 1818 1817"/>
                              <a:gd name="T5" fmla="*/ T4 w 2"/>
                              <a:gd name="T6" fmla="+- 0 292 273"/>
                              <a:gd name="T7" fmla="*/ 292 h 20"/>
                              <a:gd name="T8" fmla="+- 0 1817 1817"/>
                              <a:gd name="T9" fmla="*/ T8 w 2"/>
                              <a:gd name="T10" fmla="+- 0 292 273"/>
                              <a:gd name="T11" fmla="*/ 292 h 20"/>
                              <a:gd name="T12" fmla="+- 0 1819 1817"/>
                              <a:gd name="T13" fmla="*/ T12 w 2"/>
                              <a:gd name="T14" fmla="+- 0 273 273"/>
                              <a:gd name="T15" fmla="*/ 273 h 20"/>
                              <a:gd name="T16" fmla="+- 0 1819 1817"/>
                              <a:gd name="T17" fmla="*/ T16 w 2"/>
                              <a:gd name="T18" fmla="+- 0 273 273"/>
                              <a:gd name="T19" fmla="*/ 273 h 20"/>
                            </a:gdLst>
                            <a:ahLst/>
                            <a:cxnLst>
                              <a:cxn ang="0">
                                <a:pos x="T1" y="T3"/>
                              </a:cxn>
                              <a:cxn ang="0">
                                <a:pos x="T5" y="T7"/>
                              </a:cxn>
                              <a:cxn ang="0">
                                <a:pos x="T9" y="T11"/>
                              </a:cxn>
                              <a:cxn ang="0">
                                <a:pos x="T13" y="T15"/>
                              </a:cxn>
                              <a:cxn ang="0">
                                <a:pos x="T17" y="T19"/>
                              </a:cxn>
                            </a:cxnLst>
                            <a:rect l="0" t="0" r="r" b="b"/>
                            <a:pathLst>
                              <a:path w="2" h="20">
                                <a:moveTo>
                                  <a:pt x="2" y="0"/>
                                </a:moveTo>
                                <a:lnTo>
                                  <a:pt x="1" y="19"/>
                                </a:lnTo>
                                <a:lnTo>
                                  <a:pt x="0" y="19"/>
                                </a:lnTo>
                                <a:lnTo>
                                  <a:pt x="2"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Freeform 1328"/>
                        <wps:cNvSpPr>
                          <a:spLocks/>
                        </wps:cNvSpPr>
                        <wps:spPr bwMode="auto">
                          <a:xfrm>
                            <a:off x="1842" y="202"/>
                            <a:ext cx="591" cy="116"/>
                          </a:xfrm>
                          <a:custGeom>
                            <a:avLst/>
                            <a:gdLst>
                              <a:gd name="T0" fmla="+- 0 2433 1843"/>
                              <a:gd name="T1" fmla="*/ T0 w 591"/>
                              <a:gd name="T2" fmla="+- 0 202 202"/>
                              <a:gd name="T3" fmla="*/ 202 h 116"/>
                              <a:gd name="T4" fmla="+- 0 1843 1843"/>
                              <a:gd name="T5" fmla="*/ T4 w 591"/>
                              <a:gd name="T6" fmla="+- 0 317 202"/>
                              <a:gd name="T7" fmla="*/ 317 h 116"/>
                              <a:gd name="T8" fmla="+- 0 1843 1843"/>
                              <a:gd name="T9" fmla="*/ T8 w 591"/>
                              <a:gd name="T10" fmla="+- 0 318 202"/>
                              <a:gd name="T11" fmla="*/ 318 h 116"/>
                              <a:gd name="T12" fmla="+- 0 2433 1843"/>
                              <a:gd name="T13" fmla="*/ T12 w 591"/>
                              <a:gd name="T14" fmla="+- 0 202 202"/>
                              <a:gd name="T15" fmla="*/ 202 h 116"/>
                              <a:gd name="T16" fmla="+- 0 2433 1843"/>
                              <a:gd name="T17" fmla="*/ T16 w 591"/>
                              <a:gd name="T18" fmla="+- 0 202 202"/>
                              <a:gd name="T19" fmla="*/ 202 h 116"/>
                            </a:gdLst>
                            <a:ahLst/>
                            <a:cxnLst>
                              <a:cxn ang="0">
                                <a:pos x="T1" y="T3"/>
                              </a:cxn>
                              <a:cxn ang="0">
                                <a:pos x="T5" y="T7"/>
                              </a:cxn>
                              <a:cxn ang="0">
                                <a:pos x="T9" y="T11"/>
                              </a:cxn>
                              <a:cxn ang="0">
                                <a:pos x="T13" y="T15"/>
                              </a:cxn>
                              <a:cxn ang="0">
                                <a:pos x="T17" y="T19"/>
                              </a:cxn>
                            </a:cxnLst>
                            <a:rect l="0" t="0" r="r" b="b"/>
                            <a:pathLst>
                              <a:path w="591" h="116">
                                <a:moveTo>
                                  <a:pt x="590" y="0"/>
                                </a:moveTo>
                                <a:lnTo>
                                  <a:pt x="0" y="115"/>
                                </a:lnTo>
                                <a:lnTo>
                                  <a:pt x="0" y="116"/>
                                </a:lnTo>
                                <a:lnTo>
                                  <a:pt x="5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6" name="Freeform 1329"/>
                        <wps:cNvSpPr>
                          <a:spLocks/>
                        </wps:cNvSpPr>
                        <wps:spPr bwMode="auto">
                          <a:xfrm>
                            <a:off x="1842" y="202"/>
                            <a:ext cx="591" cy="116"/>
                          </a:xfrm>
                          <a:custGeom>
                            <a:avLst/>
                            <a:gdLst>
                              <a:gd name="T0" fmla="+- 0 1843 1843"/>
                              <a:gd name="T1" fmla="*/ T0 w 591"/>
                              <a:gd name="T2" fmla="+- 0 317 202"/>
                              <a:gd name="T3" fmla="*/ 317 h 116"/>
                              <a:gd name="T4" fmla="+- 0 2433 1843"/>
                              <a:gd name="T5" fmla="*/ T4 w 591"/>
                              <a:gd name="T6" fmla="+- 0 202 202"/>
                              <a:gd name="T7" fmla="*/ 202 h 116"/>
                              <a:gd name="T8" fmla="+- 0 2433 1843"/>
                              <a:gd name="T9" fmla="*/ T8 w 591"/>
                              <a:gd name="T10" fmla="+- 0 202 202"/>
                              <a:gd name="T11" fmla="*/ 202 h 116"/>
                              <a:gd name="T12" fmla="+- 0 1843 1843"/>
                              <a:gd name="T13" fmla="*/ T12 w 591"/>
                              <a:gd name="T14" fmla="+- 0 318 202"/>
                              <a:gd name="T15" fmla="*/ 318 h 116"/>
                              <a:gd name="T16" fmla="+- 0 1843 1843"/>
                              <a:gd name="T17" fmla="*/ T16 w 591"/>
                              <a:gd name="T18" fmla="+- 0 317 202"/>
                              <a:gd name="T19" fmla="*/ 317 h 116"/>
                            </a:gdLst>
                            <a:ahLst/>
                            <a:cxnLst>
                              <a:cxn ang="0">
                                <a:pos x="T1" y="T3"/>
                              </a:cxn>
                              <a:cxn ang="0">
                                <a:pos x="T5" y="T7"/>
                              </a:cxn>
                              <a:cxn ang="0">
                                <a:pos x="T9" y="T11"/>
                              </a:cxn>
                              <a:cxn ang="0">
                                <a:pos x="T13" y="T15"/>
                              </a:cxn>
                              <a:cxn ang="0">
                                <a:pos x="T17" y="T19"/>
                              </a:cxn>
                            </a:cxnLst>
                            <a:rect l="0" t="0" r="r" b="b"/>
                            <a:pathLst>
                              <a:path w="591" h="116">
                                <a:moveTo>
                                  <a:pt x="0" y="115"/>
                                </a:moveTo>
                                <a:lnTo>
                                  <a:pt x="590" y="0"/>
                                </a:lnTo>
                                <a:lnTo>
                                  <a:pt x="0" y="116"/>
                                </a:lnTo>
                                <a:lnTo>
                                  <a:pt x="0" y="11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7" name="Freeform 1330"/>
                        <wps:cNvSpPr>
                          <a:spLocks/>
                        </wps:cNvSpPr>
                        <wps:spPr bwMode="auto">
                          <a:xfrm>
                            <a:off x="2085" y="33"/>
                            <a:ext cx="115" cy="23"/>
                          </a:xfrm>
                          <a:custGeom>
                            <a:avLst/>
                            <a:gdLst>
                              <a:gd name="T0" fmla="+- 0 2200 2086"/>
                              <a:gd name="T1" fmla="*/ T0 w 115"/>
                              <a:gd name="T2" fmla="+- 0 34 34"/>
                              <a:gd name="T3" fmla="*/ 34 h 23"/>
                              <a:gd name="T4" fmla="+- 0 2086 2086"/>
                              <a:gd name="T5" fmla="*/ T4 w 115"/>
                              <a:gd name="T6" fmla="+- 0 56 34"/>
                              <a:gd name="T7" fmla="*/ 56 h 23"/>
                              <a:gd name="T8" fmla="+- 0 2086 2086"/>
                              <a:gd name="T9" fmla="*/ T8 w 115"/>
                              <a:gd name="T10" fmla="+- 0 57 34"/>
                              <a:gd name="T11" fmla="*/ 57 h 23"/>
                              <a:gd name="T12" fmla="+- 0 2200 2086"/>
                              <a:gd name="T13" fmla="*/ T12 w 115"/>
                              <a:gd name="T14" fmla="+- 0 34 34"/>
                              <a:gd name="T15" fmla="*/ 34 h 23"/>
                              <a:gd name="T16" fmla="+- 0 2200 2086"/>
                              <a:gd name="T17" fmla="*/ T16 w 115"/>
                              <a:gd name="T18" fmla="+- 0 34 34"/>
                              <a:gd name="T19" fmla="*/ 34 h 23"/>
                            </a:gdLst>
                            <a:ahLst/>
                            <a:cxnLst>
                              <a:cxn ang="0">
                                <a:pos x="T1" y="T3"/>
                              </a:cxn>
                              <a:cxn ang="0">
                                <a:pos x="T5" y="T7"/>
                              </a:cxn>
                              <a:cxn ang="0">
                                <a:pos x="T9" y="T11"/>
                              </a:cxn>
                              <a:cxn ang="0">
                                <a:pos x="T13" y="T15"/>
                              </a:cxn>
                              <a:cxn ang="0">
                                <a:pos x="T17" y="T19"/>
                              </a:cxn>
                            </a:cxnLst>
                            <a:rect l="0" t="0" r="r" b="b"/>
                            <a:pathLst>
                              <a:path w="115" h="23">
                                <a:moveTo>
                                  <a:pt x="114" y="0"/>
                                </a:moveTo>
                                <a:lnTo>
                                  <a:pt x="0" y="22"/>
                                </a:lnTo>
                                <a:lnTo>
                                  <a:pt x="0" y="23"/>
                                </a:lnTo>
                                <a:lnTo>
                                  <a:pt x="1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8" name="Freeform 1331"/>
                        <wps:cNvSpPr>
                          <a:spLocks/>
                        </wps:cNvSpPr>
                        <wps:spPr bwMode="auto">
                          <a:xfrm>
                            <a:off x="2085" y="33"/>
                            <a:ext cx="115" cy="23"/>
                          </a:xfrm>
                          <a:custGeom>
                            <a:avLst/>
                            <a:gdLst>
                              <a:gd name="T0" fmla="+- 0 2200 2086"/>
                              <a:gd name="T1" fmla="*/ T0 w 115"/>
                              <a:gd name="T2" fmla="+- 0 34 34"/>
                              <a:gd name="T3" fmla="*/ 34 h 23"/>
                              <a:gd name="T4" fmla="+- 0 2086 2086"/>
                              <a:gd name="T5" fmla="*/ T4 w 115"/>
                              <a:gd name="T6" fmla="+- 0 57 34"/>
                              <a:gd name="T7" fmla="*/ 57 h 23"/>
                              <a:gd name="T8" fmla="+- 0 2086 2086"/>
                              <a:gd name="T9" fmla="*/ T8 w 115"/>
                              <a:gd name="T10" fmla="+- 0 56 34"/>
                              <a:gd name="T11" fmla="*/ 56 h 23"/>
                              <a:gd name="T12" fmla="+- 0 2200 2086"/>
                              <a:gd name="T13" fmla="*/ T12 w 115"/>
                              <a:gd name="T14" fmla="+- 0 34 34"/>
                              <a:gd name="T15" fmla="*/ 34 h 23"/>
                              <a:gd name="T16" fmla="+- 0 2200 2086"/>
                              <a:gd name="T17" fmla="*/ T16 w 115"/>
                              <a:gd name="T18" fmla="+- 0 34 34"/>
                              <a:gd name="T19" fmla="*/ 34 h 23"/>
                            </a:gdLst>
                            <a:ahLst/>
                            <a:cxnLst>
                              <a:cxn ang="0">
                                <a:pos x="T1" y="T3"/>
                              </a:cxn>
                              <a:cxn ang="0">
                                <a:pos x="T5" y="T7"/>
                              </a:cxn>
                              <a:cxn ang="0">
                                <a:pos x="T9" y="T11"/>
                              </a:cxn>
                              <a:cxn ang="0">
                                <a:pos x="T13" y="T15"/>
                              </a:cxn>
                              <a:cxn ang="0">
                                <a:pos x="T17" y="T19"/>
                              </a:cxn>
                            </a:cxnLst>
                            <a:rect l="0" t="0" r="r" b="b"/>
                            <a:pathLst>
                              <a:path w="115" h="23">
                                <a:moveTo>
                                  <a:pt x="114" y="0"/>
                                </a:moveTo>
                                <a:lnTo>
                                  <a:pt x="0" y="23"/>
                                </a:lnTo>
                                <a:lnTo>
                                  <a:pt x="0" y="22"/>
                                </a:lnTo>
                                <a:lnTo>
                                  <a:pt x="114"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9" name="Freeform 1332"/>
                        <wps:cNvSpPr>
                          <a:spLocks/>
                        </wps:cNvSpPr>
                        <wps:spPr bwMode="auto">
                          <a:xfrm>
                            <a:off x="1813" y="208"/>
                            <a:ext cx="620" cy="122"/>
                          </a:xfrm>
                          <a:custGeom>
                            <a:avLst/>
                            <a:gdLst>
                              <a:gd name="T0" fmla="+- 0 2433 1814"/>
                              <a:gd name="T1" fmla="*/ T0 w 620"/>
                              <a:gd name="T2" fmla="+- 0 208 208"/>
                              <a:gd name="T3" fmla="*/ 208 h 122"/>
                              <a:gd name="T4" fmla="+- 0 1814 1814"/>
                              <a:gd name="T5" fmla="*/ T4 w 620"/>
                              <a:gd name="T6" fmla="+- 0 330 208"/>
                              <a:gd name="T7" fmla="*/ 330 h 122"/>
                              <a:gd name="T8" fmla="+- 0 1814 1814"/>
                              <a:gd name="T9" fmla="*/ T8 w 620"/>
                              <a:gd name="T10" fmla="+- 0 330 208"/>
                              <a:gd name="T11" fmla="*/ 330 h 122"/>
                              <a:gd name="T12" fmla="+- 0 2433 1814"/>
                              <a:gd name="T13" fmla="*/ T12 w 620"/>
                              <a:gd name="T14" fmla="+- 0 209 208"/>
                              <a:gd name="T15" fmla="*/ 209 h 122"/>
                              <a:gd name="T16" fmla="+- 0 2433 1814"/>
                              <a:gd name="T17" fmla="*/ T16 w 620"/>
                              <a:gd name="T18" fmla="+- 0 208 208"/>
                              <a:gd name="T19" fmla="*/ 208 h 122"/>
                            </a:gdLst>
                            <a:ahLst/>
                            <a:cxnLst>
                              <a:cxn ang="0">
                                <a:pos x="T1" y="T3"/>
                              </a:cxn>
                              <a:cxn ang="0">
                                <a:pos x="T5" y="T7"/>
                              </a:cxn>
                              <a:cxn ang="0">
                                <a:pos x="T9" y="T11"/>
                              </a:cxn>
                              <a:cxn ang="0">
                                <a:pos x="T13" y="T15"/>
                              </a:cxn>
                              <a:cxn ang="0">
                                <a:pos x="T17" y="T19"/>
                              </a:cxn>
                            </a:cxnLst>
                            <a:rect l="0" t="0" r="r" b="b"/>
                            <a:pathLst>
                              <a:path w="620" h="122">
                                <a:moveTo>
                                  <a:pt x="619" y="0"/>
                                </a:moveTo>
                                <a:lnTo>
                                  <a:pt x="0" y="122"/>
                                </a:lnTo>
                                <a:lnTo>
                                  <a:pt x="619" y="1"/>
                                </a:lnTo>
                                <a:lnTo>
                                  <a:pt x="6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0" name="Freeform 1333"/>
                        <wps:cNvSpPr>
                          <a:spLocks/>
                        </wps:cNvSpPr>
                        <wps:spPr bwMode="auto">
                          <a:xfrm>
                            <a:off x="1813" y="208"/>
                            <a:ext cx="620" cy="122"/>
                          </a:xfrm>
                          <a:custGeom>
                            <a:avLst/>
                            <a:gdLst>
                              <a:gd name="T0" fmla="+- 0 2433 1814"/>
                              <a:gd name="T1" fmla="*/ T0 w 620"/>
                              <a:gd name="T2" fmla="+- 0 209 208"/>
                              <a:gd name="T3" fmla="*/ 209 h 122"/>
                              <a:gd name="T4" fmla="+- 0 1814 1814"/>
                              <a:gd name="T5" fmla="*/ T4 w 620"/>
                              <a:gd name="T6" fmla="+- 0 330 208"/>
                              <a:gd name="T7" fmla="*/ 330 h 122"/>
                              <a:gd name="T8" fmla="+- 0 1814 1814"/>
                              <a:gd name="T9" fmla="*/ T8 w 620"/>
                              <a:gd name="T10" fmla="+- 0 330 208"/>
                              <a:gd name="T11" fmla="*/ 330 h 122"/>
                              <a:gd name="T12" fmla="+- 0 2433 1814"/>
                              <a:gd name="T13" fmla="*/ T12 w 620"/>
                              <a:gd name="T14" fmla="+- 0 208 208"/>
                              <a:gd name="T15" fmla="*/ 208 h 122"/>
                              <a:gd name="T16" fmla="+- 0 2433 1814"/>
                              <a:gd name="T17" fmla="*/ T16 w 620"/>
                              <a:gd name="T18" fmla="+- 0 209 208"/>
                              <a:gd name="T19" fmla="*/ 209 h 122"/>
                            </a:gdLst>
                            <a:ahLst/>
                            <a:cxnLst>
                              <a:cxn ang="0">
                                <a:pos x="T1" y="T3"/>
                              </a:cxn>
                              <a:cxn ang="0">
                                <a:pos x="T5" y="T7"/>
                              </a:cxn>
                              <a:cxn ang="0">
                                <a:pos x="T9" y="T11"/>
                              </a:cxn>
                              <a:cxn ang="0">
                                <a:pos x="T13" y="T15"/>
                              </a:cxn>
                              <a:cxn ang="0">
                                <a:pos x="T17" y="T19"/>
                              </a:cxn>
                            </a:cxnLst>
                            <a:rect l="0" t="0" r="r" b="b"/>
                            <a:pathLst>
                              <a:path w="620" h="122">
                                <a:moveTo>
                                  <a:pt x="619" y="1"/>
                                </a:moveTo>
                                <a:lnTo>
                                  <a:pt x="0" y="122"/>
                                </a:lnTo>
                                <a:lnTo>
                                  <a:pt x="619" y="0"/>
                                </a:lnTo>
                                <a:lnTo>
                                  <a:pt x="619"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Freeform 1334"/>
                        <wps:cNvSpPr>
                          <a:spLocks/>
                        </wps:cNvSpPr>
                        <wps:spPr bwMode="auto">
                          <a:xfrm>
                            <a:off x="1777" y="563"/>
                            <a:ext cx="672" cy="423"/>
                          </a:xfrm>
                          <a:custGeom>
                            <a:avLst/>
                            <a:gdLst>
                              <a:gd name="T0" fmla="+- 0 1777 1777"/>
                              <a:gd name="T1" fmla="*/ T0 w 672"/>
                              <a:gd name="T2" fmla="+- 0 564 564"/>
                              <a:gd name="T3" fmla="*/ 564 h 423"/>
                              <a:gd name="T4" fmla="+- 0 1777 1777"/>
                              <a:gd name="T5" fmla="*/ T4 w 672"/>
                              <a:gd name="T6" fmla="+- 0 564 564"/>
                              <a:gd name="T7" fmla="*/ 564 h 423"/>
                              <a:gd name="T8" fmla="+- 0 2449 1777"/>
                              <a:gd name="T9" fmla="*/ T8 w 672"/>
                              <a:gd name="T10" fmla="+- 0 986 564"/>
                              <a:gd name="T11" fmla="*/ 986 h 423"/>
                              <a:gd name="T12" fmla="+- 0 2449 1777"/>
                              <a:gd name="T13" fmla="*/ T12 w 672"/>
                              <a:gd name="T14" fmla="+- 0 986 564"/>
                              <a:gd name="T15" fmla="*/ 986 h 423"/>
                              <a:gd name="T16" fmla="+- 0 1777 1777"/>
                              <a:gd name="T17" fmla="*/ T16 w 672"/>
                              <a:gd name="T18" fmla="+- 0 564 564"/>
                              <a:gd name="T19" fmla="*/ 564 h 423"/>
                            </a:gdLst>
                            <a:ahLst/>
                            <a:cxnLst>
                              <a:cxn ang="0">
                                <a:pos x="T1" y="T3"/>
                              </a:cxn>
                              <a:cxn ang="0">
                                <a:pos x="T5" y="T7"/>
                              </a:cxn>
                              <a:cxn ang="0">
                                <a:pos x="T9" y="T11"/>
                              </a:cxn>
                              <a:cxn ang="0">
                                <a:pos x="T13" y="T15"/>
                              </a:cxn>
                              <a:cxn ang="0">
                                <a:pos x="T17" y="T19"/>
                              </a:cxn>
                            </a:cxnLst>
                            <a:rect l="0" t="0" r="r" b="b"/>
                            <a:pathLst>
                              <a:path w="672" h="423">
                                <a:moveTo>
                                  <a:pt x="0" y="0"/>
                                </a:moveTo>
                                <a:lnTo>
                                  <a:pt x="0" y="0"/>
                                </a:lnTo>
                                <a:lnTo>
                                  <a:pt x="672" y="42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2" name="Freeform 1335"/>
                        <wps:cNvSpPr>
                          <a:spLocks/>
                        </wps:cNvSpPr>
                        <wps:spPr bwMode="auto">
                          <a:xfrm>
                            <a:off x="1777" y="563"/>
                            <a:ext cx="672" cy="423"/>
                          </a:xfrm>
                          <a:custGeom>
                            <a:avLst/>
                            <a:gdLst>
                              <a:gd name="T0" fmla="+- 0 1777 1777"/>
                              <a:gd name="T1" fmla="*/ T0 w 672"/>
                              <a:gd name="T2" fmla="+- 0 564 564"/>
                              <a:gd name="T3" fmla="*/ 564 h 423"/>
                              <a:gd name="T4" fmla="+- 0 2449 1777"/>
                              <a:gd name="T5" fmla="*/ T4 w 672"/>
                              <a:gd name="T6" fmla="+- 0 986 564"/>
                              <a:gd name="T7" fmla="*/ 986 h 423"/>
                              <a:gd name="T8" fmla="+- 0 2449 1777"/>
                              <a:gd name="T9" fmla="*/ T8 w 672"/>
                              <a:gd name="T10" fmla="+- 0 986 564"/>
                              <a:gd name="T11" fmla="*/ 986 h 423"/>
                              <a:gd name="T12" fmla="+- 0 1777 1777"/>
                              <a:gd name="T13" fmla="*/ T12 w 672"/>
                              <a:gd name="T14" fmla="+- 0 564 564"/>
                              <a:gd name="T15" fmla="*/ 564 h 423"/>
                              <a:gd name="T16" fmla="+- 0 1777 1777"/>
                              <a:gd name="T17" fmla="*/ T16 w 672"/>
                              <a:gd name="T18" fmla="+- 0 564 564"/>
                              <a:gd name="T19" fmla="*/ 564 h 423"/>
                            </a:gdLst>
                            <a:ahLst/>
                            <a:cxnLst>
                              <a:cxn ang="0">
                                <a:pos x="T1" y="T3"/>
                              </a:cxn>
                              <a:cxn ang="0">
                                <a:pos x="T5" y="T7"/>
                              </a:cxn>
                              <a:cxn ang="0">
                                <a:pos x="T9" y="T11"/>
                              </a:cxn>
                              <a:cxn ang="0">
                                <a:pos x="T13" y="T15"/>
                              </a:cxn>
                              <a:cxn ang="0">
                                <a:pos x="T17" y="T19"/>
                              </a:cxn>
                            </a:cxnLst>
                            <a:rect l="0" t="0" r="r" b="b"/>
                            <a:pathLst>
                              <a:path w="672" h="423">
                                <a:moveTo>
                                  <a:pt x="0" y="0"/>
                                </a:moveTo>
                                <a:lnTo>
                                  <a:pt x="672" y="422"/>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3" name="Line 1336"/>
                        <wps:cNvCnPr>
                          <a:cxnSpLocks noChangeShapeType="1"/>
                        </wps:cNvCnPr>
                        <wps:spPr bwMode="auto">
                          <a:xfrm>
                            <a:off x="1711" y="34"/>
                            <a:ext cx="0" cy="387"/>
                          </a:xfrm>
                          <a:prstGeom prst="line">
                            <a:avLst/>
                          </a:prstGeom>
                          <a:noFill/>
                          <a:ln w="13005">
                            <a:solidFill>
                              <a:srgbClr val="231F20"/>
                            </a:solidFill>
                            <a:round/>
                            <a:headEnd/>
                            <a:tailEnd/>
                          </a:ln>
                          <a:extLst>
                            <a:ext uri="{909E8E84-426E-40DD-AFC4-6F175D3DCCD1}">
                              <a14:hiddenFill xmlns:a14="http://schemas.microsoft.com/office/drawing/2010/main">
                                <a:noFill/>
                              </a14:hiddenFill>
                            </a:ext>
                          </a:extLst>
                        </wps:spPr>
                        <wps:bodyPr/>
                      </wps:wsp>
                      <wps:wsp>
                        <wps:cNvPr id="3864" name="Freeform 1337"/>
                        <wps:cNvSpPr>
                          <a:spLocks/>
                        </wps:cNvSpPr>
                        <wps:spPr bwMode="auto">
                          <a:xfrm>
                            <a:off x="1701" y="34"/>
                            <a:ext cx="21" cy="387"/>
                          </a:xfrm>
                          <a:custGeom>
                            <a:avLst/>
                            <a:gdLst>
                              <a:gd name="T0" fmla="+- 0 1701 1701"/>
                              <a:gd name="T1" fmla="*/ T0 w 21"/>
                              <a:gd name="T2" fmla="+- 0 34 34"/>
                              <a:gd name="T3" fmla="*/ 34 h 387"/>
                              <a:gd name="T4" fmla="+- 0 1722 1701"/>
                              <a:gd name="T5" fmla="*/ T4 w 21"/>
                              <a:gd name="T6" fmla="+- 0 421 34"/>
                              <a:gd name="T7" fmla="*/ 421 h 387"/>
                              <a:gd name="T8" fmla="+- 0 1721 1701"/>
                              <a:gd name="T9" fmla="*/ T8 w 21"/>
                              <a:gd name="T10" fmla="+- 0 421 34"/>
                              <a:gd name="T11" fmla="*/ 421 h 387"/>
                              <a:gd name="T12" fmla="+- 0 1701 1701"/>
                              <a:gd name="T13" fmla="*/ T12 w 21"/>
                              <a:gd name="T14" fmla="+- 0 34 34"/>
                              <a:gd name="T15" fmla="*/ 34 h 387"/>
                              <a:gd name="T16" fmla="+- 0 1701 1701"/>
                              <a:gd name="T17" fmla="*/ T16 w 21"/>
                              <a:gd name="T18" fmla="+- 0 34 34"/>
                              <a:gd name="T19" fmla="*/ 34 h 387"/>
                            </a:gdLst>
                            <a:ahLst/>
                            <a:cxnLst>
                              <a:cxn ang="0">
                                <a:pos x="T1" y="T3"/>
                              </a:cxn>
                              <a:cxn ang="0">
                                <a:pos x="T5" y="T7"/>
                              </a:cxn>
                              <a:cxn ang="0">
                                <a:pos x="T9" y="T11"/>
                              </a:cxn>
                              <a:cxn ang="0">
                                <a:pos x="T13" y="T15"/>
                              </a:cxn>
                              <a:cxn ang="0">
                                <a:pos x="T17" y="T19"/>
                              </a:cxn>
                            </a:cxnLst>
                            <a:rect l="0" t="0" r="r" b="b"/>
                            <a:pathLst>
                              <a:path w="21" h="387">
                                <a:moveTo>
                                  <a:pt x="0" y="0"/>
                                </a:moveTo>
                                <a:lnTo>
                                  <a:pt x="21" y="387"/>
                                </a:lnTo>
                                <a:lnTo>
                                  <a:pt x="20" y="387"/>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Freeform 1338"/>
                        <wps:cNvSpPr>
                          <a:spLocks/>
                        </wps:cNvSpPr>
                        <wps:spPr bwMode="auto">
                          <a:xfrm>
                            <a:off x="2471" y="1241"/>
                            <a:ext cx="16" cy="7"/>
                          </a:xfrm>
                          <a:custGeom>
                            <a:avLst/>
                            <a:gdLst>
                              <a:gd name="T0" fmla="+- 0 2487 2471"/>
                              <a:gd name="T1" fmla="*/ T0 w 16"/>
                              <a:gd name="T2" fmla="+- 0 1242 1242"/>
                              <a:gd name="T3" fmla="*/ 1242 h 7"/>
                              <a:gd name="T4" fmla="+- 0 2471 2471"/>
                              <a:gd name="T5" fmla="*/ T4 w 16"/>
                              <a:gd name="T6" fmla="+- 0 1248 1242"/>
                              <a:gd name="T7" fmla="*/ 1248 h 7"/>
                              <a:gd name="T8" fmla="+- 0 2471 2471"/>
                              <a:gd name="T9" fmla="*/ T8 w 16"/>
                              <a:gd name="T10" fmla="+- 0 1248 1242"/>
                              <a:gd name="T11" fmla="*/ 1248 h 7"/>
                              <a:gd name="T12" fmla="+- 0 2487 2471"/>
                              <a:gd name="T13" fmla="*/ T12 w 16"/>
                              <a:gd name="T14" fmla="+- 0 1242 1242"/>
                              <a:gd name="T15" fmla="*/ 1242 h 7"/>
                              <a:gd name="T16" fmla="+- 0 2487 2471"/>
                              <a:gd name="T17" fmla="*/ T16 w 16"/>
                              <a:gd name="T18" fmla="+- 0 1242 1242"/>
                              <a:gd name="T19" fmla="*/ 1242 h 7"/>
                            </a:gdLst>
                            <a:ahLst/>
                            <a:cxnLst>
                              <a:cxn ang="0">
                                <a:pos x="T1" y="T3"/>
                              </a:cxn>
                              <a:cxn ang="0">
                                <a:pos x="T5" y="T7"/>
                              </a:cxn>
                              <a:cxn ang="0">
                                <a:pos x="T9" y="T11"/>
                              </a:cxn>
                              <a:cxn ang="0">
                                <a:pos x="T13" y="T15"/>
                              </a:cxn>
                              <a:cxn ang="0">
                                <a:pos x="T17" y="T19"/>
                              </a:cxn>
                            </a:cxnLst>
                            <a:rect l="0" t="0" r="r" b="b"/>
                            <a:pathLst>
                              <a:path w="16" h="7">
                                <a:moveTo>
                                  <a:pt x="16" y="0"/>
                                </a:moveTo>
                                <a:lnTo>
                                  <a:pt x="0" y="6"/>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6" name="Freeform 1339"/>
                        <wps:cNvSpPr>
                          <a:spLocks/>
                        </wps:cNvSpPr>
                        <wps:spPr bwMode="auto">
                          <a:xfrm>
                            <a:off x="2471" y="1241"/>
                            <a:ext cx="16" cy="7"/>
                          </a:xfrm>
                          <a:custGeom>
                            <a:avLst/>
                            <a:gdLst>
                              <a:gd name="T0" fmla="+- 0 2487 2471"/>
                              <a:gd name="T1" fmla="*/ T0 w 16"/>
                              <a:gd name="T2" fmla="+- 0 1242 1242"/>
                              <a:gd name="T3" fmla="*/ 1242 h 7"/>
                              <a:gd name="T4" fmla="+- 0 2471 2471"/>
                              <a:gd name="T5" fmla="*/ T4 w 16"/>
                              <a:gd name="T6" fmla="+- 0 1248 1242"/>
                              <a:gd name="T7" fmla="*/ 1248 h 7"/>
                              <a:gd name="T8" fmla="+- 0 2471 2471"/>
                              <a:gd name="T9" fmla="*/ T8 w 16"/>
                              <a:gd name="T10" fmla="+- 0 1248 1242"/>
                              <a:gd name="T11" fmla="*/ 1248 h 7"/>
                              <a:gd name="T12" fmla="+- 0 2487 2471"/>
                              <a:gd name="T13" fmla="*/ T12 w 16"/>
                              <a:gd name="T14" fmla="+- 0 1242 1242"/>
                              <a:gd name="T15" fmla="*/ 1242 h 7"/>
                              <a:gd name="T16" fmla="+- 0 2487 2471"/>
                              <a:gd name="T17" fmla="*/ T16 w 16"/>
                              <a:gd name="T18" fmla="+- 0 1242 1242"/>
                              <a:gd name="T19" fmla="*/ 1242 h 7"/>
                            </a:gdLst>
                            <a:ahLst/>
                            <a:cxnLst>
                              <a:cxn ang="0">
                                <a:pos x="T1" y="T3"/>
                              </a:cxn>
                              <a:cxn ang="0">
                                <a:pos x="T5" y="T7"/>
                              </a:cxn>
                              <a:cxn ang="0">
                                <a:pos x="T9" y="T11"/>
                              </a:cxn>
                              <a:cxn ang="0">
                                <a:pos x="T13" y="T15"/>
                              </a:cxn>
                              <a:cxn ang="0">
                                <a:pos x="T17" y="T19"/>
                              </a:cxn>
                            </a:cxnLst>
                            <a:rect l="0" t="0" r="r" b="b"/>
                            <a:pathLst>
                              <a:path w="16" h="7">
                                <a:moveTo>
                                  <a:pt x="16" y="0"/>
                                </a:moveTo>
                                <a:lnTo>
                                  <a:pt x="0" y="6"/>
                                </a:lnTo>
                                <a:lnTo>
                                  <a:pt x="16"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7" name="Freeform 1340"/>
                        <wps:cNvSpPr>
                          <a:spLocks/>
                        </wps:cNvSpPr>
                        <wps:spPr bwMode="auto">
                          <a:xfrm>
                            <a:off x="2473" y="1222"/>
                            <a:ext cx="13" cy="5"/>
                          </a:xfrm>
                          <a:custGeom>
                            <a:avLst/>
                            <a:gdLst>
                              <a:gd name="T0" fmla="+- 0 2486 2474"/>
                              <a:gd name="T1" fmla="*/ T0 w 13"/>
                              <a:gd name="T2" fmla="+- 0 1222 1222"/>
                              <a:gd name="T3" fmla="*/ 1222 h 5"/>
                              <a:gd name="T4" fmla="+- 0 2474 2474"/>
                              <a:gd name="T5" fmla="*/ T4 w 13"/>
                              <a:gd name="T6" fmla="+- 0 1227 1222"/>
                              <a:gd name="T7" fmla="*/ 1227 h 5"/>
                              <a:gd name="T8" fmla="+- 0 2474 2474"/>
                              <a:gd name="T9" fmla="*/ T8 w 13"/>
                              <a:gd name="T10" fmla="+- 0 1227 1222"/>
                              <a:gd name="T11" fmla="*/ 1227 h 5"/>
                              <a:gd name="T12" fmla="+- 0 2486 2474"/>
                              <a:gd name="T13" fmla="*/ T12 w 13"/>
                              <a:gd name="T14" fmla="+- 0 1222 1222"/>
                              <a:gd name="T15" fmla="*/ 1222 h 5"/>
                              <a:gd name="T16" fmla="+- 0 2486 2474"/>
                              <a:gd name="T17" fmla="*/ T16 w 13"/>
                              <a:gd name="T18" fmla="+- 0 1222 1222"/>
                              <a:gd name="T19" fmla="*/ 1222 h 5"/>
                            </a:gdLst>
                            <a:ahLst/>
                            <a:cxnLst>
                              <a:cxn ang="0">
                                <a:pos x="T1" y="T3"/>
                              </a:cxn>
                              <a:cxn ang="0">
                                <a:pos x="T5" y="T7"/>
                              </a:cxn>
                              <a:cxn ang="0">
                                <a:pos x="T9" y="T11"/>
                              </a:cxn>
                              <a:cxn ang="0">
                                <a:pos x="T13" y="T15"/>
                              </a:cxn>
                              <a:cxn ang="0">
                                <a:pos x="T17" y="T19"/>
                              </a:cxn>
                            </a:cxnLst>
                            <a:rect l="0" t="0" r="r" b="b"/>
                            <a:pathLst>
                              <a:path w="13" h="5">
                                <a:moveTo>
                                  <a:pt x="12" y="0"/>
                                </a:moveTo>
                                <a:lnTo>
                                  <a:pt x="0" y="5"/>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8" name="Freeform 1341"/>
                        <wps:cNvSpPr>
                          <a:spLocks/>
                        </wps:cNvSpPr>
                        <wps:spPr bwMode="auto">
                          <a:xfrm>
                            <a:off x="2473" y="1222"/>
                            <a:ext cx="13" cy="5"/>
                          </a:xfrm>
                          <a:custGeom>
                            <a:avLst/>
                            <a:gdLst>
                              <a:gd name="T0" fmla="+- 0 2486 2474"/>
                              <a:gd name="T1" fmla="*/ T0 w 13"/>
                              <a:gd name="T2" fmla="+- 0 1222 1222"/>
                              <a:gd name="T3" fmla="*/ 1222 h 5"/>
                              <a:gd name="T4" fmla="+- 0 2474 2474"/>
                              <a:gd name="T5" fmla="*/ T4 w 13"/>
                              <a:gd name="T6" fmla="+- 0 1227 1222"/>
                              <a:gd name="T7" fmla="*/ 1227 h 5"/>
                              <a:gd name="T8" fmla="+- 0 2474 2474"/>
                              <a:gd name="T9" fmla="*/ T8 w 13"/>
                              <a:gd name="T10" fmla="+- 0 1227 1222"/>
                              <a:gd name="T11" fmla="*/ 1227 h 5"/>
                              <a:gd name="T12" fmla="+- 0 2486 2474"/>
                              <a:gd name="T13" fmla="*/ T12 w 13"/>
                              <a:gd name="T14" fmla="+- 0 1222 1222"/>
                              <a:gd name="T15" fmla="*/ 1222 h 5"/>
                              <a:gd name="T16" fmla="+- 0 2486 2474"/>
                              <a:gd name="T17" fmla="*/ T16 w 13"/>
                              <a:gd name="T18" fmla="+- 0 1222 1222"/>
                              <a:gd name="T19" fmla="*/ 1222 h 5"/>
                            </a:gdLst>
                            <a:ahLst/>
                            <a:cxnLst>
                              <a:cxn ang="0">
                                <a:pos x="T1" y="T3"/>
                              </a:cxn>
                              <a:cxn ang="0">
                                <a:pos x="T5" y="T7"/>
                              </a:cxn>
                              <a:cxn ang="0">
                                <a:pos x="T9" y="T11"/>
                              </a:cxn>
                              <a:cxn ang="0">
                                <a:pos x="T13" y="T15"/>
                              </a:cxn>
                              <a:cxn ang="0">
                                <a:pos x="T17" y="T19"/>
                              </a:cxn>
                            </a:cxnLst>
                            <a:rect l="0" t="0" r="r" b="b"/>
                            <a:pathLst>
                              <a:path w="13" h="5">
                                <a:moveTo>
                                  <a:pt x="12" y="0"/>
                                </a:moveTo>
                                <a:lnTo>
                                  <a:pt x="0" y="5"/>
                                </a:lnTo>
                                <a:lnTo>
                                  <a:pt x="12"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9" name="Line 1342"/>
                        <wps:cNvCnPr>
                          <a:cxnSpLocks noChangeShapeType="1"/>
                        </wps:cNvCnPr>
                        <wps:spPr bwMode="auto">
                          <a:xfrm>
                            <a:off x="2486" y="1253"/>
                            <a:ext cx="2" cy="0"/>
                          </a:xfrm>
                          <a:prstGeom prst="line">
                            <a:avLst/>
                          </a:prstGeom>
                          <a:noFill/>
                          <a:ln w="559">
                            <a:solidFill>
                              <a:srgbClr val="231F20"/>
                            </a:solidFill>
                            <a:round/>
                            <a:headEnd/>
                            <a:tailEnd/>
                          </a:ln>
                          <a:extLst>
                            <a:ext uri="{909E8E84-426E-40DD-AFC4-6F175D3DCCD1}">
                              <a14:hiddenFill xmlns:a14="http://schemas.microsoft.com/office/drawing/2010/main">
                                <a:noFill/>
                              </a14:hiddenFill>
                            </a:ext>
                          </a:extLst>
                        </wps:spPr>
                        <wps:bodyPr/>
                      </wps:wsp>
                      <wps:wsp>
                        <wps:cNvPr id="3870" name="Freeform 1343"/>
                        <wps:cNvSpPr>
                          <a:spLocks/>
                        </wps:cNvSpPr>
                        <wps:spPr bwMode="auto">
                          <a:xfrm>
                            <a:off x="2485" y="1253"/>
                            <a:ext cx="3" cy="2"/>
                          </a:xfrm>
                          <a:custGeom>
                            <a:avLst/>
                            <a:gdLst>
                              <a:gd name="T0" fmla="+- 0 2488 2486"/>
                              <a:gd name="T1" fmla="*/ T0 w 3"/>
                              <a:gd name="T2" fmla="+- 0 1253 1253"/>
                              <a:gd name="T3" fmla="*/ 1253 h 1"/>
                              <a:gd name="T4" fmla="+- 0 2486 2486"/>
                              <a:gd name="T5" fmla="*/ T4 w 3"/>
                              <a:gd name="T6" fmla="+- 0 1254 1253"/>
                              <a:gd name="T7" fmla="*/ 1254 h 1"/>
                              <a:gd name="T8" fmla="+- 0 2486 2486"/>
                              <a:gd name="T9" fmla="*/ T8 w 3"/>
                              <a:gd name="T10" fmla="+- 0 1254 1253"/>
                              <a:gd name="T11" fmla="*/ 1254 h 1"/>
                              <a:gd name="T12" fmla="+- 0 2488 2486"/>
                              <a:gd name="T13" fmla="*/ T12 w 3"/>
                              <a:gd name="T14" fmla="+- 0 1253 1253"/>
                              <a:gd name="T15" fmla="*/ 1253 h 1"/>
                              <a:gd name="T16" fmla="+- 0 2488 2486"/>
                              <a:gd name="T17" fmla="*/ T16 w 3"/>
                              <a:gd name="T18" fmla="+- 0 1253 1253"/>
                              <a:gd name="T19" fmla="*/ 1253 h 1"/>
                            </a:gdLst>
                            <a:ahLst/>
                            <a:cxnLst>
                              <a:cxn ang="0">
                                <a:pos x="T1" y="T3"/>
                              </a:cxn>
                              <a:cxn ang="0">
                                <a:pos x="T5" y="T7"/>
                              </a:cxn>
                              <a:cxn ang="0">
                                <a:pos x="T9" y="T11"/>
                              </a:cxn>
                              <a:cxn ang="0">
                                <a:pos x="T13" y="T15"/>
                              </a:cxn>
                              <a:cxn ang="0">
                                <a:pos x="T17" y="T19"/>
                              </a:cxn>
                            </a:cxnLst>
                            <a:rect l="0" t="0" r="r" b="b"/>
                            <a:pathLst>
                              <a:path w="3" h="1">
                                <a:moveTo>
                                  <a:pt x="2" y="0"/>
                                </a:moveTo>
                                <a:lnTo>
                                  <a:pt x="0" y="1"/>
                                </a:lnTo>
                                <a:lnTo>
                                  <a:pt x="2"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Line 1344"/>
                        <wps:cNvCnPr>
                          <a:cxnSpLocks noChangeShapeType="1"/>
                        </wps:cNvCnPr>
                        <wps:spPr bwMode="auto">
                          <a:xfrm>
                            <a:off x="2421" y="1235"/>
                            <a:ext cx="2" cy="0"/>
                          </a:xfrm>
                          <a:prstGeom prst="line">
                            <a:avLst/>
                          </a:prstGeom>
                          <a:noFill/>
                          <a:ln w="2527">
                            <a:solidFill>
                              <a:srgbClr val="231F20"/>
                            </a:solidFill>
                            <a:round/>
                            <a:headEnd/>
                            <a:tailEnd/>
                          </a:ln>
                          <a:extLst>
                            <a:ext uri="{909E8E84-426E-40DD-AFC4-6F175D3DCCD1}">
                              <a14:hiddenFill xmlns:a14="http://schemas.microsoft.com/office/drawing/2010/main">
                                <a:noFill/>
                              </a14:hiddenFill>
                            </a:ext>
                          </a:extLst>
                        </wps:spPr>
                        <wps:bodyPr/>
                      </wps:wsp>
                      <wps:wsp>
                        <wps:cNvPr id="3872" name="Freeform 1345"/>
                        <wps:cNvSpPr>
                          <a:spLocks/>
                        </wps:cNvSpPr>
                        <wps:spPr bwMode="auto">
                          <a:xfrm>
                            <a:off x="2421" y="1232"/>
                            <a:ext cx="2" cy="4"/>
                          </a:xfrm>
                          <a:custGeom>
                            <a:avLst/>
                            <a:gdLst>
                              <a:gd name="T0" fmla="+- 0 2422 2421"/>
                              <a:gd name="T1" fmla="*/ T0 w 2"/>
                              <a:gd name="T2" fmla="+- 0 1237 1233"/>
                              <a:gd name="T3" fmla="*/ 1237 h 4"/>
                              <a:gd name="T4" fmla="+- 0 2421 2421"/>
                              <a:gd name="T5" fmla="*/ T4 w 2"/>
                              <a:gd name="T6" fmla="+- 0 1233 1233"/>
                              <a:gd name="T7" fmla="*/ 1233 h 4"/>
                              <a:gd name="T8" fmla="+- 0 2422 2421"/>
                              <a:gd name="T9" fmla="*/ T8 w 2"/>
                              <a:gd name="T10" fmla="+- 0 1233 1233"/>
                              <a:gd name="T11" fmla="*/ 1233 h 4"/>
                              <a:gd name="T12" fmla="+- 0 2423 2421"/>
                              <a:gd name="T13" fmla="*/ T12 w 2"/>
                              <a:gd name="T14" fmla="+- 0 1237 1233"/>
                              <a:gd name="T15" fmla="*/ 1237 h 4"/>
                              <a:gd name="T16" fmla="+- 0 2422 2421"/>
                              <a:gd name="T17" fmla="*/ T16 w 2"/>
                              <a:gd name="T18" fmla="+- 0 1237 1233"/>
                              <a:gd name="T19" fmla="*/ 1237 h 4"/>
                            </a:gdLst>
                            <a:ahLst/>
                            <a:cxnLst>
                              <a:cxn ang="0">
                                <a:pos x="T1" y="T3"/>
                              </a:cxn>
                              <a:cxn ang="0">
                                <a:pos x="T5" y="T7"/>
                              </a:cxn>
                              <a:cxn ang="0">
                                <a:pos x="T9" y="T11"/>
                              </a:cxn>
                              <a:cxn ang="0">
                                <a:pos x="T13" y="T15"/>
                              </a:cxn>
                              <a:cxn ang="0">
                                <a:pos x="T17" y="T19"/>
                              </a:cxn>
                            </a:cxnLst>
                            <a:rect l="0" t="0" r="r" b="b"/>
                            <a:pathLst>
                              <a:path w="2" h="4">
                                <a:moveTo>
                                  <a:pt x="1" y="4"/>
                                </a:moveTo>
                                <a:lnTo>
                                  <a:pt x="0" y="0"/>
                                </a:lnTo>
                                <a:lnTo>
                                  <a:pt x="1" y="0"/>
                                </a:lnTo>
                                <a:lnTo>
                                  <a:pt x="2" y="4"/>
                                </a:lnTo>
                                <a:lnTo>
                                  <a:pt x="1" y="4"/>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Line 1346"/>
                        <wps:cNvCnPr>
                          <a:cxnSpLocks noChangeShapeType="1"/>
                        </wps:cNvCnPr>
                        <wps:spPr bwMode="auto">
                          <a:xfrm>
                            <a:off x="2422" y="1232"/>
                            <a:ext cx="1" cy="0"/>
                          </a:xfrm>
                          <a:prstGeom prst="line">
                            <a:avLst/>
                          </a:prstGeom>
                          <a:noFill/>
                          <a:ln w="572">
                            <a:solidFill>
                              <a:srgbClr val="231F20"/>
                            </a:solidFill>
                            <a:round/>
                            <a:headEnd/>
                            <a:tailEnd/>
                          </a:ln>
                          <a:extLst>
                            <a:ext uri="{909E8E84-426E-40DD-AFC4-6F175D3DCCD1}">
                              <a14:hiddenFill xmlns:a14="http://schemas.microsoft.com/office/drawing/2010/main">
                                <a:noFill/>
                              </a14:hiddenFill>
                            </a:ext>
                          </a:extLst>
                        </wps:spPr>
                        <wps:bodyPr/>
                      </wps:wsp>
                      <wps:wsp>
                        <wps:cNvPr id="3874" name="Freeform 1347"/>
                        <wps:cNvSpPr>
                          <a:spLocks/>
                        </wps:cNvSpPr>
                        <wps:spPr bwMode="auto">
                          <a:xfrm>
                            <a:off x="2421" y="1232"/>
                            <a:ext cx="2" cy="2"/>
                          </a:xfrm>
                          <a:custGeom>
                            <a:avLst/>
                            <a:gdLst>
                              <a:gd name="T0" fmla="+- 0 2422 2422"/>
                              <a:gd name="T1" fmla="*/ T0 w 2"/>
                              <a:gd name="T2" fmla="+- 0 1233 1232"/>
                              <a:gd name="T3" fmla="*/ 1233 h 1"/>
                              <a:gd name="T4" fmla="+- 0 2423 2422"/>
                              <a:gd name="T5" fmla="*/ T4 w 2"/>
                              <a:gd name="T6" fmla="+- 0 1232 1232"/>
                              <a:gd name="T7" fmla="*/ 1232 h 1"/>
                              <a:gd name="T8" fmla="+- 0 2423 2422"/>
                              <a:gd name="T9" fmla="*/ T8 w 2"/>
                              <a:gd name="T10" fmla="+- 0 1232 1232"/>
                              <a:gd name="T11" fmla="*/ 1232 h 1"/>
                              <a:gd name="T12" fmla="+- 0 2422 2422"/>
                              <a:gd name="T13" fmla="*/ T12 w 2"/>
                              <a:gd name="T14" fmla="+- 0 1233 1232"/>
                              <a:gd name="T15" fmla="*/ 1233 h 1"/>
                              <a:gd name="T16" fmla="+- 0 2422 2422"/>
                              <a:gd name="T17" fmla="*/ T16 w 2"/>
                              <a:gd name="T18" fmla="+- 0 1233 1232"/>
                              <a:gd name="T19" fmla="*/ 1233 h 1"/>
                            </a:gdLst>
                            <a:ahLst/>
                            <a:cxnLst>
                              <a:cxn ang="0">
                                <a:pos x="T1" y="T3"/>
                              </a:cxn>
                              <a:cxn ang="0">
                                <a:pos x="T5" y="T7"/>
                              </a:cxn>
                              <a:cxn ang="0">
                                <a:pos x="T9" y="T11"/>
                              </a:cxn>
                              <a:cxn ang="0">
                                <a:pos x="T13" y="T15"/>
                              </a:cxn>
                              <a:cxn ang="0">
                                <a:pos x="T17" y="T19"/>
                              </a:cxn>
                            </a:cxnLst>
                            <a:rect l="0" t="0" r="r" b="b"/>
                            <a:pathLst>
                              <a:path w="2" h="1">
                                <a:moveTo>
                                  <a:pt x="0" y="1"/>
                                </a:moveTo>
                                <a:lnTo>
                                  <a:pt x="1" y="0"/>
                                </a:lnTo>
                                <a:lnTo>
                                  <a:pt x="0"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 name="Freeform 1348"/>
                        <wps:cNvSpPr>
                          <a:spLocks/>
                        </wps:cNvSpPr>
                        <wps:spPr bwMode="auto">
                          <a:xfrm>
                            <a:off x="2445" y="1187"/>
                            <a:ext cx="10" cy="7"/>
                          </a:xfrm>
                          <a:custGeom>
                            <a:avLst/>
                            <a:gdLst>
                              <a:gd name="T0" fmla="+- 0 2455 2445"/>
                              <a:gd name="T1" fmla="*/ T0 w 10"/>
                              <a:gd name="T2" fmla="+- 0 1187 1187"/>
                              <a:gd name="T3" fmla="*/ 1187 h 7"/>
                              <a:gd name="T4" fmla="+- 0 2445 2445"/>
                              <a:gd name="T5" fmla="*/ T4 w 10"/>
                              <a:gd name="T6" fmla="+- 0 1193 1187"/>
                              <a:gd name="T7" fmla="*/ 1193 h 7"/>
                              <a:gd name="T8" fmla="+- 0 2445 2445"/>
                              <a:gd name="T9" fmla="*/ T8 w 10"/>
                              <a:gd name="T10" fmla="+- 0 1194 1187"/>
                              <a:gd name="T11" fmla="*/ 1194 h 7"/>
                              <a:gd name="T12" fmla="+- 0 2455 2445"/>
                              <a:gd name="T13" fmla="*/ T12 w 10"/>
                              <a:gd name="T14" fmla="+- 0 1187 1187"/>
                              <a:gd name="T15" fmla="*/ 1187 h 7"/>
                              <a:gd name="T16" fmla="+- 0 2455 2445"/>
                              <a:gd name="T17" fmla="*/ T16 w 10"/>
                              <a:gd name="T18" fmla="+- 0 1187 1187"/>
                              <a:gd name="T19" fmla="*/ 1187 h 7"/>
                            </a:gdLst>
                            <a:ahLst/>
                            <a:cxnLst>
                              <a:cxn ang="0">
                                <a:pos x="T1" y="T3"/>
                              </a:cxn>
                              <a:cxn ang="0">
                                <a:pos x="T5" y="T7"/>
                              </a:cxn>
                              <a:cxn ang="0">
                                <a:pos x="T9" y="T11"/>
                              </a:cxn>
                              <a:cxn ang="0">
                                <a:pos x="T13" y="T15"/>
                              </a:cxn>
                              <a:cxn ang="0">
                                <a:pos x="T17" y="T19"/>
                              </a:cxn>
                            </a:cxnLst>
                            <a:rect l="0" t="0" r="r" b="b"/>
                            <a:pathLst>
                              <a:path w="10" h="7">
                                <a:moveTo>
                                  <a:pt x="10" y="0"/>
                                </a:moveTo>
                                <a:lnTo>
                                  <a:pt x="0" y="6"/>
                                </a:lnTo>
                                <a:lnTo>
                                  <a:pt x="0" y="7"/>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6" name="Freeform 1349"/>
                        <wps:cNvSpPr>
                          <a:spLocks/>
                        </wps:cNvSpPr>
                        <wps:spPr bwMode="auto">
                          <a:xfrm>
                            <a:off x="2445" y="1187"/>
                            <a:ext cx="10" cy="7"/>
                          </a:xfrm>
                          <a:custGeom>
                            <a:avLst/>
                            <a:gdLst>
                              <a:gd name="T0" fmla="+- 0 2445 2445"/>
                              <a:gd name="T1" fmla="*/ T0 w 10"/>
                              <a:gd name="T2" fmla="+- 0 1193 1187"/>
                              <a:gd name="T3" fmla="*/ 1193 h 7"/>
                              <a:gd name="T4" fmla="+- 0 2455 2445"/>
                              <a:gd name="T5" fmla="*/ T4 w 10"/>
                              <a:gd name="T6" fmla="+- 0 1187 1187"/>
                              <a:gd name="T7" fmla="*/ 1187 h 7"/>
                              <a:gd name="T8" fmla="+- 0 2455 2445"/>
                              <a:gd name="T9" fmla="*/ T8 w 10"/>
                              <a:gd name="T10" fmla="+- 0 1187 1187"/>
                              <a:gd name="T11" fmla="*/ 1187 h 7"/>
                              <a:gd name="T12" fmla="+- 0 2445 2445"/>
                              <a:gd name="T13" fmla="*/ T12 w 10"/>
                              <a:gd name="T14" fmla="+- 0 1194 1187"/>
                              <a:gd name="T15" fmla="*/ 1194 h 7"/>
                              <a:gd name="T16" fmla="+- 0 2445 2445"/>
                              <a:gd name="T17" fmla="*/ T16 w 10"/>
                              <a:gd name="T18" fmla="+- 0 1193 1187"/>
                              <a:gd name="T19" fmla="*/ 1193 h 7"/>
                            </a:gdLst>
                            <a:ahLst/>
                            <a:cxnLst>
                              <a:cxn ang="0">
                                <a:pos x="T1" y="T3"/>
                              </a:cxn>
                              <a:cxn ang="0">
                                <a:pos x="T5" y="T7"/>
                              </a:cxn>
                              <a:cxn ang="0">
                                <a:pos x="T9" y="T11"/>
                              </a:cxn>
                              <a:cxn ang="0">
                                <a:pos x="T13" y="T15"/>
                              </a:cxn>
                              <a:cxn ang="0">
                                <a:pos x="T17" y="T19"/>
                              </a:cxn>
                            </a:cxnLst>
                            <a:rect l="0" t="0" r="r" b="b"/>
                            <a:pathLst>
                              <a:path w="10" h="7">
                                <a:moveTo>
                                  <a:pt x="0" y="6"/>
                                </a:moveTo>
                                <a:lnTo>
                                  <a:pt x="10" y="0"/>
                                </a:lnTo>
                                <a:lnTo>
                                  <a:pt x="0" y="7"/>
                                </a:lnTo>
                                <a:lnTo>
                                  <a:pt x="0"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7" name="Freeform 1350"/>
                        <wps:cNvSpPr>
                          <a:spLocks/>
                        </wps:cNvSpPr>
                        <wps:spPr bwMode="auto">
                          <a:xfrm>
                            <a:off x="2460" y="1187"/>
                            <a:ext cx="7" cy="7"/>
                          </a:xfrm>
                          <a:custGeom>
                            <a:avLst/>
                            <a:gdLst>
                              <a:gd name="T0" fmla="+- 0 2461 2461"/>
                              <a:gd name="T1" fmla="*/ T0 w 7"/>
                              <a:gd name="T2" fmla="+- 0 1187 1187"/>
                              <a:gd name="T3" fmla="*/ 1187 h 7"/>
                              <a:gd name="T4" fmla="+- 0 2461 2461"/>
                              <a:gd name="T5" fmla="*/ T4 w 7"/>
                              <a:gd name="T6" fmla="+- 0 1188 1187"/>
                              <a:gd name="T7" fmla="*/ 1188 h 7"/>
                              <a:gd name="T8" fmla="+- 0 2468 2461"/>
                              <a:gd name="T9" fmla="*/ T8 w 7"/>
                              <a:gd name="T10" fmla="+- 0 1194 1187"/>
                              <a:gd name="T11" fmla="*/ 1194 h 7"/>
                              <a:gd name="T12" fmla="+- 0 2468 2461"/>
                              <a:gd name="T13" fmla="*/ T12 w 7"/>
                              <a:gd name="T14" fmla="+- 0 1194 1187"/>
                              <a:gd name="T15" fmla="*/ 1194 h 7"/>
                              <a:gd name="T16" fmla="+- 0 2461 2461"/>
                              <a:gd name="T17" fmla="*/ T16 w 7"/>
                              <a:gd name="T18" fmla="+- 0 1187 1187"/>
                              <a:gd name="T19" fmla="*/ 1187 h 7"/>
                            </a:gdLst>
                            <a:ahLst/>
                            <a:cxnLst>
                              <a:cxn ang="0">
                                <a:pos x="T1" y="T3"/>
                              </a:cxn>
                              <a:cxn ang="0">
                                <a:pos x="T5" y="T7"/>
                              </a:cxn>
                              <a:cxn ang="0">
                                <a:pos x="T9" y="T11"/>
                              </a:cxn>
                              <a:cxn ang="0">
                                <a:pos x="T13" y="T15"/>
                              </a:cxn>
                              <a:cxn ang="0">
                                <a:pos x="T17" y="T19"/>
                              </a:cxn>
                            </a:cxnLst>
                            <a:rect l="0" t="0" r="r" b="b"/>
                            <a:pathLst>
                              <a:path w="7" h="7">
                                <a:moveTo>
                                  <a:pt x="0" y="0"/>
                                </a:moveTo>
                                <a:lnTo>
                                  <a:pt x="0" y="1"/>
                                </a:lnTo>
                                <a:lnTo>
                                  <a:pt x="7" y="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8" name="Freeform 1351"/>
                        <wps:cNvSpPr>
                          <a:spLocks/>
                        </wps:cNvSpPr>
                        <wps:spPr bwMode="auto">
                          <a:xfrm>
                            <a:off x="2460" y="1187"/>
                            <a:ext cx="7" cy="7"/>
                          </a:xfrm>
                          <a:custGeom>
                            <a:avLst/>
                            <a:gdLst>
                              <a:gd name="T0" fmla="+- 0 2461 2461"/>
                              <a:gd name="T1" fmla="*/ T0 w 7"/>
                              <a:gd name="T2" fmla="+- 0 1187 1187"/>
                              <a:gd name="T3" fmla="*/ 1187 h 7"/>
                              <a:gd name="T4" fmla="+- 0 2468 2461"/>
                              <a:gd name="T5" fmla="*/ T4 w 7"/>
                              <a:gd name="T6" fmla="+- 0 1194 1187"/>
                              <a:gd name="T7" fmla="*/ 1194 h 7"/>
                              <a:gd name="T8" fmla="+- 0 2468 2461"/>
                              <a:gd name="T9" fmla="*/ T8 w 7"/>
                              <a:gd name="T10" fmla="+- 0 1194 1187"/>
                              <a:gd name="T11" fmla="*/ 1194 h 7"/>
                              <a:gd name="T12" fmla="+- 0 2461 2461"/>
                              <a:gd name="T13" fmla="*/ T12 w 7"/>
                              <a:gd name="T14" fmla="+- 0 1188 1187"/>
                              <a:gd name="T15" fmla="*/ 1188 h 7"/>
                              <a:gd name="T16" fmla="+- 0 2461 2461"/>
                              <a:gd name="T17" fmla="*/ T16 w 7"/>
                              <a:gd name="T18" fmla="+- 0 1187 1187"/>
                              <a:gd name="T19" fmla="*/ 1187 h 7"/>
                            </a:gdLst>
                            <a:ahLst/>
                            <a:cxnLst>
                              <a:cxn ang="0">
                                <a:pos x="T1" y="T3"/>
                              </a:cxn>
                              <a:cxn ang="0">
                                <a:pos x="T5" y="T7"/>
                              </a:cxn>
                              <a:cxn ang="0">
                                <a:pos x="T9" y="T11"/>
                              </a:cxn>
                              <a:cxn ang="0">
                                <a:pos x="T13" y="T15"/>
                              </a:cxn>
                              <a:cxn ang="0">
                                <a:pos x="T17" y="T19"/>
                              </a:cxn>
                            </a:cxnLst>
                            <a:rect l="0" t="0" r="r" b="b"/>
                            <a:pathLst>
                              <a:path w="7" h="7">
                                <a:moveTo>
                                  <a:pt x="0" y="0"/>
                                </a:moveTo>
                                <a:lnTo>
                                  <a:pt x="7" y="7"/>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9" name="Freeform 1352"/>
                        <wps:cNvSpPr>
                          <a:spLocks/>
                        </wps:cNvSpPr>
                        <wps:spPr bwMode="auto">
                          <a:xfrm>
                            <a:off x="2438" y="1185"/>
                            <a:ext cx="13" cy="9"/>
                          </a:xfrm>
                          <a:custGeom>
                            <a:avLst/>
                            <a:gdLst>
                              <a:gd name="T0" fmla="+- 0 2451 2439"/>
                              <a:gd name="T1" fmla="*/ T0 w 13"/>
                              <a:gd name="T2" fmla="+- 0 1185 1185"/>
                              <a:gd name="T3" fmla="*/ 1185 h 9"/>
                              <a:gd name="T4" fmla="+- 0 2439 2439"/>
                              <a:gd name="T5" fmla="*/ T4 w 13"/>
                              <a:gd name="T6" fmla="+- 0 1193 1185"/>
                              <a:gd name="T7" fmla="*/ 1193 h 9"/>
                              <a:gd name="T8" fmla="+- 0 2439 2439"/>
                              <a:gd name="T9" fmla="*/ T8 w 13"/>
                              <a:gd name="T10" fmla="+- 0 1194 1185"/>
                              <a:gd name="T11" fmla="*/ 1194 h 9"/>
                              <a:gd name="T12" fmla="+- 0 2451 2439"/>
                              <a:gd name="T13" fmla="*/ T12 w 13"/>
                              <a:gd name="T14" fmla="+- 0 1185 1185"/>
                              <a:gd name="T15" fmla="*/ 1185 h 9"/>
                              <a:gd name="T16" fmla="+- 0 2451 2439"/>
                              <a:gd name="T17" fmla="*/ T16 w 13"/>
                              <a:gd name="T18" fmla="+- 0 1185 1185"/>
                              <a:gd name="T19" fmla="*/ 1185 h 9"/>
                            </a:gdLst>
                            <a:ahLst/>
                            <a:cxnLst>
                              <a:cxn ang="0">
                                <a:pos x="T1" y="T3"/>
                              </a:cxn>
                              <a:cxn ang="0">
                                <a:pos x="T5" y="T7"/>
                              </a:cxn>
                              <a:cxn ang="0">
                                <a:pos x="T9" y="T11"/>
                              </a:cxn>
                              <a:cxn ang="0">
                                <a:pos x="T13" y="T15"/>
                              </a:cxn>
                              <a:cxn ang="0">
                                <a:pos x="T17" y="T19"/>
                              </a:cxn>
                            </a:cxnLst>
                            <a:rect l="0" t="0" r="r" b="b"/>
                            <a:pathLst>
                              <a:path w="13" h="9">
                                <a:moveTo>
                                  <a:pt x="12" y="0"/>
                                </a:moveTo>
                                <a:lnTo>
                                  <a:pt x="0" y="8"/>
                                </a:lnTo>
                                <a:lnTo>
                                  <a:pt x="0" y="9"/>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0" name="Freeform 1353"/>
                        <wps:cNvSpPr>
                          <a:spLocks/>
                        </wps:cNvSpPr>
                        <wps:spPr bwMode="auto">
                          <a:xfrm>
                            <a:off x="2438" y="1185"/>
                            <a:ext cx="13" cy="9"/>
                          </a:xfrm>
                          <a:custGeom>
                            <a:avLst/>
                            <a:gdLst>
                              <a:gd name="T0" fmla="+- 0 2439 2439"/>
                              <a:gd name="T1" fmla="*/ T0 w 13"/>
                              <a:gd name="T2" fmla="+- 0 1193 1185"/>
                              <a:gd name="T3" fmla="*/ 1193 h 9"/>
                              <a:gd name="T4" fmla="+- 0 2451 2439"/>
                              <a:gd name="T5" fmla="*/ T4 w 13"/>
                              <a:gd name="T6" fmla="+- 0 1185 1185"/>
                              <a:gd name="T7" fmla="*/ 1185 h 9"/>
                              <a:gd name="T8" fmla="+- 0 2451 2439"/>
                              <a:gd name="T9" fmla="*/ T8 w 13"/>
                              <a:gd name="T10" fmla="+- 0 1185 1185"/>
                              <a:gd name="T11" fmla="*/ 1185 h 9"/>
                              <a:gd name="T12" fmla="+- 0 2439 2439"/>
                              <a:gd name="T13" fmla="*/ T12 w 13"/>
                              <a:gd name="T14" fmla="+- 0 1194 1185"/>
                              <a:gd name="T15" fmla="*/ 1194 h 9"/>
                              <a:gd name="T16" fmla="+- 0 2439 2439"/>
                              <a:gd name="T17" fmla="*/ T16 w 13"/>
                              <a:gd name="T18" fmla="+- 0 1193 1185"/>
                              <a:gd name="T19" fmla="*/ 1193 h 9"/>
                            </a:gdLst>
                            <a:ahLst/>
                            <a:cxnLst>
                              <a:cxn ang="0">
                                <a:pos x="T1" y="T3"/>
                              </a:cxn>
                              <a:cxn ang="0">
                                <a:pos x="T5" y="T7"/>
                              </a:cxn>
                              <a:cxn ang="0">
                                <a:pos x="T9" y="T11"/>
                              </a:cxn>
                              <a:cxn ang="0">
                                <a:pos x="T13" y="T15"/>
                              </a:cxn>
                              <a:cxn ang="0">
                                <a:pos x="T17" y="T19"/>
                              </a:cxn>
                            </a:cxnLst>
                            <a:rect l="0" t="0" r="r" b="b"/>
                            <a:pathLst>
                              <a:path w="13" h="9">
                                <a:moveTo>
                                  <a:pt x="0" y="8"/>
                                </a:moveTo>
                                <a:lnTo>
                                  <a:pt x="12" y="0"/>
                                </a:lnTo>
                                <a:lnTo>
                                  <a:pt x="0" y="9"/>
                                </a:lnTo>
                                <a:lnTo>
                                  <a:pt x="0" y="8"/>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1" name="Line 1354"/>
                        <wps:cNvCnPr>
                          <a:cxnSpLocks noChangeShapeType="1"/>
                        </wps:cNvCnPr>
                        <wps:spPr bwMode="auto">
                          <a:xfrm>
                            <a:off x="2420" y="1232"/>
                            <a:ext cx="2" cy="0"/>
                          </a:xfrm>
                          <a:prstGeom prst="line">
                            <a:avLst/>
                          </a:prstGeom>
                          <a:noFill/>
                          <a:ln w="597">
                            <a:solidFill>
                              <a:srgbClr val="231F20"/>
                            </a:solidFill>
                            <a:round/>
                            <a:headEnd/>
                            <a:tailEnd/>
                          </a:ln>
                          <a:extLst>
                            <a:ext uri="{909E8E84-426E-40DD-AFC4-6F175D3DCCD1}">
                              <a14:hiddenFill xmlns:a14="http://schemas.microsoft.com/office/drawing/2010/main">
                                <a:noFill/>
                              </a14:hiddenFill>
                            </a:ext>
                          </a:extLst>
                        </wps:spPr>
                        <wps:bodyPr/>
                      </wps:wsp>
                      <wps:wsp>
                        <wps:cNvPr id="3882" name="Freeform 1355"/>
                        <wps:cNvSpPr>
                          <a:spLocks/>
                        </wps:cNvSpPr>
                        <wps:spPr bwMode="auto">
                          <a:xfrm>
                            <a:off x="2420" y="1231"/>
                            <a:ext cx="2" cy="2"/>
                          </a:xfrm>
                          <a:custGeom>
                            <a:avLst/>
                            <a:gdLst>
                              <a:gd name="T0" fmla="+- 0 2421 2420"/>
                              <a:gd name="T1" fmla="*/ T0 w 2"/>
                              <a:gd name="T2" fmla="+- 0 1233 1232"/>
                              <a:gd name="T3" fmla="*/ 1233 h 1"/>
                              <a:gd name="T4" fmla="+- 0 2420 2420"/>
                              <a:gd name="T5" fmla="*/ T4 w 2"/>
                              <a:gd name="T6" fmla="+- 0 1232 1232"/>
                              <a:gd name="T7" fmla="*/ 1232 h 1"/>
                              <a:gd name="T8" fmla="+- 0 2421 2420"/>
                              <a:gd name="T9" fmla="*/ T8 w 2"/>
                              <a:gd name="T10" fmla="+- 0 1232 1232"/>
                              <a:gd name="T11" fmla="*/ 1232 h 1"/>
                              <a:gd name="T12" fmla="+- 0 2422 2420"/>
                              <a:gd name="T13" fmla="*/ T12 w 2"/>
                              <a:gd name="T14" fmla="+- 0 1233 1232"/>
                              <a:gd name="T15" fmla="*/ 1233 h 1"/>
                              <a:gd name="T16" fmla="+- 0 2421 2420"/>
                              <a:gd name="T17" fmla="*/ T16 w 2"/>
                              <a:gd name="T18" fmla="+- 0 1233 1232"/>
                              <a:gd name="T19" fmla="*/ 1233 h 1"/>
                            </a:gdLst>
                            <a:ahLst/>
                            <a:cxnLst>
                              <a:cxn ang="0">
                                <a:pos x="T1" y="T3"/>
                              </a:cxn>
                              <a:cxn ang="0">
                                <a:pos x="T5" y="T7"/>
                              </a:cxn>
                              <a:cxn ang="0">
                                <a:pos x="T9" y="T11"/>
                              </a:cxn>
                              <a:cxn ang="0">
                                <a:pos x="T13" y="T15"/>
                              </a:cxn>
                              <a:cxn ang="0">
                                <a:pos x="T17" y="T19"/>
                              </a:cxn>
                            </a:cxnLst>
                            <a:rect l="0" t="0" r="r" b="b"/>
                            <a:pathLst>
                              <a:path w="2" h="1">
                                <a:moveTo>
                                  <a:pt x="1" y="1"/>
                                </a:moveTo>
                                <a:lnTo>
                                  <a:pt x="0" y="0"/>
                                </a:lnTo>
                                <a:lnTo>
                                  <a:pt x="1" y="0"/>
                                </a:lnTo>
                                <a:lnTo>
                                  <a:pt x="2" y="1"/>
                                </a:lnTo>
                                <a:lnTo>
                                  <a:pt x="1"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 name="Line 1356"/>
                        <wps:cNvCnPr>
                          <a:cxnSpLocks noChangeShapeType="1"/>
                        </wps:cNvCnPr>
                        <wps:spPr bwMode="auto">
                          <a:xfrm>
                            <a:off x="2418" y="1234"/>
                            <a:ext cx="1" cy="0"/>
                          </a:xfrm>
                          <a:prstGeom prst="line">
                            <a:avLst/>
                          </a:prstGeom>
                          <a:noFill/>
                          <a:ln w="2184">
                            <a:solidFill>
                              <a:srgbClr val="231F20"/>
                            </a:solidFill>
                            <a:round/>
                            <a:headEnd/>
                            <a:tailEnd/>
                          </a:ln>
                          <a:extLst>
                            <a:ext uri="{909E8E84-426E-40DD-AFC4-6F175D3DCCD1}">
                              <a14:hiddenFill xmlns:a14="http://schemas.microsoft.com/office/drawing/2010/main">
                                <a:noFill/>
                              </a14:hiddenFill>
                            </a:ext>
                          </a:extLst>
                        </wps:spPr>
                        <wps:bodyPr/>
                      </wps:wsp>
                      <wps:wsp>
                        <wps:cNvPr id="3884" name="Freeform 1357"/>
                        <wps:cNvSpPr>
                          <a:spLocks/>
                        </wps:cNvSpPr>
                        <wps:spPr bwMode="auto">
                          <a:xfrm>
                            <a:off x="2418" y="1232"/>
                            <a:ext cx="2" cy="4"/>
                          </a:xfrm>
                          <a:custGeom>
                            <a:avLst/>
                            <a:gdLst>
                              <a:gd name="T0" fmla="+- 0 2419 2418"/>
                              <a:gd name="T1" fmla="*/ T0 w 2"/>
                              <a:gd name="T2" fmla="+- 0 1235 1232"/>
                              <a:gd name="T3" fmla="*/ 1235 h 4"/>
                              <a:gd name="T4" fmla="+- 0 2418 2418"/>
                              <a:gd name="T5" fmla="*/ T4 w 2"/>
                              <a:gd name="T6" fmla="+- 0 1232 1232"/>
                              <a:gd name="T7" fmla="*/ 1232 h 4"/>
                              <a:gd name="T8" fmla="+- 0 2419 2418"/>
                              <a:gd name="T9" fmla="*/ T8 w 2"/>
                              <a:gd name="T10" fmla="+- 0 1232 1232"/>
                              <a:gd name="T11" fmla="*/ 1232 h 4"/>
                              <a:gd name="T12" fmla="+- 0 2419 2418"/>
                              <a:gd name="T13" fmla="*/ T12 w 2"/>
                              <a:gd name="T14" fmla="+- 0 1235 1232"/>
                              <a:gd name="T15" fmla="*/ 1235 h 4"/>
                              <a:gd name="T16" fmla="+- 0 2419 2418"/>
                              <a:gd name="T17" fmla="*/ T16 w 2"/>
                              <a:gd name="T18" fmla="+- 0 1235 1232"/>
                              <a:gd name="T19" fmla="*/ 1235 h 4"/>
                            </a:gdLst>
                            <a:ahLst/>
                            <a:cxnLst>
                              <a:cxn ang="0">
                                <a:pos x="T1" y="T3"/>
                              </a:cxn>
                              <a:cxn ang="0">
                                <a:pos x="T5" y="T7"/>
                              </a:cxn>
                              <a:cxn ang="0">
                                <a:pos x="T9" y="T11"/>
                              </a:cxn>
                              <a:cxn ang="0">
                                <a:pos x="T13" y="T15"/>
                              </a:cxn>
                              <a:cxn ang="0">
                                <a:pos x="T17" y="T19"/>
                              </a:cxn>
                            </a:cxnLst>
                            <a:rect l="0" t="0" r="r" b="b"/>
                            <a:pathLst>
                              <a:path w="2" h="4">
                                <a:moveTo>
                                  <a:pt x="1" y="3"/>
                                </a:moveTo>
                                <a:lnTo>
                                  <a:pt x="0" y="0"/>
                                </a:lnTo>
                                <a:lnTo>
                                  <a:pt x="1" y="0"/>
                                </a:lnTo>
                                <a:lnTo>
                                  <a:pt x="1" y="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5" name="Freeform 1358"/>
                        <wps:cNvSpPr>
                          <a:spLocks/>
                        </wps:cNvSpPr>
                        <wps:spPr bwMode="auto">
                          <a:xfrm>
                            <a:off x="2456" y="1184"/>
                            <a:ext cx="4" cy="3"/>
                          </a:xfrm>
                          <a:custGeom>
                            <a:avLst/>
                            <a:gdLst>
                              <a:gd name="T0" fmla="+- 0 2457 2457"/>
                              <a:gd name="T1" fmla="*/ T0 w 4"/>
                              <a:gd name="T2" fmla="+- 0 1185 1185"/>
                              <a:gd name="T3" fmla="*/ 1185 h 3"/>
                              <a:gd name="T4" fmla="+- 0 2457 2457"/>
                              <a:gd name="T5" fmla="*/ T4 w 4"/>
                              <a:gd name="T6" fmla="+- 0 1185 1185"/>
                              <a:gd name="T7" fmla="*/ 1185 h 3"/>
                              <a:gd name="T8" fmla="+- 0 2460 2457"/>
                              <a:gd name="T9" fmla="*/ T8 w 4"/>
                              <a:gd name="T10" fmla="+- 0 1187 1185"/>
                              <a:gd name="T11" fmla="*/ 1187 h 3"/>
                              <a:gd name="T12" fmla="+- 0 2461 2457"/>
                              <a:gd name="T13" fmla="*/ T12 w 4"/>
                              <a:gd name="T14" fmla="+- 0 1187 1185"/>
                              <a:gd name="T15" fmla="*/ 1187 h 3"/>
                              <a:gd name="T16" fmla="+- 0 2457 2457"/>
                              <a:gd name="T17" fmla="*/ T16 w 4"/>
                              <a:gd name="T18" fmla="+- 0 1185 1185"/>
                              <a:gd name="T19" fmla="*/ 1185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2"/>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6" name="Freeform 1359"/>
                        <wps:cNvSpPr>
                          <a:spLocks/>
                        </wps:cNvSpPr>
                        <wps:spPr bwMode="auto">
                          <a:xfrm>
                            <a:off x="2456" y="1184"/>
                            <a:ext cx="4" cy="3"/>
                          </a:xfrm>
                          <a:custGeom>
                            <a:avLst/>
                            <a:gdLst>
                              <a:gd name="T0" fmla="+- 0 2460 2457"/>
                              <a:gd name="T1" fmla="*/ T0 w 4"/>
                              <a:gd name="T2" fmla="+- 0 1187 1185"/>
                              <a:gd name="T3" fmla="*/ 1187 h 3"/>
                              <a:gd name="T4" fmla="+- 0 2457 2457"/>
                              <a:gd name="T5" fmla="*/ T4 w 4"/>
                              <a:gd name="T6" fmla="+- 0 1185 1185"/>
                              <a:gd name="T7" fmla="*/ 1185 h 3"/>
                              <a:gd name="T8" fmla="+- 0 2457 2457"/>
                              <a:gd name="T9" fmla="*/ T8 w 4"/>
                              <a:gd name="T10" fmla="+- 0 1185 1185"/>
                              <a:gd name="T11" fmla="*/ 1185 h 3"/>
                              <a:gd name="T12" fmla="+- 0 2461 2457"/>
                              <a:gd name="T13" fmla="*/ T12 w 4"/>
                              <a:gd name="T14" fmla="+- 0 1187 1185"/>
                              <a:gd name="T15" fmla="*/ 1187 h 3"/>
                              <a:gd name="T16" fmla="+- 0 2460 2457"/>
                              <a:gd name="T17" fmla="*/ T16 w 4"/>
                              <a:gd name="T18" fmla="+- 0 1187 1185"/>
                              <a:gd name="T19" fmla="*/ 1187 h 3"/>
                            </a:gdLst>
                            <a:ahLst/>
                            <a:cxnLst>
                              <a:cxn ang="0">
                                <a:pos x="T1" y="T3"/>
                              </a:cxn>
                              <a:cxn ang="0">
                                <a:pos x="T5" y="T7"/>
                              </a:cxn>
                              <a:cxn ang="0">
                                <a:pos x="T9" y="T11"/>
                              </a:cxn>
                              <a:cxn ang="0">
                                <a:pos x="T13" y="T15"/>
                              </a:cxn>
                              <a:cxn ang="0">
                                <a:pos x="T17" y="T19"/>
                              </a:cxn>
                            </a:cxnLst>
                            <a:rect l="0" t="0" r="r" b="b"/>
                            <a:pathLst>
                              <a:path w="4" h="3">
                                <a:moveTo>
                                  <a:pt x="3" y="2"/>
                                </a:moveTo>
                                <a:lnTo>
                                  <a:pt x="0" y="0"/>
                                </a:lnTo>
                                <a:lnTo>
                                  <a:pt x="4" y="2"/>
                                </a:lnTo>
                                <a:lnTo>
                                  <a:pt x="3"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7" name="Picture 136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573" y="569"/>
                            <a:ext cx="13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8" name="Picture 136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4" y="54"/>
                            <a:ext cx="2590"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D2E5E0" id="Group 1200" o:spid="_x0000_s1026" style="width:130.2pt;height:74.2pt;mso-position-horizontal-relative:char;mso-position-vertical-relative:line" coordorigin="-14" coordsize="2604,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">
                <v:shape id="Freeform 1201" o:spid="_x0000_s1027" style="position:absolute;left:2355;top:1235;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" path="m,l,1,11,5,,xe" fillcolor="#231f20" stroked="f">
                  <v:path arrowok="t" o:connecttype="custom" o:connectlocs="0,1235;0,1236;11,1240;11,1240;0,1235" o:connectangles="0,0,0,0,0"/>
                </v:shape>
                <v:shape id="Freeform 1202" o:spid="_x0000_s1028" style="position:absolute;left:2355;top:1235;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" path="m,l11,5,,1,,xe" filled="f" strokecolor="#231f20" strokeweight=".07619mm">
                  <v:path arrowok="t" o:connecttype="custom" o:connectlocs="0,1235;11,1240;11,1240;0,1236;0,1235" o:connectangles="0,0,0,0,0"/>
                </v:shape>
                <v:shape id="Freeform 1203" o:spid="_x0000_s1029"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" path="m,l,,15,6,,xe" fillcolor="#231f20" stroked="f">
                  <v:path arrowok="t" o:connecttype="custom" o:connectlocs="0,893;0,893;15,899;15,899;0,893" o:connectangles="0,0,0,0,0"/>
                </v:shape>
                <v:shape id="Freeform 1204" o:spid="_x0000_s1030"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" path="m15,6l,,15,6xe" filled="f" strokecolor="#231f20" strokeweight=".07619mm">
                  <v:path arrowok="t" o:connecttype="custom" o:connectlocs="15,899;0,893;0,893;15,899;15,899" o:connectangles="0,0,0,0,0"/>
                </v:shape>
                <v:shape id="Freeform 1205" o:spid="_x0000_s1031" style="position:absolute;left:909;top:848;width:16;height:40;visibility:visible;mso-wrap-style:square;v-text-anchor:top" coordsize="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" path="m15,l,39,16,,15,xe" fillcolor="#231f20" stroked="f">
                  <v:path arrowok="t" o:connecttype="custom" o:connectlocs="15,849;0,888;0,888;16,849;15,849" o:connectangles="0,0,0,0,0"/>
                </v:shape>
                <v:shape id="Freeform 1206" o:spid="_x0000_s1032" style="position:absolute;left:909;top:848;width:16;height:40;visibility:visible;mso-wrap-style:square;v-text-anchor:top" coordsize="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" path="m16,l,39,15,r1,xe" filled="f" strokecolor="#231f20" strokeweight=".07619mm">
                  <v:path arrowok="t" o:connecttype="custom" o:connectlocs="16,849;0,888;0,888;15,849;16,849" o:connectangles="0,0,0,0,0"/>
                </v:shape>
                <v:shape id="Freeform 1207" o:spid="_x0000_s1033" style="position:absolute;left:224;top:456;width:686;height:431;visibility:visible;mso-wrap-style:square;v-text-anchor:top" coordsize="68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" path="m1,l,,686,430,1,xe" fillcolor="#231f20" stroked="f">
                  <v:path arrowok="t" o:connecttype="custom" o:connectlocs="1,457;0,457;686,887;686,887;1,457" o:connectangles="0,0,0,0,0"/>
                </v:shape>
                <v:shape id="Freeform 1208" o:spid="_x0000_s1034" style="position:absolute;left:224;top:456;width:686;height:431;visibility:visible;mso-wrap-style:square;v-text-anchor:top" coordsize="68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" path="m1,l686,430,,,1,xe" filled="f" strokecolor="#231f20" strokeweight=".07619mm">
                  <v:path arrowok="t" o:connecttype="custom" o:connectlocs="1,457;686,887;686,887;0,457;1,457" o:connectangles="0,0,0,0,0"/>
                </v:shape>
                <v:shape id="Freeform 1209" o:spid="_x0000_s1035" style="position:absolute;left:327;top:454;width:604;height:379;visibility:visible;mso-wrap-style:square;v-text-anchor:top" coordsize="60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" path="m,l,,603,379r,-1l,xe" fillcolor="#231f20" stroked="f">
                  <v:path arrowok="t" o:connecttype="custom" o:connectlocs="0,455;0,455;603,834;603,833;0,455" o:connectangles="0,0,0,0,0"/>
                </v:shape>
                <v:shape id="Freeform 1210" o:spid="_x0000_s1036" style="position:absolute;left:327;top:454;width:604;height:379;visibility:visible;mso-wrap-style:square;v-text-anchor:top" coordsize="60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" path="m603,379l,,603,378r,1xe" filled="f" strokecolor="#231f20" strokeweight=".07619mm">
                  <v:path arrowok="t" o:connecttype="custom" o:connectlocs="603,834;0,455;0,455;603,833;603,834" o:connectangles="0,0,0,0,0"/>
                </v:shape>
                <v:shape id="Freeform 1211" o:spid="_x0000_s1037" style="position:absolute;left:241;top:420;width:85;height:34;visibility:visible;mso-wrap-style:square;v-text-anchor:top" coordsize="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" path="m,l,,85,33,,xe" fillcolor="#231f20" stroked="f">
                  <v:path arrowok="t" o:connecttype="custom" o:connectlocs="0,421;0,421;85,454;85,454;0,421" o:connectangles="0,0,0,0,0"/>
                </v:shape>
                <v:shape id="Freeform 1212" o:spid="_x0000_s1038" style="position:absolute;left:241;top:420;width:85;height:34;visibility:visible;mso-wrap-style:square;v-text-anchor:top" coordsize="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" path="m85,33l,,85,33xe" filled="f" strokecolor="#231f20" strokeweight=".07619mm">
                  <v:path arrowok="t" o:connecttype="custom" o:connectlocs="85,454;0,421;0,421;85,454;85,454" o:connectangles="0,0,0,0,0"/>
                </v:shape>
                <v:shape id="Picture 1213" o:spid="_x0000_s1039" type="#_x0000_t75" style="position:absolute;left:962;top:653;width:160;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">
                  <v:imagedata r:id="rId199" o:title=""/>
                </v:shape>
                <v:shape id="Picture 1214" o:spid="_x0000_s1040" type="#_x0000_t75" style="position:absolute;left:26;width:2564;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">
                  <v:imagedata r:id="rId200" o:title=""/>
                </v:shape>
                <v:shape id="Picture 1215" o:spid="_x0000_s1041" type="#_x0000_t75" style="position:absolute;left:1010;top:653;width:102;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">
                  <v:imagedata r:id="rId201" o:title=""/>
                </v:shape>
                <v:shape id="Freeform 1216" o:spid="_x0000_s1042" style="position:absolute;left:181;top:115;width:46;height:29;visibility:visible;mso-wrap-style:square;v-text-anchor:top"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" path="m,l,,45,29,,xe" fillcolor="#231f20" stroked="f">
                  <v:path arrowok="t" o:connecttype="custom" o:connectlocs="0,115;0,115;45,144;45,144;0,115" o:connectangles="0,0,0,0,0"/>
                </v:shape>
                <v:shape id="Freeform 1217" o:spid="_x0000_s1043" style="position:absolute;left:181;top:115;width:46;height:29;visibility:visible;mso-wrap-style:square;v-text-anchor:top"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" path="m,l45,29,,xe" filled="f" strokecolor="#231f20" strokeweight=".07619mm">
                  <v:path arrowok="t" o:connecttype="custom" o:connectlocs="0,115;45,144;45,144;0,115;0,115" o:connectangles="0,0,0,0,0"/>
                </v:shape>
                <v:shape id="Freeform 1218" o:spid="_x0000_s1044" style="position:absolute;left:217;top:414;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" path="m15,l,39,15,xe" fillcolor="#231f20" stroked="f">
                  <v:path arrowok="t" o:connecttype="custom" o:connectlocs="15,414;0,453;0,453;15,414;15,414" o:connectangles="0,0,0,0,0"/>
                </v:shape>
                <v:shape id="Freeform 1219" o:spid="_x0000_s1045" style="position:absolute;left:217;top:414;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" path="m,39l15,,,39xe" filled="f" strokecolor="#231f20" strokeweight=".07619mm">
                  <v:path arrowok="t" o:connecttype="custom" o:connectlocs="0,453;15,414;15,414;0,453;0,453" o:connectangles="0,0,0,0,0"/>
                </v:shape>
                <v:line id="Line 1220" o:spid="_x0000_s1046" style="position:absolute;visibility:visible;mso-wrap-style:square" from="2390,1197" to="2392,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" strokecolor="#231f20" strokeweight=".02328mm"/>
                <v:shape id="Freeform 1221" o:spid="_x0000_s1047" style="position:absolute;left:2389;top:119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" path="m,l2,1,,xe" filled="f" strokecolor="#231f20" strokeweight=".07619mm">
                  <v:path arrowok="t" o:connecttype="custom" o:connectlocs="0,1196;2,1197;2,1197;0,1196;0,1196" o:connectangles="0,0,0,0,0"/>
                </v:shape>
                <v:line id="Line 1222" o:spid="_x0000_s1048" style="position:absolute;visibility:visible;mso-wrap-style:square" from="2380,1190" to="238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" strokecolor="#231f20" strokeweight=".024mm"/>
                <v:shape id="Freeform 1223" o:spid="_x0000_s1049" style="position:absolute;left:2379;top:11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" path="m1,2l,1,,,2,2,1,2xe" filled="f" strokecolor="#231f20" strokeweight=".07619mm">
                  <v:path arrowok="t" o:connecttype="custom" o:connectlocs="1,1191;0,1190;0,1189;2,1191;1,1191" o:connectangles="0,0,0,0,0"/>
                </v:shape>
                <v:shape id="Freeform 1224" o:spid="_x0000_s1050" style="position:absolute;left:213;top:165;width:812;height:510;visibility:visible;mso-wrap-style:square;v-text-anchor:top" coordsize="8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" path="m1,l,,812,510,1,xe" fillcolor="#231f20" stroked="f">
                  <v:path arrowok="t" o:connecttype="custom" o:connectlocs="1,166;0,166;812,676;812,676;1,166" o:connectangles="0,0,0,0,0"/>
                </v:shape>
                <v:shape id="Freeform 1225" o:spid="_x0000_s1051" style="position:absolute;left:213;top:165;width:812;height:510;visibility:visible;mso-wrap-style:square;v-text-anchor:top" coordsize="8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" path="m1,l812,510,,,1,xe" filled="f" strokecolor="#231f20" strokeweight=".07619mm">
                  <v:path arrowok="t" o:connecttype="custom" o:connectlocs="1,166;812,676;812,676;0,166;1,166" o:connectangles="0,0,0,0,0"/>
                </v:shape>
                <v:shape id="Freeform 1226" o:spid="_x0000_s1052" style="position:absolute;left:1670;top:57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" path="m,l,,4,2,,xe" fillcolor="#231f20" stroked="f">
                  <v:path arrowok="t" o:connecttype="custom" o:connectlocs="0,579;0,579;4,581;4,581;0,579" o:connectangles="0,0,0,0,0"/>
                </v:shape>
                <v:shape id="Freeform 1227" o:spid="_x0000_s1053" style="position:absolute;left:1670;top:57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" path="m4,2l,,4,2xe" filled="f" strokecolor="#231f20" strokeweight=".07619mm">
                  <v:path arrowok="t" o:connecttype="custom" o:connectlocs="4,581;0,579;0,579;4,581;4,581" o:connectangles="0,0,0,0,0"/>
                </v:shape>
                <v:shape id="Freeform 1228" o:spid="_x0000_s1054" style="position:absolute;left:1670;top:61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" path="m,l,,4,2,,xe" fillcolor="#231f20" stroked="f">
                  <v:path arrowok="t" o:connecttype="custom" o:connectlocs="0,611;0,611;4,613;4,613;0,611" o:connectangles="0,0,0,0,0"/>
                </v:shape>
                <v:shape id="Freeform 1229" o:spid="_x0000_s1055" style="position:absolute;left:1670;top:61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" path="m4,2l,,4,2xe" filled="f" strokecolor="#231f20" strokeweight=".07619mm">
                  <v:path arrowok="t" o:connecttype="custom" o:connectlocs="4,613;0,611;0,611;4,613;4,613" o:connectangles="0,0,0,0,0"/>
                </v:shape>
                <v:shape id="Freeform 1230" o:spid="_x0000_s1056" style="position:absolute;left:1625;top:63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" path="m,l,,4,2,,xe" fillcolor="#231f20" stroked="f">
                  <v:path arrowok="t" o:connecttype="custom" o:connectlocs="0,638;0,638;4,640;4,640;0,638" o:connectangles="0,0,0,0,0"/>
                </v:shape>
                <v:shape id="Freeform 1231" o:spid="_x0000_s1057" style="position:absolute;left:1625;top:63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" path="m4,2l,,4,2xe" filled="f" strokecolor="#231f20" strokeweight=".07619mm">
                  <v:path arrowok="t" o:connecttype="custom" o:connectlocs="4,640;0,638;0,638;4,640;4,640" o:connectangles="0,0,0,0,0"/>
                </v:shape>
                <v:shape id="Freeform 1232" o:spid="_x0000_s1058" style="position:absolute;left:1628;top:63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" path="m,l,,3,2,,xe" fillcolor="#231f20" stroked="f">
                  <v:path arrowok="t" o:connecttype="custom" o:connectlocs="0,640;0,640;3,642;3,642;0,640" o:connectangles="0,0,0,0,0"/>
                </v:shape>
                <v:shape id="Freeform 1233" o:spid="_x0000_s1059" style="position:absolute;left:1628;top:63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" path="m3,2l,,3,2xe" filled="f" strokecolor="#231f20" strokeweight=".07619mm">
                  <v:path arrowok="t" o:connecttype="custom" o:connectlocs="3,642;0,640;0,640;3,642;3,642" o:connectangles="0,0,0,0,0"/>
                </v:shape>
                <v:shape id="Freeform 1234" o:spid="_x0000_s1060" style="position:absolute;left:1673;top:61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" path="m,l,,3,2,,xe" fillcolor="#231f20" stroked="f">
                  <v:path arrowok="t" o:connecttype="custom" o:connectlocs="0,613;0,613;3,615;3,615;0,613" o:connectangles="0,0,0,0,0"/>
                </v:shape>
                <v:shape id="Freeform 1235" o:spid="_x0000_s1061" style="position:absolute;left:1673;top:61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" path="m,l3,2,,xe" filled="f" strokecolor="#231f20" strokeweight=".07619mm">
                  <v:path arrowok="t" o:connecttype="custom" o:connectlocs="0,613;3,615;3,615;0,613;0,613" o:connectangles="0,0,0,0,0"/>
                </v:shape>
                <v:shape id="Freeform 1236" o:spid="_x0000_s1062" style="position:absolute;left:1673;top:58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" path="m,l,,3,3,3,2,,xe" fillcolor="#231f20" stroked="f">
                  <v:path arrowok="t" o:connecttype="custom" o:connectlocs="0,581;0,581;3,584;3,583;0,581" o:connectangles="0,0,0,0,0"/>
                </v:shape>
                <v:shape id="Freeform 1237" o:spid="_x0000_s1063" style="position:absolute;left:1673;top:58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" path="m,l3,2r,1l,xe" filled="f" strokecolor="#231f20" strokeweight=".07619mm">
                  <v:path arrowok="t" o:connecttype="custom" o:connectlocs="0,581;3,583;3,584;0,581;0,581" o:connectangles="0,0,0,0,0"/>
                </v:shape>
                <v:line id="Line 1238" o:spid="_x0000_s1064" style="position:absolute;visibility:visible;mso-wrap-style:square" from="2255,1311" to="2257,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" strokecolor="#231f20" strokeweight=".03564mm"/>
                <v:shape id="Freeform 1239" o:spid="_x0000_s1065" style="position:absolute;left:2255;top:1309;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" path="m,2l1,,2,,1,2,,2xe" filled="f" strokecolor="#231f20" strokeweight=".07619mm">
                  <v:path arrowok="t" o:connecttype="custom" o:connectlocs="0,1312;1,1310;2,1310;1,1312;0,1312" o:connectangles="0,0,0,0,0"/>
                </v:shape>
                <v:shape id="Freeform 1240" o:spid="_x0000_s1066" style="position:absolute;left:2270;top:1303;width:273;height:109;visibility:visible;mso-wrap-style:square;v-text-anchor:top" coordsize="2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" path="m,l,,272,108,,xe" fillcolor="#231f20" stroked="f">
                  <v:path arrowok="t" o:connecttype="custom" o:connectlocs="0,1304;0,1304;272,1412;272,1412;0,1304" o:connectangles="0,0,0,0,0"/>
                </v:shape>
                <v:shape id="Freeform 1241" o:spid="_x0000_s1067" style="position:absolute;left:2270;top:1303;width:273;height:109;visibility:visible;mso-wrap-style:square;v-text-anchor:top" coordsize="2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" path="m,l272,108,,xe" filled="f" strokecolor="#231f20" strokeweight=".07619mm">
                  <v:path arrowok="t" o:connecttype="custom" o:connectlocs="0,1304;272,1412;272,1412;0,1304;0,1304" o:connectangles="0,0,0,0,0"/>
                </v:shape>
                <v:line id="Line 1242" o:spid="_x0000_s1068" style="position:absolute;visibility:visible;mso-wrap-style:square" from="661,441" to="66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" strokecolor="#231f20" strokeweight=".01589mm"/>
                <v:shape id="Freeform 1243" o:spid="_x0000_s1069" style="position:absolute;left:660;top:440;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" path="m1,1l,1,,,1,1xe" filled="f" strokecolor="#231f20" strokeweight=".07619mm">
                  <v:path arrowok="t" o:connecttype="custom" o:connectlocs="1,882;0,882;0,880;1,882;1,882" o:connectangles="0,0,0,0,0"/>
                </v:shape>
                <v:line id="Line 1244" o:spid="_x0000_s1070" style="position:absolute;visibility:visible;mso-wrap-style:square" from="444,355" to="44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" strokecolor="#231f20" strokeweight=".02611mm"/>
                <v:shape id="Freeform 1245" o:spid="_x0000_s1071" style="position:absolute;left:444;top:354;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" path="m3,2l,1,,,3,2xe" filled="f" strokecolor="#231f20" strokeweight=".07619mm">
                  <v:path arrowok="t" o:connecttype="custom" o:connectlocs="3,356;0,355;0,354;3,356;3,356" o:connectangles="0,0,0,0,0"/>
                </v:shape>
                <v:shape id="Freeform 1246" o:spid="_x0000_s1072" style="position:absolute;left:1613;top:718;width:63;height:26;visibility:visible;mso-wrap-style:square;v-text-anchor:top" coordsize="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" path="m,l,,62,25,,xe" fillcolor="#231f20" stroked="f">
                  <v:path arrowok="t" o:connecttype="custom" o:connectlocs="0,719;0,719;62,744;62,744;0,719" o:connectangles="0,0,0,0,0"/>
                </v:shape>
                <v:shape id="Freeform 1247" o:spid="_x0000_s1073" style="position:absolute;left:1613;top:718;width:63;height:26;visibility:visible;mso-wrap-style:square;v-text-anchor:top" coordsize="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" path="m,l62,25,,xe" filled="f" strokecolor="#231f20" strokeweight=".07619mm">
                  <v:path arrowok="t" o:connecttype="custom" o:connectlocs="0,719;62,744;62,744;0,719;0,719" o:connectangles="0,0,0,0,0"/>
                </v:shape>
                <v:shape id="Freeform 1248" o:spid="_x0000_s1074" style="position:absolute;left:1918;top:1139;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" path="m,l,,7,5,,xe" fillcolor="#231f20" stroked="f">
                  <v:path arrowok="t" o:connecttype="custom" o:connectlocs="0,1140;0,1140;7,1145;7,1145;0,1140" o:connectangles="0,0,0,0,0"/>
                </v:shape>
                <v:shape id="Freeform 1249" o:spid="_x0000_s1075" style="position:absolute;left:1918;top:1139;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" path="m7,5l,,7,5xe" filled="f" strokecolor="#231f20" strokeweight=".07619mm">
                  <v:path arrowok="t" o:connecttype="custom" o:connectlocs="7,1145;0,1140;0,1140;7,1145;7,1145" o:connectangles="0,0,0,0,0"/>
                </v:shape>
                <v:shape id="Freeform 1250" o:spid="_x0000_s1076" style="position:absolute;left:2281;top:1283;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" path="m,l,,224,89,,xe" fillcolor="#231f20" stroked="f">
                  <v:path arrowok="t" o:connecttype="custom" o:connectlocs="0,1283;0,1283;224,1372;224,1372;0,1283" o:connectangles="0,0,0,0,0"/>
                </v:shape>
                <v:shape id="Freeform 1251" o:spid="_x0000_s1077" style="position:absolute;left:2281;top:1283;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" path="m224,89l,,224,89xe" filled="f" strokecolor="#231f20" strokeweight=".07619mm">
                  <v:path arrowok="t" o:connecttype="custom" o:connectlocs="224,1372;0,1283;0,1283;224,1372;224,1372" o:connectangles="0,0,0,0,0"/>
                </v:shape>
                <v:shape id="Freeform 1252" o:spid="_x0000_s1078" style="position:absolute;left:1290;top:89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" path="m,l,1,7,5r1,l,xe" fillcolor="#231f20" stroked="f">
                  <v:path arrowok="t" o:connecttype="custom" o:connectlocs="0,890;0,891;7,895;8,895;0,890" o:connectangles="0,0,0,0,0"/>
                </v:shape>
                <v:shape id="Freeform 1253" o:spid="_x0000_s1079" style="position:absolute;left:1290;top:89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" path="m7,5l,1,,,8,5,7,5xe" filled="f" strokecolor="#231f20" strokeweight=".07619mm">
                  <v:path arrowok="t" o:connecttype="custom" o:connectlocs="7,895;0,891;0,890;8,895;7,895" o:connectangles="0,0,0,0,0"/>
                </v:shape>
                <v:shape id="Freeform 1254" o:spid="_x0000_s1080" style="position:absolute;left:1592;top:101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" path="m1,l,1,8,6,8,5,1,xe" fillcolor="#231f20" stroked="f">
                  <v:path arrowok="t" o:connecttype="custom" o:connectlocs="1,1010;0,1011;8,1016;8,1015;1,1010" o:connectangles="0,0,0,0,0"/>
                </v:shape>
                <v:shape id="Freeform 1255" o:spid="_x0000_s1081" style="position:absolute;left:1592;top:101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" path="m8,6l,1,1,,8,5r,1xe" filled="f" strokecolor="#231f20" strokeweight=".07619mm">
                  <v:path arrowok="t" o:connecttype="custom" o:connectlocs="8,1016;0,1011;1,1010;8,1015;8,1016" o:connectangles="0,0,0,0,0"/>
                </v:shape>
                <v:shape id="Freeform 1256" o:spid="_x0000_s1082" style="position:absolute;left:1290;top:889;width:298;height:119;visibility:visible;mso-wrap-style:square;v-text-anchor:top" coordsize="2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" path="m,l,,297,118r,-1l,xe" fillcolor="#231f20" stroked="f">
                  <v:path arrowok="t" o:connecttype="custom" o:connectlocs="0,890;0,890;297,1008;297,1007;0,890" o:connectangles="0,0,0,0,0"/>
                </v:shape>
                <v:shape id="Freeform 1257" o:spid="_x0000_s1083" style="position:absolute;left:1290;top:889;width:298;height:119;visibility:visible;mso-wrap-style:square;v-text-anchor:top" coordsize="2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" path="m297,118l,,297,117r,1xe" filled="f" strokecolor="#231f20" strokeweight=".07619mm">
                  <v:path arrowok="t" o:connecttype="custom" o:connectlocs="297,1008;0,890;0,890;297,1007;297,1008" o:connectangles="0,0,0,0,0"/>
                </v:shape>
                <v:shape id="Freeform 1258" o:spid="_x0000_s1084" style="position:absolute;left:1622;top:1021;width:291;height:116;visibility:visible;mso-wrap-style:square;v-text-anchor:top" coordsize="2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" path="m,l,,290,115,,xe" fillcolor="#231f20" stroked="f">
                  <v:path arrowok="t" o:connecttype="custom" o:connectlocs="0,1022;0,1022;290,1137;290,1137;0,1022" o:connectangles="0,0,0,0,0"/>
                </v:shape>
                <v:shape id="Freeform 1259" o:spid="_x0000_s1085" style="position:absolute;left:1622;top:1021;width:291;height:116;visibility:visible;mso-wrap-style:square;v-text-anchor:top" coordsize="2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" path="m290,115l,,290,115xe" filled="f" strokecolor="#231f20" strokeweight=".07619mm">
                  <v:path arrowok="t" o:connecttype="custom" o:connectlocs="290,1137;0,1022;0,1022;290,1137;290,1137" o:connectangles="0,0,0,0,0"/>
                </v:shape>
                <v:shape id="Freeform 1260" o:spid="_x0000_s1086" style="position:absolute;left:1949;top:1151;width:296;height:118;visibility:visible;mso-wrap-style:square;v-text-anchor:top" coordsize="29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" path="m,l,,295,117,,xe" fillcolor="#231f20" stroked="f">
                  <v:path arrowok="t" o:connecttype="custom" o:connectlocs="0,1151;0,1151;295,1268;295,1268;0,1151" o:connectangles="0,0,0,0,0"/>
                </v:shape>
                <v:shape id="Freeform 1261" o:spid="_x0000_s1087" style="position:absolute;left:1949;top:1151;width:296;height:118;visibility:visible;mso-wrap-style:square;v-text-anchor:top" coordsize="29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" path="m295,117l,,295,117xe" filled="f" strokecolor="#231f20" strokeweight=".07619mm">
                  <v:path arrowok="t" o:connecttype="custom" o:connectlocs="295,1268;0,1151;0,1151;295,1268;295,1268" o:connectangles="0,0,0,0,0"/>
                </v:shape>
                <v:shape id="Freeform 1262" o:spid="_x0000_s1088" style="position:absolute;left:1116;top:720;width:1372;height:545;visibility:visible;mso-wrap-style:square;v-text-anchor:top" coordsize="137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" path="m,l,,1371,545r,-1l,xe" fillcolor="#231f20" stroked="f">
                  <v:path arrowok="t" o:connecttype="custom" o:connectlocs="0,721;0,721;1371,1266;1371,1265;0,721" o:connectangles="0,0,0,0,0"/>
                </v:shape>
                <v:shape id="Freeform 1263" o:spid="_x0000_s1089" style="position:absolute;left:1116;top:720;width:1372;height:545;visibility:visible;mso-wrap-style:square;v-text-anchor:top" coordsize="137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" path="m,l1371,544r,1l,xe" filled="f" strokecolor="#231f20" strokeweight=".07619mm">
                  <v:path arrowok="t" o:connecttype="custom" o:connectlocs="0,721;1371,1265;1371,1266;0,721;0,721" o:connectangles="0,0,0,0,0"/>
                </v:shape>
                <v:shape id="Freeform 1264" o:spid="_x0000_s1090" style="position:absolute;left:1045;top:792;width:208;height:83;visibility:visible;mso-wrap-style:square;v-text-anchor:top" coordsize="2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" path="m,l,1,207,83,,xe" fillcolor="#231f20" stroked="f">
                  <v:path arrowok="t" o:connecttype="custom" o:connectlocs="0,792;0,793;207,875;207,875;0,792" o:connectangles="0,0,0,0,0"/>
                </v:shape>
                <v:shape id="Freeform 1265" o:spid="_x0000_s1091" style="position:absolute;left:1045;top:792;width:208;height:83;visibility:visible;mso-wrap-style:square;v-text-anchor:top" coordsize="2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" path="m,l207,83,,1,,xe" filled="f" strokecolor="#231f20" strokeweight=".07619mm">
                  <v:path arrowok="t" o:connecttype="custom" o:connectlocs="0,792;207,875;207,875;0,793;0,792" o:connectangles="0,0,0,0,0"/>
                </v:shape>
                <v:shape id="Freeform 1266" o:spid="_x0000_s1092" style="position:absolute;left:1259;top:878;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" path="m,l,1,8,6,8,5,,xe" fillcolor="#231f20" stroked="f">
                  <v:path arrowok="t" o:connecttype="custom" o:connectlocs="0,878;0,879;8,884;8,883;0,878" o:connectangles="0,0,0,0,0"/>
                </v:shape>
                <v:shape id="Freeform 1267" o:spid="_x0000_s1093" style="position:absolute;left:1259;top:878;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" path="m,l8,5r,1l,1,,xe" filled="f" strokecolor="#231f20" strokeweight=".07619mm">
                  <v:path arrowok="t" o:connecttype="custom" o:connectlocs="0,878;8,883;8,884;0,879;0,878" o:connectangles="0,0,0,0,0"/>
                </v:shape>
                <v:shape id="Freeform 1268" o:spid="_x0000_s1094" style="position:absolute;left:2281;top:1283;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" path="m,l,,8,5,,xe" fillcolor="#231f20" stroked="f">
                  <v:path arrowok="t" o:connecttype="custom" o:connectlocs="0,1284;0,1284;8,1289;8,1289;0,1284" o:connectangles="0,0,0,0,0"/>
                </v:shape>
                <v:shape id="Freeform 1269" o:spid="_x0000_s1095" style="position:absolute;left:2281;top:1283;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" path="m8,5l,,8,5xe" filled="f" strokecolor="#231f20" strokeweight=".07619mm">
                  <v:path arrowok="t" o:connecttype="custom" o:connectlocs="8,1289;0,1284;0,1284;8,1289;8,1289" o:connectangles="0,0,0,0,0"/>
                </v:shape>
                <v:shape id="Freeform 1270" o:spid="_x0000_s1096" style="position:absolute;left:1623;top:1022;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" path="m,l,1,8,5,,xe" fillcolor="#231f20" stroked="f">
                  <v:path arrowok="t" o:connecttype="custom" o:connectlocs="0,1022;0,1023;8,1027;8,1027;0,1022" o:connectangles="0,0,0,0,0"/>
                </v:shape>
                <v:shape id="Freeform 1271" o:spid="_x0000_s1097" style="position:absolute;left:1623;top:1022;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" path="m,l8,5,,1,,xe" filled="f" strokecolor="#231f20" strokeweight=".07619mm">
                  <v:path arrowok="t" o:connecttype="custom" o:connectlocs="0,1022;8,1027;8,1027;0,1023;0,1022" o:connectangles="0,0,0,0,0"/>
                </v:shape>
                <v:shape id="Freeform 1272" o:spid="_x0000_s1098" style="position:absolute;left:2251;top:127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" path="m,l,,8,5,,xe" fillcolor="#231f20" stroked="f">
                  <v:path arrowok="t" o:connecttype="custom" o:connectlocs="0,1272;0,1272;8,1277;8,1277;0,1272" o:connectangles="0,0,0,0,0"/>
                </v:shape>
                <v:shape id="Freeform 1273" o:spid="_x0000_s1099" style="position:absolute;left:2251;top:127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" path="m,l8,5,,xe" filled="f" strokecolor="#231f20" strokeweight=".07619mm">
                  <v:path arrowok="t" o:connecttype="custom" o:connectlocs="0,1272;8,1277;8,1277;0,1272;0,1272" o:connectangles="0,0,0,0,0"/>
                </v:shape>
                <v:shape id="Freeform 1274" o:spid="_x0000_s1100" style="position:absolute;left:1949;top:115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" path="m,l,,8,5,,xe" fillcolor="#231f20" stroked="f">
                  <v:path arrowok="t" o:connecttype="custom" o:connectlocs="0,1152;0,1152;8,1157;8,1157;0,1152" o:connectangles="0,0,0,0,0"/>
                </v:shape>
                <v:shape id="Freeform 1275" o:spid="_x0000_s1101" style="position:absolute;left:1949;top:115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" path="m,l8,5,,xe" filled="f" strokecolor="#231f20" strokeweight=".07619mm">
                  <v:path arrowok="t" o:connecttype="custom" o:connectlocs="0,1152;8,1157;8,1157;0,1152;0,1152" o:connectangles="0,0,0,0,0"/>
                </v:shape>
                <v:line id="Line 1276" o:spid="_x0000_s1102" style="position:absolute;visibility:visible;mso-wrap-style:square" from="2377,1190" to="2379,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" strokecolor="#231f20" strokeweight=".00564mm"/>
                <v:shape id="Freeform 1277" o:spid="_x0000_s1103"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" path="m,l,,15,6,,xe" fillcolor="#231f20" stroked="f">
                  <v:path arrowok="t" o:connecttype="custom" o:connectlocs="0,893;0,893;15,899;15,899;0,893" o:connectangles="0,0,0,0,0"/>
                </v:shape>
                <v:shape id="Freeform 1278" o:spid="_x0000_s1104"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" path="m,l15,6,,xe" filled="f" strokecolor="#231f20" strokeweight=".07619mm">
                  <v:path arrowok="t" o:connecttype="custom" o:connectlocs="0,893;15,899;15,899;0,893;0,893" o:connectangles="0,0,0,0,0"/>
                </v:shape>
                <v:shape id="Freeform 1279" o:spid="_x0000_s1105" style="position:absolute;left:994;top:685;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" path="m,l,,3,2,,xe" fillcolor="#231f20" stroked="f">
                  <v:path arrowok="t" o:connecttype="custom" o:connectlocs="0,686;0,686;3,688;3,688;0,686" o:connectangles="0,0,0,0,0"/>
                </v:shape>
                <v:shape id="Freeform 1280" o:spid="_x0000_s1106" style="position:absolute;left:994;top:685;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" path="m,l3,2,,xe" filled="f" strokecolor="#231f20" strokeweight=".07619mm">
                  <v:path arrowok="t" o:connecttype="custom" o:connectlocs="0,686;3,688;3,688;0,686;0,686" o:connectangles="0,0,0,0,0"/>
                </v:shape>
                <v:shape id="Freeform 1281" o:spid="_x0000_s1107" style="position:absolute;left:208;top:192;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" path="m,l,,3,3,3,2,,xe" fillcolor="#231f20" stroked="f">
                  <v:path arrowok="t" o:connecttype="custom" o:connectlocs="0,192;0,192;3,195;3,194;0,192" o:connectangles="0,0,0,0,0"/>
                </v:shape>
                <v:shape id="Freeform 1282" o:spid="_x0000_s1108" style="position:absolute;left:208;top:192;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" path="m,l3,2r,1l,xe" filled="f" strokecolor="#231f20" strokeweight=".07619mm">
                  <v:path arrowok="t" o:connecttype="custom" o:connectlocs="0,192;3,194;3,195;0,192;0,192" o:connectangles="0,0,0,0,0"/>
                </v:shape>
                <v:shape id="Freeform 1283" o:spid="_x0000_s1109" style="position:absolute;left:2565;top:843;width:19;height:4;visibility:visible;mso-wrap-style:square;v-text-anchor:top" coordsize="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" path="m18,l,3,,4,18,xe" fillcolor="#231f20" stroked="f">
                  <v:path arrowok="t" o:connecttype="custom" o:connectlocs="18,844;0,847;0,848;18,844;18,844" o:connectangles="0,0,0,0,0"/>
                </v:shape>
                <v:shape id="Freeform 1284" o:spid="_x0000_s1110" style="position:absolute;left:2565;top:843;width:19;height:4;visibility:visible;mso-wrap-style:square;v-text-anchor:top" coordsize="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" path="m,3l18,,,4,,3xe" filled="f" strokecolor="#231f20" strokeweight=".07619mm">
                  <v:path arrowok="t" o:connecttype="custom" o:connectlocs="0,847;18,844;18,844;0,848;0,847" o:connectangles="0,0,0,0,0"/>
                </v:shape>
                <v:line id="Line 1285" o:spid="_x0000_s1111" style="position:absolute;visibility:visible;mso-wrap-style:square" from="1644,34" to="164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" strokecolor="#231f20" strokeweight=".55103mm"/>
                <v:shape id="Freeform 1286" o:spid="_x0000_s1112" style="position:absolute;left:1628;top:34;width:32;height:594;visibility:visible;mso-wrap-style:square;v-text-anchor:top" coordsize="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" path="m31,593l,,31,593xe" filled="f" strokecolor="#231f20" strokeweight=".07619mm">
                  <v:path arrowok="t" o:connecttype="custom" o:connectlocs="31,627;0,34;0,34;31,627;31,627" o:connectangles="0,0,0,0,0"/>
                </v:shape>
                <v:line id="Line 1287" o:spid="_x0000_s1113" style="position:absolute;visibility:visible;mso-wrap-style:square" from="2518,1366" to="2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" strokecolor="#231f20" strokeweight=".01517mm"/>
                <v:shape id="Freeform 1288" o:spid="_x0000_s1114" style="position:absolute;left:2518;top:1365;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" path="m,l3,,,1,,xe" filled="f" strokecolor="#231f20" strokeweight=".07619mm">
                  <v:path arrowok="t" o:connecttype="custom" o:connectlocs="0,2732;3,2732;3,2732;0,2734;0,2732" o:connectangles="0,0,0,0,0"/>
                </v:shape>
                <v:shape id="Freeform 1289" o:spid="_x0000_s1115" style="position:absolute;left:1749;top:392;width:694;height:136;visibility:visible;mso-wrap-style:square;v-text-anchor:top" coordsize="6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" path="m694,l,135,694,xe" fillcolor="#231f20" stroked="f">
                  <v:path arrowok="t" o:connecttype="custom" o:connectlocs="694,393;0,528;0,528;694,393;694,393" o:connectangles="0,0,0,0,0"/>
                </v:shape>
                <v:shape id="Freeform 1290" o:spid="_x0000_s1116" style="position:absolute;left:1749;top:392;width:694;height:136;visibility:visible;mso-wrap-style:square;v-text-anchor:top" coordsize="6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" path="m,135l694,,,135xe" filled="f" strokecolor="#231f20" strokeweight=".07619mm">
                  <v:path arrowok="t" o:connecttype="custom" o:connectlocs="0,528;694,393;694,393;0,528;0,528" o:connectangles="0,0,0,0,0"/>
                </v:shape>
                <v:line id="Line 1291" o:spid="_x0000_s1117" style="position:absolute;visibility:visible;mso-wrap-style:square" from="1820,159" to="195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" strokecolor="#231f20" strokeweight=".05114mm"/>
                <v:shape id="Freeform 1292" o:spid="_x0000_s1118" style="position:absolute;left:1819;top:157;width:135;height:3;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" path="m135,l,3,,2,135,xe" filled="f" strokecolor="#231f20" strokeweight=".07619mm">
                  <v:path arrowok="t" o:connecttype="custom" o:connectlocs="135,158;0,161;0,160;135,158;135,158" o:connectangles="0,0,0,0,0"/>
                </v:shape>
                <v:shape id="Freeform 1293" o:spid="_x0000_s1119" style="position:absolute;left:1836;top:102;width:102;height:21;visibility:visible;mso-wrap-style:square;v-text-anchor:top" coordsize="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" path="m102,l,20,102,xe" fillcolor="#231f20" stroked="f">
                  <v:path arrowok="t" o:connecttype="custom" o:connectlocs="102,103;0,123;0,123;102,103;102,103" o:connectangles="0,0,0,0,0"/>
                </v:shape>
                <v:shape id="Freeform 1294" o:spid="_x0000_s1120" style="position:absolute;left:1836;top:102;width:102;height:21;visibility:visible;mso-wrap-style:square;v-text-anchor:top" coordsize="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" path="m,20l102,,,20xe" filled="f" strokecolor="#231f20" strokeweight=".07619mm">
                  <v:path arrowok="t" o:connecttype="custom" o:connectlocs="0,123;102,103;102,103;0,123;0,123" o:connectangles="0,0,0,0,0"/>
                </v:shape>
                <v:shape id="Freeform 1295" o:spid="_x0000_s1121" style="position:absolute;left:2104;top:33;width:187;height:37;visibility:visible;mso-wrap-style:square;v-text-anchor:top" coordsize="1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" path="m186,l,36r,1l187,r-1,xe" fillcolor="#231f20" stroked="f">
                  <v:path arrowok="t" o:connecttype="custom" o:connectlocs="186,34;0,70;0,71;187,34;186,34" o:connectangles="0,0,0,0,0"/>
                </v:shape>
                <v:shape id="Freeform 1296" o:spid="_x0000_s1122" style="position:absolute;left:2104;top:33;width:187;height:37;visibility:visible;mso-wrap-style:square;v-text-anchor:top" coordsize="1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" path="m,36l186,r1,l,37,,36xe" filled="f" strokecolor="#231f20" strokeweight=".07619mm">
                  <v:path arrowok="t" o:connecttype="custom" o:connectlocs="0,70;186,34;187,34;0,71;0,70" o:connectangles="0,0,0,0,0"/>
                </v:shape>
                <v:shape id="Freeform 1297" o:spid="_x0000_s1123" style="position:absolute;left:1841;top:232;width:104;height:21;visibility:visible;mso-wrap-style:square;v-text-anchor:top" coordsize="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" path="m103,l,20,104,r-1,xe" fillcolor="#231f20" stroked="f">
                  <v:path arrowok="t" o:connecttype="custom" o:connectlocs="103,233;0,253;0,253;104,233;103,233" o:connectangles="0,0,0,0,0"/>
                </v:shape>
                <v:shape id="Freeform 1298" o:spid="_x0000_s1124" style="position:absolute;left:1841;top:232;width:104;height:21;visibility:visible;mso-wrap-style:square;v-text-anchor:top" coordsize="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" path="m,20l103,r1,l,20xe" filled="f" strokecolor="#231f20" strokeweight=".07619mm">
                  <v:path arrowok="t" o:connecttype="custom" o:connectlocs="0,253;103,233;104,233;0,253;0,253" o:connectangles="0,0,0,0,0"/>
                </v:shape>
                <v:shape id="Freeform 1299" o:spid="_x0000_s1125" style="position:absolute;left:2110;top:138;width:319;height:63;visibility:visible;mso-wrap-style:square;v-text-anchor:top" coordsize="3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" path="m319,l,62r,1l319,xe" fillcolor="#231f20" stroked="f">
                  <v:path arrowok="t" o:connecttype="custom" o:connectlocs="319,138;0,200;0,201;319,138;319,138" o:connectangles="0,0,0,0,0"/>
                </v:shape>
                <v:shape id="Freeform 1300" o:spid="_x0000_s1126" style="position:absolute;left:2110;top:138;width:319;height:63;visibility:visible;mso-wrap-style:square;v-text-anchor:top" coordsize="3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" path="m,62l319,,,63,,62xe" filled="f" strokecolor="#231f20" strokeweight=".07619mm">
                  <v:path arrowok="t" o:connecttype="custom" o:connectlocs="0,200;319,138;319,138;0,201;0,200" o:connectangles="0,0,0,0,0"/>
                </v:shape>
                <v:shape id="Freeform 1301" o:spid="_x0000_s1127" style="position:absolute;left:1802;top:218;width:126;height:25;visibility:visible;mso-wrap-style:square;v-text-anchor:top" coordsize="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" path="m126,l,25,126,1r,-1xe" fillcolor="#231f20" stroked="f">
                  <v:path arrowok="t" o:connecttype="custom" o:connectlocs="126,218;0,243;0,243;126,219;126,218" o:connectangles="0,0,0,0,0"/>
                </v:shape>
                <v:shape id="Freeform 1302" o:spid="_x0000_s1128" style="position:absolute;left:1802;top:218;width:126;height:25;visibility:visible;mso-wrap-style:square;v-text-anchor:top" coordsize="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" path="m126,1l,25,126,r,1xe" filled="f" strokecolor="#231f20" strokeweight=".07619mm">
                  <v:path arrowok="t" o:connecttype="custom" o:connectlocs="126,219;0,243;0,243;126,218;126,219" o:connectangles="0,0,0,0,0"/>
                </v:shape>
                <v:shape id="Freeform 1303" o:spid="_x0000_s1129" style="position:absolute;left:2092;top:120;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" path="m336,l,65r,1l336,xe" fillcolor="#231f20" stroked="f">
                  <v:path arrowok="t" o:connecttype="custom" o:connectlocs="336,121;0,186;0,187;336,121;336,121" o:connectangles="0,0,0,0,0"/>
                </v:shape>
                <v:shape id="Freeform 1304" o:spid="_x0000_s1130" style="position:absolute;left:2092;top:120;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" path="m336,l,66,,65,336,xe" filled="f" strokecolor="#231f20" strokeweight=".07619mm">
                  <v:path arrowok="t" o:connecttype="custom" o:connectlocs="336,121;0,187;0,186;336,121;336,121" o:connectangles="0,0,0,0,0"/>
                </v:shape>
                <v:shape id="Freeform 1305" o:spid="_x0000_s1131" style="position:absolute;left:2085;top:86;width:342;height:67;visibility:visible;mso-wrap-style:square;v-text-anchor:top" coordsize="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" path="m341,l,67,341,1r,-1xe" fillcolor="#231f20" stroked="f">
                  <v:path arrowok="t" o:connecttype="custom" o:connectlocs="341,86;0,153;0,153;341,87;341,86" o:connectangles="0,0,0,0,0"/>
                </v:shape>
                <v:shape id="Freeform 1306" o:spid="_x0000_s1132" style="position:absolute;left:2085;top:86;width:342;height:67;visibility:visible;mso-wrap-style:square;v-text-anchor:top" coordsize="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" path="m341,1l,67,341,r,1xe" filled="f" strokecolor="#231f20" strokeweight=".07619mm">
                  <v:path arrowok="t" o:connecttype="custom" o:connectlocs="341,87;0,153;0,153;341,86;341,87" o:connectangles="0,0,0,0,0"/>
                </v:shape>
                <v:line id="Line 1307" o:spid="_x0000_s1133" style="position:absolute;visibility:visible;mso-wrap-style:square" from="1792,180" to="193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" strokecolor="#231f20" strokeweight=".09561mm"/>
                <v:shape id="Freeform 1308" o:spid="_x0000_s1134" style="position:absolute;left:1792;top:177;width:141;height:6;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" path="m,5l141,,,5xe" filled="f" strokecolor="#231f20" strokeweight=".07619mm">
                  <v:path arrowok="t" o:connecttype="custom" o:connectlocs="0,183;141,178;141,178;0,183;0,183" o:connectangles="0,0,0,0,0"/>
                </v:shape>
                <v:line id="Line 1309" o:spid="_x0000_s1135" style="position:absolute;visibility:visible;mso-wrap-style:square" from="1782,286" to="178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" strokecolor="#231f20" strokeweight=".6925mm"/>
                <v:shape id="Freeform 1310" o:spid="_x0000_s1136" style="position:absolute;left:1782;top:266;width:3;height:4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" path="m2,39l,,1,,3,39r-1,xe" filled="f" strokecolor="#231f20" strokeweight=".07619mm">
                  <v:path arrowok="t" o:connecttype="custom" o:connectlocs="2,306;0,267;1,267;3,306;2,306" o:connectangles="0,0,0,0,0"/>
                </v:shape>
                <v:line id="Line 1311" o:spid="_x0000_s1137" style="position:absolute;visibility:visible;mso-wrap-style:square" from="1776,152" to="177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" strokecolor="#231f20" strokeweight=".48753mm"/>
                <v:shape id="Freeform 1312" o:spid="_x0000_s1138" style="position:absolute;left:1775;top:138;width:2;height:28;visibility:visible;mso-wrap-style:square;v-text-anchor:top" coordsize="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" path="m1,28l,1,,,1,28xe" filled="f" strokecolor="#231f20" strokeweight=".07619mm">
                  <v:path arrowok="t" o:connecttype="custom" o:connectlocs="1,166;0,139;0,138;1,166;1,166" o:connectangles="0,0,0,0,0"/>
                </v:shape>
                <v:shape id="Freeform 1313" o:spid="_x0000_s1139" style="position:absolute;left:1798;top:88;width:124;height:25;visibility:visible;mso-wrap-style:square;v-text-anchor:top" coordsize="1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" path="m124,l,24r,1l124,1r,-1xe" fillcolor="#231f20" stroked="f">
                  <v:path arrowok="t" o:connecttype="custom" o:connectlocs="124,88;0,112;0,113;124,89;124,88" o:connectangles="0,0,0,0,0"/>
                </v:shape>
                <v:shape id="Freeform 1314" o:spid="_x0000_s1140" style="position:absolute;left:1798;top:88;width:124;height:25;visibility:visible;mso-wrap-style:square;v-text-anchor:top" coordsize="1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" path="m124,1l,25,,24,124,r,1xe" filled="f" strokecolor="#231f20" strokeweight=".07619mm">
                  <v:path arrowok="t" o:connecttype="custom" o:connectlocs="124,89;0,113;0,112;124,88;124,89" o:connectangles="0,0,0,0,0"/>
                </v:shape>
                <v:shape id="Freeform 1315" o:spid="_x0000_s1141" style="position:absolute;left:1960;top:478;width:488;height:96;visibility:visible;mso-wrap-style:square;v-text-anchor:top" coordsize="4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" path="m487,l,95,487,xe" fillcolor="#231f20" stroked="f">
                  <v:path arrowok="t" o:connecttype="custom" o:connectlocs="487,479;0,574;0,574;487,479;487,479" o:connectangles="0,0,0,0,0"/>
                </v:shape>
                <v:shape id="Freeform 1316" o:spid="_x0000_s1142" style="position:absolute;left:1960;top:478;width:488;height:96;visibility:visible;mso-wrap-style:square;v-text-anchor:top" coordsize="4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" path="m,95l487,,,95xe" filled="f" strokecolor="#231f20" strokeweight=".07619mm">
                  <v:path arrowok="t" o:connecttype="custom" o:connectlocs="0,574;487,479;487,479;0,574;0,574" o:connectangles="0,0,0,0,0"/>
                </v:shape>
                <v:shape id="Freeform 1317" o:spid="_x0000_s1143" style="position:absolute;left:1947;top:466;width:500;height:98;visibility:visible;mso-wrap-style:square;v-text-anchor:top" coordsize="5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" path="m499,l,97r,1l499,xe" fillcolor="#231f20" stroked="f">
                  <v:path arrowok="t" o:connecttype="custom" o:connectlocs="499,467;0,564;0,565;499,467;499,467" o:connectangles="0,0,0,0,0"/>
                </v:shape>
                <v:shape id="Freeform 1318" o:spid="_x0000_s1144" style="position:absolute;left:1947;top:466;width:500;height:98;visibility:visible;mso-wrap-style:square;v-text-anchor:top" coordsize="5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" path="m499,l,98,,97,499,xe" filled="f" strokecolor="#231f20" strokeweight=".07619mm">
                  <v:path arrowok="t" o:connecttype="custom" o:connectlocs="499,467;0,565;0,564;499,467;499,467" o:connectangles="0,0,0,0,0"/>
                </v:shape>
                <v:shape id="Freeform 1319" o:spid="_x0000_s1145" style="position:absolute;left:2090;top:69;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" path="m335,l,65r,1l335,xe" fillcolor="#231f20" stroked="f">
                  <v:path arrowok="t" o:connecttype="custom" o:connectlocs="335,70;0,135;0,136;335,70;335,70" o:connectangles="0,0,0,0,0"/>
                </v:shape>
                <v:shape id="Freeform 1320" o:spid="_x0000_s1146" style="position:absolute;left:2090;top:69;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" path="m,65l335,,,66,,65xe" filled="f" strokecolor="#231f20" strokeweight=".07619mm">
                  <v:path arrowok="t" o:connecttype="custom" o:connectlocs="0,135;335,70;335,70;0,136;0,135" o:connectangles="0,0,0,0,0"/>
                </v:shape>
                <v:line id="Line 1321" o:spid="_x0000_s1147" style="position:absolute;visibility:visible;mso-wrap-style:square" from="1785,50" to="19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" strokecolor="#231f20" strokeweight=".09561mm"/>
                <v:shape id="Freeform 1322" o:spid="_x0000_s1148" style="position:absolute;left:1785;top:47;width:141;height:6;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" path="m,5l141,,,5xe" filled="f" strokecolor="#231f20" strokeweight=".07619mm">
                  <v:path arrowok="t" o:connecttype="custom" o:connectlocs="0,53;141,48;141,48;0,53;0,53" o:connectangles="0,0,0,0,0"/>
                </v:shape>
                <v:line id="Line 1323" o:spid="_x0000_s1149" style="position:absolute;visibility:visible;mso-wrap-style:square" from="1770,35" to="17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" strokecolor="#231f20" strokeweight=".03564mm"/>
                <v:line id="Line 1324" o:spid="_x0000_s1150" style="position:absolute;visibility:visible;mso-wrap-style:square" from="1811,146" to="18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" strokecolor="#231f20" strokeweight=".1016mm"/>
                <v:shape id="Freeform 1325" o:spid="_x0000_s1151" style="position:absolute;left:1811;top:143;width:2;height:6;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" path="m,6l1,r,6l,6xe" filled="f" strokecolor="#231f20" strokeweight=".07619mm">
                  <v:path arrowok="t" o:connecttype="custom" o:connectlocs="0,149;2,143;2,143;2,149;0,149" o:connectangles="0,0,0,0,0"/>
                </v:shape>
                <v:line id="Line 1326" o:spid="_x0000_s1152" style="position:absolute;visibility:visible;mso-wrap-style:square" from="1817,282" to="181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" strokecolor="#231f20" strokeweight=".34536mm"/>
                <v:shape id="Freeform 1327" o:spid="_x0000_s1153" style="position:absolute;left:1817;top:27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" path="m2,l1,19,,19,2,xe" filled="f" strokecolor="#231f20" strokeweight=".07619mm">
                  <v:path arrowok="t" o:connecttype="custom" o:connectlocs="2,273;1,292;0,292;2,273;2,273" o:connectangles="0,0,0,0,0"/>
                </v:shape>
                <v:shape id="Freeform 1328" o:spid="_x0000_s1154" style="position:absolute;left:1842;top:202;width:591;height:116;visibility:visible;mso-wrap-style:square;v-text-anchor:top" coordsize="5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" path="m590,l,115r,1l590,xe" fillcolor="#231f20" stroked="f">
                  <v:path arrowok="t" o:connecttype="custom" o:connectlocs="590,202;0,317;0,318;590,202;590,202" o:connectangles="0,0,0,0,0"/>
                </v:shape>
                <v:shape id="Freeform 1329" o:spid="_x0000_s1155" style="position:absolute;left:1842;top:202;width:591;height:116;visibility:visible;mso-wrap-style:square;v-text-anchor:top" coordsize="5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" path="m,115l590,,,116r,-1xe" filled="f" strokecolor="#231f20" strokeweight=".07619mm">
                  <v:path arrowok="t" o:connecttype="custom" o:connectlocs="0,317;590,202;590,202;0,318;0,317" o:connectangles="0,0,0,0,0"/>
                </v:shape>
                <v:shape id="Freeform 1330" o:spid="_x0000_s1156" style="position:absolute;left:2085;top:33;width:115;height:23;visibility:visible;mso-wrap-style:square;v-text-anchor:top" coordsize="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" path="m114,l,22r,1l114,xe" fillcolor="#231f20" stroked="f">
                  <v:path arrowok="t" o:connecttype="custom" o:connectlocs="114,34;0,56;0,57;114,34;114,34" o:connectangles="0,0,0,0,0"/>
                </v:shape>
                <v:shape id="Freeform 1331" o:spid="_x0000_s1157" style="position:absolute;left:2085;top:33;width:115;height:23;visibility:visible;mso-wrap-style:square;v-text-anchor:top" coordsize="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" path="m114,l,23,,22,114,xe" filled="f" strokecolor="#231f20" strokeweight=".07619mm">
                  <v:path arrowok="t" o:connecttype="custom" o:connectlocs="114,34;0,57;0,56;114,34;114,34" o:connectangles="0,0,0,0,0"/>
                </v:shape>
                <v:shape id="Freeform 1332" o:spid="_x0000_s1158" style="position:absolute;left:1813;top:208;width:620;height:122;visibility:visible;mso-wrap-style:square;v-text-anchor:top" coordsize="6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" path="m619,l,122,619,1r,-1xe" fillcolor="#231f20" stroked="f">
                  <v:path arrowok="t" o:connecttype="custom" o:connectlocs="619,208;0,330;0,330;619,209;619,208" o:connectangles="0,0,0,0,0"/>
                </v:shape>
                <v:shape id="Freeform 1333" o:spid="_x0000_s1159" style="position:absolute;left:1813;top:208;width:620;height:122;visibility:visible;mso-wrap-style:square;v-text-anchor:top" coordsize="6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" path="m619,1l,122,619,r,1xe" filled="f" strokecolor="#231f20" strokeweight=".07619mm">
                  <v:path arrowok="t" o:connecttype="custom" o:connectlocs="619,209;0,330;0,330;619,208;619,209" o:connectangles="0,0,0,0,0"/>
                </v:shape>
                <v:shape id="Freeform 1334" o:spid="_x0000_s1160" style="position:absolute;left:1777;top:563;width:672;height:423;visibility:visible;mso-wrap-style:square;v-text-anchor:top" coordsize="67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" path="m,l,,672,422,,xe" fillcolor="#231f20" stroked="f">
                  <v:path arrowok="t" o:connecttype="custom" o:connectlocs="0,564;0,564;672,986;672,986;0,564" o:connectangles="0,0,0,0,0"/>
                </v:shape>
                <v:shape id="Freeform 1335" o:spid="_x0000_s1161" style="position:absolute;left:1777;top:563;width:672;height:423;visibility:visible;mso-wrap-style:square;v-text-anchor:top" coordsize="67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" path="m,l672,422,,xe" filled="f" strokecolor="#231f20" strokeweight=".07619mm">
                  <v:path arrowok="t" o:connecttype="custom" o:connectlocs="0,564;672,986;672,986;0,564;0,564" o:connectangles="0,0,0,0,0"/>
                </v:shape>
                <v:line id="Line 1336" o:spid="_x0000_s1162" style="position:absolute;visibility:visible;mso-wrap-style:square" from="1711,34" to="17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" strokecolor="#231f20" strokeweight=".36125mm"/>
                <v:shape id="Freeform 1337" o:spid="_x0000_s1163" style="position:absolute;left:1701;top:34;width:21;height:387;visibility:visible;mso-wrap-style:square;v-text-anchor:top" coordsize="2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" path="m,l21,387r-1,l,xe" filled="f" strokecolor="#231f20" strokeweight=".07619mm">
                  <v:path arrowok="t" o:connecttype="custom" o:connectlocs="0,34;21,421;20,421;0,34;0,34" o:connectangles="0,0,0,0,0"/>
                </v:shape>
                <v:shape id="Freeform 1338" o:spid="_x0000_s1164" style="position:absolute;left:2471;top:1241;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" path="m16,l,6,16,xe" fillcolor="#231f20" stroked="f">
                  <v:path arrowok="t" o:connecttype="custom" o:connectlocs="16,1242;0,1248;0,1248;16,1242;16,1242" o:connectangles="0,0,0,0,0"/>
                </v:shape>
                <v:shape id="Freeform 1339" o:spid="_x0000_s1165" style="position:absolute;left:2471;top:1241;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" path="m16,l,6,16,xe" filled="f" strokecolor="#231f20" strokeweight=".07619mm">
                  <v:path arrowok="t" o:connecttype="custom" o:connectlocs="16,1242;0,1248;0,1248;16,1242;16,1242" o:connectangles="0,0,0,0,0"/>
                </v:shape>
                <v:shape id="Freeform 1340" o:spid="_x0000_s1166" style="position:absolute;left:2473;top:1222;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" path="m12,l,5,12,xe" fillcolor="#231f20" stroked="f">
                  <v:path arrowok="t" o:connecttype="custom" o:connectlocs="12,1222;0,1227;0,1227;12,1222;12,1222" o:connectangles="0,0,0,0,0"/>
                </v:shape>
                <v:shape id="Freeform 1341" o:spid="_x0000_s1167" style="position:absolute;left:2473;top:1222;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" path="m12,l,5,12,xe" filled="f" strokecolor="#231f20" strokeweight=".07619mm">
                  <v:path arrowok="t" o:connecttype="custom" o:connectlocs="12,1222;0,1227;0,1227;12,1222;12,1222" o:connectangles="0,0,0,0,0"/>
                </v:shape>
                <v:line id="Line 1342" o:spid="_x0000_s1168" style="position:absolute;visibility:visible;mso-wrap-style:square" from="2486,1253" to="2488,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" strokecolor="#231f20" strokeweight=".01553mm"/>
                <v:shape id="Freeform 1343" o:spid="_x0000_s1169" style="position:absolute;left:2485;top:1253;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" path="m2,l,1,2,xe" filled="f" strokecolor="#231f20" strokeweight=".07619mm">
                  <v:path arrowok="t" o:connecttype="custom" o:connectlocs="2,2506;0,2508;0,2508;2,2506;2,2506" o:connectangles="0,0,0,0,0"/>
                </v:shape>
                <v:line id="Line 1344" o:spid="_x0000_s1170" style="position:absolute;visibility:visible;mso-wrap-style:square" from="2421,1235" to="2423,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" strokecolor="#231f20" strokeweight=".07019mm"/>
                <v:shape id="Freeform 1345" o:spid="_x0000_s1171" style="position:absolute;left:2421;top:123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" path="m1,4l,,1,,2,4,1,4xe" filled="f" strokecolor="#231f20" strokeweight=".07619mm">
                  <v:path arrowok="t" o:connecttype="custom" o:connectlocs="1,1237;0,1233;1,1233;2,1237;1,1237" o:connectangles="0,0,0,0,0"/>
                </v:shape>
                <v:line id="Line 1346" o:spid="_x0000_s1172" style="position:absolute;visibility:visible;mso-wrap-style:square" from="2422,1232" to="242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" strokecolor="#231f20" strokeweight=".01589mm"/>
                <v:shape id="Freeform 1347" o:spid="_x0000_s1173" style="position:absolute;left:2421;top:123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" path="m,1l1,,,1xe" filled="f" strokecolor="#231f20" strokeweight=".07619mm">
                  <v:path arrowok="t" o:connecttype="custom" o:connectlocs="0,2466;1,2464;1,2464;0,2466;0,2466" o:connectangles="0,0,0,0,0"/>
                </v:shape>
                <v:shape id="Freeform 1348" o:spid="_x0000_s1174" style="position:absolute;left:2445;top:1187;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" path="m10,l,6,,7,10,xe" fillcolor="#231f20" stroked="f">
                  <v:path arrowok="t" o:connecttype="custom" o:connectlocs="10,1187;0,1193;0,1194;10,1187;10,1187" o:connectangles="0,0,0,0,0"/>
                </v:shape>
                <v:shape id="Freeform 1349" o:spid="_x0000_s1175" style="position:absolute;left:2445;top:1187;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" path="m,6l10,,,7,,6xe" filled="f" strokecolor="#231f20" strokeweight=".07619mm">
                  <v:path arrowok="t" o:connecttype="custom" o:connectlocs="0,1193;10,1187;10,1187;0,1194;0,1193" o:connectangles="0,0,0,0,0"/>
                </v:shape>
                <v:shape id="Freeform 1350" o:spid="_x0000_s1176" style="position:absolute;left:2460;top:118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" path="m,l,1,7,7,,xe" fillcolor="#231f20" stroked="f">
                  <v:path arrowok="t" o:connecttype="custom" o:connectlocs="0,1187;0,1188;7,1194;7,1194;0,1187" o:connectangles="0,0,0,0,0"/>
                </v:shape>
                <v:shape id="Freeform 1351" o:spid="_x0000_s1177" style="position:absolute;left:2460;top:118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" path="m,l7,7,,1,,xe" filled="f" strokecolor="#231f20" strokeweight=".07619mm">
                  <v:path arrowok="t" o:connecttype="custom" o:connectlocs="0,1187;7,1194;7,1194;0,1188;0,1187" o:connectangles="0,0,0,0,0"/>
                </v:shape>
                <v:shape id="Freeform 1352" o:spid="_x0000_s1178" style="position:absolute;left:2438;top:1185;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" path="m12,l,8,,9,12,xe" fillcolor="#231f20" stroked="f">
                  <v:path arrowok="t" o:connecttype="custom" o:connectlocs="12,1185;0,1193;0,1194;12,1185;12,1185" o:connectangles="0,0,0,0,0"/>
                </v:shape>
                <v:shape id="Freeform 1353" o:spid="_x0000_s1179" style="position:absolute;left:2438;top:1185;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" path="m,8l12,,,9,,8xe" filled="f" strokecolor="#231f20" strokeweight=".07619mm">
                  <v:path arrowok="t" o:connecttype="custom" o:connectlocs="0,1193;12,1185;12,1185;0,1194;0,1193" o:connectangles="0,0,0,0,0"/>
                </v:shape>
                <v:line id="Line 1354" o:spid="_x0000_s1180" style="position:absolute;visibility:visible;mso-wrap-style:square" from="2420,1232" to="24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" strokecolor="#231f20" strokeweight=".01658mm"/>
                <v:shape id="Freeform 1355" o:spid="_x0000_s1181" style="position:absolute;left:2420;top:123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" path="m1,1l,,1,,2,1,1,1xe" filled="f" strokecolor="#231f20" strokeweight=".07619mm">
                  <v:path arrowok="t" o:connecttype="custom" o:connectlocs="1,2466;0,2464;1,2464;2,2466;1,2466" o:connectangles="0,0,0,0,0"/>
                </v:shape>
                <v:line id="Line 1356" o:spid="_x0000_s1182" style="position:absolute;visibility:visible;mso-wrap-style:square" from="2418,1234" to="2419,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" strokecolor="#231f20" strokeweight=".06067mm"/>
                <v:shape id="Freeform 1357" o:spid="_x0000_s1183" style="position:absolute;left:2418;top:123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" path="m1,3l,,1,r,3xe" filled="f" strokecolor="#231f20" strokeweight=".07619mm">
                  <v:path arrowok="t" o:connecttype="custom" o:connectlocs="1,1235;0,1232;1,1232;1,1235;1,1235" o:connectangles="0,0,0,0,0"/>
                </v:shape>
                <v:shape id="Freeform 1358" o:spid="_x0000_s1184" style="position:absolute;left:2456;top:118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" path="m,l,,3,2r1,l,xe" fillcolor="#231f20" stroked="f">
                  <v:path arrowok="t" o:connecttype="custom" o:connectlocs="0,1185;0,1185;3,1187;4,1187;0,1185" o:connectangles="0,0,0,0,0"/>
                </v:shape>
                <v:shape id="Freeform 1359" o:spid="_x0000_s1185" style="position:absolute;left:2456;top:118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" path="m3,2l,,4,2,3,2xe" filled="f" strokecolor="#231f20" strokeweight=".07619mm">
                  <v:path arrowok="t" o:connecttype="custom" o:connectlocs="3,1187;0,1185;0,1185;4,1187;3,1187" o:connectangles="0,0,0,0,0"/>
                </v:shape>
                <v:shape id="Picture 1360" o:spid="_x0000_s1186" type="#_x0000_t75" style="position:absolute;left:1573;top:569;width:133;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">
                  <v:imagedata r:id="rId202" o:title=""/>
                </v:shape>
                <v:shape id="Picture 1361" o:spid="_x0000_s1187" type="#_x0000_t75" style="position:absolute;left:-14;top:54;width:2590;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">
                  <v:imagedata r:id="rId203" o:title=""/>
                </v:shape>
                <w10:anchorlock/>
              </v:group>
            </w:pict>
          </mc:Fallback>
        </mc:AlternateContent>
      </w:r>
    </w:p>
    <w:p w14:paraId="061279C9" w14:textId="77777777" w:rsidR="00A81655" w:rsidRDefault="00A81655" w:rsidP="00A81655">
      <w:pPr>
        <w:pStyle w:val="a3"/>
        <w:spacing w:before="2"/>
        <w:rPr>
          <w:sz w:val="12"/>
        </w:rPr>
      </w:pPr>
    </w:p>
    <w:p w14:paraId="0DD6B584" w14:textId="77777777" w:rsidR="00A81655" w:rsidRPr="007E6418" w:rsidRDefault="00A81655" w:rsidP="00A81655">
      <w:pPr>
        <w:pStyle w:val="a3"/>
        <w:rPr>
          <w:rFonts w:eastAsia="Calibri" w:hAnsi="Calibri" w:cs="Calibri"/>
          <w:color w:val="211E1F"/>
          <w:sz w:val="15"/>
          <w:szCs w:val="22"/>
          <w:lang w:val="ru-RU"/>
        </w:rPr>
      </w:pPr>
      <w:r>
        <w:rPr>
          <w:rFonts w:eastAsia="Calibri" w:hAnsi="Calibri" w:cs="Calibri"/>
          <w:color w:val="211E1F"/>
          <w:sz w:val="15"/>
          <w:szCs w:val="22"/>
          <w:lang w:val="ru-RU"/>
        </w:rPr>
        <w:t>П</w:t>
      </w:r>
      <w:r w:rsidRPr="007E6418">
        <w:rPr>
          <w:rFonts w:eastAsia="Calibri" w:hAnsi="Calibri" w:cs="Calibri"/>
          <w:color w:val="211E1F"/>
          <w:sz w:val="15"/>
          <w:szCs w:val="22"/>
          <w:lang w:val="ru-RU"/>
        </w:rPr>
        <w:t>осле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очистки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петли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совмещены</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с</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защелкой</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дверцы</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духовки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нажимайте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до</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тех</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пор</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пока</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они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не</w:t>
      </w:r>
      <w:r w:rsidRPr="007E6418">
        <w:rPr>
          <w:rFonts w:eastAsia="Calibri" w:hAnsi="Calibri" w:cs="Calibri"/>
          <w:color w:val="211E1F"/>
          <w:sz w:val="15"/>
          <w:szCs w:val="22"/>
          <w:lang w:val="ru-RU"/>
        </w:rPr>
        <w:t xml:space="preserve"> </w:t>
      </w:r>
      <w:proofErr w:type="spellStart"/>
      <w:r w:rsidRPr="007E6418">
        <w:rPr>
          <w:rFonts w:eastAsia="Calibri" w:hAnsi="Calibri" w:cs="Calibri"/>
          <w:color w:val="211E1F"/>
          <w:sz w:val="15"/>
          <w:szCs w:val="22"/>
          <w:lang w:val="ru-RU"/>
        </w:rPr>
        <w:t>прикусятся</w:t>
      </w:r>
      <w:proofErr w:type="spellEnd"/>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друг</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к</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другу</w:t>
      </w:r>
      <w:r w:rsidRPr="007E6418">
        <w:rPr>
          <w:rFonts w:eastAsia="Calibri" w:hAnsi="Calibri" w:cs="Calibri"/>
          <w:color w:val="211E1F"/>
          <w:sz w:val="15"/>
          <w:szCs w:val="22"/>
          <w:lang w:val="ru-RU"/>
        </w:rPr>
        <w:t>.</w:t>
      </w:r>
    </w:p>
    <w:p w14:paraId="00FE43DA" w14:textId="77777777" w:rsidR="00A81655" w:rsidRPr="007E6418" w:rsidRDefault="00A81655" w:rsidP="00A81655">
      <w:pPr>
        <w:pStyle w:val="a3"/>
        <w:rPr>
          <w:lang w:val="ru-RU"/>
        </w:rPr>
      </w:pPr>
      <w:r w:rsidRPr="007E6418">
        <w:rPr>
          <w:rFonts w:eastAsia="Calibri" w:hAnsi="Calibri" w:cs="Calibri"/>
          <w:color w:val="211E1F"/>
          <w:sz w:val="15"/>
          <w:szCs w:val="22"/>
          <w:lang w:val="ru-RU"/>
        </w:rPr>
        <w:t>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Дверца</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духовки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полностью</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открыта</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полностью</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опустите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защелку</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в</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исходное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положение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Установка</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дверцы</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духовки</w:t>
      </w:r>
      <w:r w:rsidRPr="007E6418">
        <w:rPr>
          <w:rFonts w:eastAsia="Calibri" w:hAnsi="Calibri" w:cs="Calibri"/>
          <w:color w:val="211E1F"/>
          <w:sz w:val="15"/>
          <w:szCs w:val="22"/>
          <w:lang w:val="ru-RU"/>
        </w:rPr>
        <w:t>.</w:t>
      </w:r>
    </w:p>
    <w:p w14:paraId="357DACD5" w14:textId="77777777" w:rsidR="003A5AB6" w:rsidRPr="00FC79D1" w:rsidRDefault="00745D0F" w:rsidP="00900307">
      <w:pPr>
        <w:pStyle w:val="a3"/>
        <w:rPr>
          <w:lang w:val="ru-RU"/>
        </w:rPr>
      </w:pPr>
      <w:r w:rsidRPr="00FC79D1">
        <w:rPr>
          <w:lang w:val="ru-RU"/>
        </w:rPr>
        <w:br w:type="column"/>
      </w:r>
    </w:p>
    <w:p w14:paraId="315C286B" w14:textId="77777777" w:rsidR="003A5AB6" w:rsidRPr="00FC79D1" w:rsidRDefault="003A5AB6">
      <w:pPr>
        <w:pStyle w:val="a3"/>
        <w:rPr>
          <w:lang w:val="ru-RU"/>
        </w:rPr>
      </w:pPr>
    </w:p>
    <w:p w14:paraId="3787694A" w14:textId="77777777" w:rsidR="003A5AB6" w:rsidRPr="00FC79D1" w:rsidRDefault="003A5AB6">
      <w:pPr>
        <w:pStyle w:val="a3"/>
        <w:rPr>
          <w:lang w:val="ru-RU"/>
        </w:rPr>
      </w:pPr>
    </w:p>
    <w:p w14:paraId="60DEFC3F" w14:textId="77777777" w:rsidR="003A5AB6" w:rsidRPr="00FC79D1" w:rsidRDefault="003A5AB6">
      <w:pPr>
        <w:pStyle w:val="a3"/>
        <w:rPr>
          <w:lang w:val="ru-RU"/>
        </w:rPr>
      </w:pPr>
    </w:p>
    <w:p w14:paraId="657FD7D9" w14:textId="77777777" w:rsidR="003A5AB6" w:rsidRPr="00FC79D1" w:rsidRDefault="003A5AB6">
      <w:pPr>
        <w:pStyle w:val="a3"/>
        <w:spacing w:before="3"/>
        <w:rPr>
          <w:sz w:val="17"/>
          <w:lang w:val="ru-RU"/>
        </w:rPr>
      </w:pPr>
    </w:p>
    <w:p w14:paraId="74888D4D" w14:textId="77777777" w:rsidR="003A5AB6" w:rsidRPr="00A81655" w:rsidRDefault="00745D0F" w:rsidP="00A81655">
      <w:pPr>
        <w:spacing w:line="249" w:lineRule="auto"/>
        <w:ind w:left="323" w:right="110"/>
        <w:rPr>
          <w:color w:val="211E1F"/>
          <w:sz w:val="15"/>
        </w:rPr>
      </w:pPr>
      <w:r>
        <w:rPr>
          <w:color w:val="211E1F"/>
          <w:sz w:val="15"/>
        </w:rPr>
        <w:t>c</w:t>
      </w:r>
      <w:r w:rsidRPr="00A81655">
        <w:rPr>
          <w:color w:val="211E1F"/>
          <w:sz w:val="15"/>
          <w:lang w:val="ru-RU"/>
        </w:rPr>
        <w:t xml:space="preserve">. </w:t>
      </w:r>
      <w:r w:rsidR="00A81655" w:rsidRPr="007E6418">
        <w:rPr>
          <w:color w:val="211E1F"/>
          <w:sz w:val="15"/>
          <w:lang w:val="ru-RU"/>
        </w:rPr>
        <w:t xml:space="preserve">Внутреннее стекло выдвинулось из-под пластикового неподвижного блока. </w:t>
      </w:r>
      <w:r w:rsidR="00A81655" w:rsidRPr="005F511D">
        <w:rPr>
          <w:color w:val="211E1F"/>
          <w:sz w:val="15"/>
          <w:lang w:val="ru-RU"/>
        </w:rPr>
        <w:t>После очистки во внутреннее стекло вставьте следующ</w:t>
      </w:r>
      <w:r w:rsidR="00A81655">
        <w:rPr>
          <w:color w:val="211E1F"/>
          <w:sz w:val="15"/>
          <w:lang w:val="ru-RU"/>
        </w:rPr>
        <w:t>ий пластиковый неподвижный блок</w:t>
      </w:r>
    </w:p>
    <w:p w14:paraId="35A1AB46" w14:textId="77777777" w:rsidR="003A5AB6" w:rsidRDefault="009E35AF" w:rsidP="00A81655">
      <w:pPr>
        <w:pStyle w:val="a3"/>
        <w:spacing w:before="4"/>
        <w:rPr>
          <w:sz w:val="12"/>
        </w:rPr>
        <w:sectPr w:rsidR="003A5AB6">
          <w:type w:val="continuous"/>
          <w:pgSz w:w="8400" w:h="11910"/>
          <w:pgMar w:top="1100" w:right="420" w:bottom="280" w:left="400" w:header="720" w:footer="720" w:gutter="0"/>
          <w:cols w:num="2" w:space="720" w:equalWidth="0">
            <w:col w:w="3342" w:space="358"/>
            <w:col w:w="3880"/>
          </w:cols>
        </w:sectPr>
      </w:pPr>
      <w:r>
        <w:rPr>
          <w:noProof/>
          <w:lang w:val="ru-RU" w:eastAsia="ru-RU"/>
        </w:rPr>
        <mc:AlternateContent>
          <mc:Choice Requires="wpg">
            <w:drawing>
              <wp:anchor distT="0" distB="0" distL="114300" distR="114300" simplePos="0" relativeHeight="251656704" behindDoc="0" locked="0" layoutInCell="1" allowOverlap="1" wp14:anchorId="14DE28B0" wp14:editId="29CBA754">
                <wp:simplePos x="0" y="0"/>
                <wp:positionH relativeFrom="page">
                  <wp:posOffset>2836545</wp:posOffset>
                </wp:positionH>
                <wp:positionV relativeFrom="paragraph">
                  <wp:posOffset>114935</wp:posOffset>
                </wp:positionV>
                <wp:extent cx="1989455" cy="1015365"/>
                <wp:effectExtent l="7620" t="6350" r="12700" b="6985"/>
                <wp:wrapTopAndBottom/>
                <wp:docPr id="872"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0565" cy="1006475"/>
                          <a:chOff x="4474" y="188"/>
                          <a:chExt cx="3119" cy="1585"/>
                        </a:xfrm>
                      </wpg:grpSpPr>
                      <wps:wsp>
                        <wps:cNvPr id="873" name="Freeform 1249"/>
                        <wps:cNvSpPr>
                          <a:spLocks/>
                        </wps:cNvSpPr>
                        <wps:spPr bwMode="auto">
                          <a:xfrm>
                            <a:off x="4733" y="1001"/>
                            <a:ext cx="2853" cy="501"/>
                          </a:xfrm>
                          <a:custGeom>
                            <a:avLst/>
                            <a:gdLst>
                              <a:gd name="T0" fmla="+- 0 7586 4734"/>
                              <a:gd name="T1" fmla="*/ T0 w 2853"/>
                              <a:gd name="T2" fmla="+- 0 1002 1002"/>
                              <a:gd name="T3" fmla="*/ 1002 h 501"/>
                              <a:gd name="T4" fmla="+- 0 7115 4734"/>
                              <a:gd name="T5" fmla="*/ T4 w 2853"/>
                              <a:gd name="T6" fmla="+- 0 1502 1002"/>
                              <a:gd name="T7" fmla="*/ 1502 h 501"/>
                              <a:gd name="T8" fmla="+- 0 4734 4734"/>
                              <a:gd name="T9" fmla="*/ T8 w 2853"/>
                              <a:gd name="T10" fmla="+- 0 1176 1002"/>
                              <a:gd name="T11" fmla="*/ 1176 h 501"/>
                              <a:gd name="T12" fmla="+- 0 4848 4734"/>
                              <a:gd name="T13" fmla="*/ T12 w 2853"/>
                              <a:gd name="T14" fmla="+- 0 1076 1002"/>
                              <a:gd name="T15" fmla="*/ 1076 h 501"/>
                            </a:gdLst>
                            <a:ahLst/>
                            <a:cxnLst>
                              <a:cxn ang="0">
                                <a:pos x="T1" y="T3"/>
                              </a:cxn>
                              <a:cxn ang="0">
                                <a:pos x="T5" y="T7"/>
                              </a:cxn>
                              <a:cxn ang="0">
                                <a:pos x="T9" y="T11"/>
                              </a:cxn>
                              <a:cxn ang="0">
                                <a:pos x="T13" y="T15"/>
                              </a:cxn>
                            </a:cxnLst>
                            <a:rect l="0" t="0" r="r" b="b"/>
                            <a:pathLst>
                              <a:path w="2853" h="501">
                                <a:moveTo>
                                  <a:pt x="2852" y="0"/>
                                </a:moveTo>
                                <a:lnTo>
                                  <a:pt x="2381" y="500"/>
                                </a:lnTo>
                                <a:lnTo>
                                  <a:pt x="0" y="174"/>
                                </a:lnTo>
                                <a:lnTo>
                                  <a:pt x="114" y="74"/>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Line 1250"/>
                        <wps:cNvCnPr>
                          <a:cxnSpLocks noChangeShapeType="1"/>
                        </wps:cNvCnPr>
                        <wps:spPr bwMode="auto">
                          <a:xfrm>
                            <a:off x="4950" y="1075"/>
                            <a:ext cx="2032" cy="279"/>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875" name="Line 1251"/>
                        <wps:cNvCnPr>
                          <a:cxnSpLocks noChangeShapeType="1"/>
                        </wps:cNvCnPr>
                        <wps:spPr bwMode="auto">
                          <a:xfrm>
                            <a:off x="4949" y="1016"/>
                            <a:ext cx="2033" cy="27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876" name="Freeform 1252"/>
                        <wps:cNvSpPr>
                          <a:spLocks/>
                        </wps:cNvSpPr>
                        <wps:spPr bwMode="auto">
                          <a:xfrm>
                            <a:off x="5215" y="645"/>
                            <a:ext cx="2003" cy="561"/>
                          </a:xfrm>
                          <a:custGeom>
                            <a:avLst/>
                            <a:gdLst>
                              <a:gd name="T0" fmla="+- 0 5215 5215"/>
                              <a:gd name="T1" fmla="*/ T0 w 2003"/>
                              <a:gd name="T2" fmla="+- 0 985 646"/>
                              <a:gd name="T3" fmla="*/ 985 h 561"/>
                              <a:gd name="T4" fmla="+- 0 6836 5215"/>
                              <a:gd name="T5" fmla="*/ T4 w 2003"/>
                              <a:gd name="T6" fmla="+- 0 1206 646"/>
                              <a:gd name="T7" fmla="*/ 1206 h 561"/>
                              <a:gd name="T8" fmla="+- 0 7217 5215"/>
                              <a:gd name="T9" fmla="*/ T8 w 2003"/>
                              <a:gd name="T10" fmla="+- 0 839 646"/>
                              <a:gd name="T11" fmla="*/ 839 h 561"/>
                              <a:gd name="T12" fmla="+- 0 5675 5215"/>
                              <a:gd name="T13" fmla="*/ T12 w 2003"/>
                              <a:gd name="T14" fmla="+- 0 646 646"/>
                              <a:gd name="T15" fmla="*/ 646 h 561"/>
                              <a:gd name="T16" fmla="+- 0 5215 5215"/>
                              <a:gd name="T17" fmla="*/ T16 w 2003"/>
                              <a:gd name="T18" fmla="+- 0 985 646"/>
                              <a:gd name="T19" fmla="*/ 985 h 561"/>
                            </a:gdLst>
                            <a:ahLst/>
                            <a:cxnLst>
                              <a:cxn ang="0">
                                <a:pos x="T1" y="T3"/>
                              </a:cxn>
                              <a:cxn ang="0">
                                <a:pos x="T5" y="T7"/>
                              </a:cxn>
                              <a:cxn ang="0">
                                <a:pos x="T9" y="T11"/>
                              </a:cxn>
                              <a:cxn ang="0">
                                <a:pos x="T13" y="T15"/>
                              </a:cxn>
                              <a:cxn ang="0">
                                <a:pos x="T17" y="T19"/>
                              </a:cxn>
                            </a:cxnLst>
                            <a:rect l="0" t="0" r="r" b="b"/>
                            <a:pathLst>
                              <a:path w="2003" h="561">
                                <a:moveTo>
                                  <a:pt x="0" y="339"/>
                                </a:moveTo>
                                <a:lnTo>
                                  <a:pt x="1621" y="560"/>
                                </a:lnTo>
                                <a:lnTo>
                                  <a:pt x="2002" y="193"/>
                                </a:lnTo>
                                <a:lnTo>
                                  <a:pt x="460" y="0"/>
                                </a:lnTo>
                                <a:lnTo>
                                  <a:pt x="0" y="33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1253"/>
                        <wps:cNvSpPr>
                          <a:spLocks/>
                        </wps:cNvSpPr>
                        <wps:spPr bwMode="auto">
                          <a:xfrm>
                            <a:off x="6953" y="920"/>
                            <a:ext cx="633" cy="517"/>
                          </a:xfrm>
                          <a:custGeom>
                            <a:avLst/>
                            <a:gdLst>
                              <a:gd name="T0" fmla="+- 0 6983 6954"/>
                              <a:gd name="T1" fmla="*/ T0 w 633"/>
                              <a:gd name="T2" fmla="+- 0 1370 920"/>
                              <a:gd name="T3" fmla="*/ 1370 h 517"/>
                              <a:gd name="T4" fmla="+- 0 6954 6954"/>
                              <a:gd name="T5" fmla="*/ T4 w 633"/>
                              <a:gd name="T6" fmla="+- 0 1404 920"/>
                              <a:gd name="T7" fmla="*/ 1404 h 517"/>
                              <a:gd name="T8" fmla="+- 0 6984 6954"/>
                              <a:gd name="T9" fmla="*/ T8 w 633"/>
                              <a:gd name="T10" fmla="+- 0 1409 920"/>
                              <a:gd name="T11" fmla="*/ 1409 h 517"/>
                              <a:gd name="T12" fmla="+- 0 6980 6954"/>
                              <a:gd name="T13" fmla="*/ T12 w 633"/>
                              <a:gd name="T14" fmla="+- 0 1286 920"/>
                              <a:gd name="T15" fmla="*/ 1286 h 517"/>
                              <a:gd name="T16" fmla="+- 0 7097 6954"/>
                              <a:gd name="T17" fmla="*/ T16 w 633"/>
                              <a:gd name="T18" fmla="+- 0 1304 920"/>
                              <a:gd name="T19" fmla="*/ 1304 h 517"/>
                              <a:gd name="T20" fmla="+- 0 7102 6954"/>
                              <a:gd name="T21" fmla="*/ T20 w 633"/>
                              <a:gd name="T22" fmla="+- 0 1432 920"/>
                              <a:gd name="T23" fmla="*/ 1432 h 517"/>
                              <a:gd name="T24" fmla="+- 0 7139 6954"/>
                              <a:gd name="T25" fmla="*/ T24 w 633"/>
                              <a:gd name="T26" fmla="+- 0 1437 920"/>
                              <a:gd name="T27" fmla="*/ 1437 h 517"/>
                              <a:gd name="T28" fmla="+- 0 7586 6954"/>
                              <a:gd name="T29" fmla="*/ T28 w 633"/>
                              <a:gd name="T30" fmla="+- 0 968 920"/>
                              <a:gd name="T31" fmla="*/ 968 h 517"/>
                              <a:gd name="T32" fmla="+- 0 7586 6954"/>
                              <a:gd name="T33" fmla="*/ T32 w 633"/>
                              <a:gd name="T34" fmla="+- 0 920 920"/>
                              <a:gd name="T35" fmla="*/ 920 h 517"/>
                              <a:gd name="T36" fmla="+- 0 7101 6954"/>
                              <a:gd name="T37" fmla="*/ T36 w 633"/>
                              <a:gd name="T38" fmla="+- 0 1420 920"/>
                              <a:gd name="T39" fmla="*/ 1420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3" h="517">
                                <a:moveTo>
                                  <a:pt x="29" y="450"/>
                                </a:moveTo>
                                <a:lnTo>
                                  <a:pt x="0" y="484"/>
                                </a:lnTo>
                                <a:lnTo>
                                  <a:pt x="30" y="489"/>
                                </a:lnTo>
                                <a:lnTo>
                                  <a:pt x="26" y="366"/>
                                </a:lnTo>
                                <a:lnTo>
                                  <a:pt x="143" y="384"/>
                                </a:lnTo>
                                <a:lnTo>
                                  <a:pt x="148" y="512"/>
                                </a:lnTo>
                                <a:lnTo>
                                  <a:pt x="185" y="517"/>
                                </a:lnTo>
                                <a:lnTo>
                                  <a:pt x="632" y="48"/>
                                </a:lnTo>
                                <a:lnTo>
                                  <a:pt x="632" y="0"/>
                                </a:lnTo>
                                <a:lnTo>
                                  <a:pt x="147" y="500"/>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Line 1254"/>
                        <wps:cNvCnPr>
                          <a:cxnSpLocks noChangeShapeType="1"/>
                        </wps:cNvCnPr>
                        <wps:spPr bwMode="auto">
                          <a:xfrm flipV="1">
                            <a:off x="6984" y="1301"/>
                            <a:ext cx="108" cy="10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9" name="Picture 125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4798" y="978"/>
                            <a:ext cx="25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0" name="Freeform 1256"/>
                        <wps:cNvSpPr>
                          <a:spLocks/>
                        </wps:cNvSpPr>
                        <wps:spPr bwMode="auto">
                          <a:xfrm>
                            <a:off x="6979" y="681"/>
                            <a:ext cx="605" cy="622"/>
                          </a:xfrm>
                          <a:custGeom>
                            <a:avLst/>
                            <a:gdLst>
                              <a:gd name="T0" fmla="+- 0 6980 6980"/>
                              <a:gd name="T1" fmla="*/ T0 w 605"/>
                              <a:gd name="T2" fmla="+- 0 1286 682"/>
                              <a:gd name="T3" fmla="*/ 1286 h 622"/>
                              <a:gd name="T4" fmla="+- 0 7585 6980"/>
                              <a:gd name="T5" fmla="*/ T4 w 605"/>
                              <a:gd name="T6" fmla="+- 0 682 682"/>
                              <a:gd name="T7" fmla="*/ 682 h 622"/>
                              <a:gd name="T8" fmla="+- 0 7584 6980"/>
                              <a:gd name="T9" fmla="*/ T8 w 605"/>
                              <a:gd name="T10" fmla="+- 0 799 682"/>
                              <a:gd name="T11" fmla="*/ 799 h 622"/>
                              <a:gd name="T12" fmla="+- 0 7097 6980"/>
                              <a:gd name="T13" fmla="*/ T12 w 605"/>
                              <a:gd name="T14" fmla="+- 0 1304 682"/>
                              <a:gd name="T15" fmla="*/ 1304 h 622"/>
                            </a:gdLst>
                            <a:ahLst/>
                            <a:cxnLst>
                              <a:cxn ang="0">
                                <a:pos x="T1" y="T3"/>
                              </a:cxn>
                              <a:cxn ang="0">
                                <a:pos x="T5" y="T7"/>
                              </a:cxn>
                              <a:cxn ang="0">
                                <a:pos x="T9" y="T11"/>
                              </a:cxn>
                              <a:cxn ang="0">
                                <a:pos x="T13" y="T15"/>
                              </a:cxn>
                            </a:cxnLst>
                            <a:rect l="0" t="0" r="r" b="b"/>
                            <a:pathLst>
                              <a:path w="605" h="622">
                                <a:moveTo>
                                  <a:pt x="0" y="604"/>
                                </a:moveTo>
                                <a:lnTo>
                                  <a:pt x="605" y="0"/>
                                </a:lnTo>
                                <a:lnTo>
                                  <a:pt x="604" y="117"/>
                                </a:lnTo>
                                <a:lnTo>
                                  <a:pt x="117" y="62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1257"/>
                        <wps:cNvSpPr>
                          <a:spLocks/>
                        </wps:cNvSpPr>
                        <wps:spPr bwMode="auto">
                          <a:xfrm>
                            <a:off x="7033" y="1257"/>
                            <a:ext cx="56" cy="21"/>
                          </a:xfrm>
                          <a:custGeom>
                            <a:avLst/>
                            <a:gdLst>
                              <a:gd name="T0" fmla="+- 0 7061 7033"/>
                              <a:gd name="T1" fmla="*/ T0 w 56"/>
                              <a:gd name="T2" fmla="+- 0 1258 1258"/>
                              <a:gd name="T3" fmla="*/ 1258 h 21"/>
                              <a:gd name="T4" fmla="+- 0 7076 7033"/>
                              <a:gd name="T5" fmla="*/ T4 w 56"/>
                              <a:gd name="T6" fmla="+- 0 1258 1258"/>
                              <a:gd name="T7" fmla="*/ 1258 h 21"/>
                              <a:gd name="T8" fmla="+- 0 7089 7033"/>
                              <a:gd name="T9" fmla="*/ T8 w 56"/>
                              <a:gd name="T10" fmla="+- 0 1263 1258"/>
                              <a:gd name="T11" fmla="*/ 1263 h 21"/>
                              <a:gd name="T12" fmla="+- 0 7089 7033"/>
                              <a:gd name="T13" fmla="*/ T12 w 56"/>
                              <a:gd name="T14" fmla="+- 0 1268 1258"/>
                              <a:gd name="T15" fmla="*/ 1268 h 21"/>
                              <a:gd name="T16" fmla="+- 0 7089 7033"/>
                              <a:gd name="T17" fmla="*/ T16 w 56"/>
                              <a:gd name="T18" fmla="+- 0 1274 1258"/>
                              <a:gd name="T19" fmla="*/ 1274 h 21"/>
                              <a:gd name="T20" fmla="+- 0 7076 7033"/>
                              <a:gd name="T21" fmla="*/ T20 w 56"/>
                              <a:gd name="T22" fmla="+- 0 1278 1258"/>
                              <a:gd name="T23" fmla="*/ 1278 h 21"/>
                              <a:gd name="T24" fmla="+- 0 7061 7033"/>
                              <a:gd name="T25" fmla="*/ T24 w 56"/>
                              <a:gd name="T26" fmla="+- 0 1278 1258"/>
                              <a:gd name="T27" fmla="*/ 1278 h 21"/>
                              <a:gd name="T28" fmla="+- 0 7046 7033"/>
                              <a:gd name="T29" fmla="*/ T28 w 56"/>
                              <a:gd name="T30" fmla="+- 0 1278 1258"/>
                              <a:gd name="T31" fmla="*/ 1278 h 21"/>
                              <a:gd name="T32" fmla="+- 0 7033 7033"/>
                              <a:gd name="T33" fmla="*/ T32 w 56"/>
                              <a:gd name="T34" fmla="+- 0 1274 1258"/>
                              <a:gd name="T35" fmla="*/ 1274 h 21"/>
                              <a:gd name="T36" fmla="+- 0 7033 7033"/>
                              <a:gd name="T37" fmla="*/ T36 w 56"/>
                              <a:gd name="T38" fmla="+- 0 1268 1258"/>
                              <a:gd name="T39" fmla="*/ 1268 h 21"/>
                              <a:gd name="T40" fmla="+- 0 7033 7033"/>
                              <a:gd name="T41" fmla="*/ T40 w 56"/>
                              <a:gd name="T42" fmla="+- 0 1263 1258"/>
                              <a:gd name="T43" fmla="*/ 1263 h 21"/>
                              <a:gd name="T44" fmla="+- 0 7046 7033"/>
                              <a:gd name="T45" fmla="*/ T44 w 56"/>
                              <a:gd name="T46" fmla="+- 0 1258 1258"/>
                              <a:gd name="T47" fmla="*/ 1258 h 21"/>
                              <a:gd name="T48" fmla="+- 0 7061 7033"/>
                              <a:gd name="T49" fmla="*/ T48 w 56"/>
                              <a:gd name="T50" fmla="+- 0 1258 1258"/>
                              <a:gd name="T51" fmla="*/ 125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6" y="5"/>
                                </a:lnTo>
                                <a:lnTo>
                                  <a:pt x="56" y="10"/>
                                </a:lnTo>
                                <a:lnTo>
                                  <a:pt x="56" y="16"/>
                                </a:lnTo>
                                <a:lnTo>
                                  <a:pt x="43" y="20"/>
                                </a:lnTo>
                                <a:lnTo>
                                  <a:pt x="28" y="20"/>
                                </a:lnTo>
                                <a:lnTo>
                                  <a:pt x="13" y="20"/>
                                </a:lnTo>
                                <a:lnTo>
                                  <a:pt x="0" y="16"/>
                                </a:lnTo>
                                <a:lnTo>
                                  <a:pt x="0" y="10"/>
                                </a:lnTo>
                                <a:lnTo>
                                  <a:pt x="0" y="5"/>
                                </a:lnTo>
                                <a:lnTo>
                                  <a:pt x="13"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1258"/>
                        <wps:cNvSpPr>
                          <a:spLocks/>
                        </wps:cNvSpPr>
                        <wps:spPr bwMode="auto">
                          <a:xfrm>
                            <a:off x="7410" y="885"/>
                            <a:ext cx="56" cy="21"/>
                          </a:xfrm>
                          <a:custGeom>
                            <a:avLst/>
                            <a:gdLst>
                              <a:gd name="T0" fmla="+- 0 7438 7411"/>
                              <a:gd name="T1" fmla="*/ T0 w 56"/>
                              <a:gd name="T2" fmla="+- 0 885 885"/>
                              <a:gd name="T3" fmla="*/ 885 h 21"/>
                              <a:gd name="T4" fmla="+- 0 7453 7411"/>
                              <a:gd name="T5" fmla="*/ T4 w 56"/>
                              <a:gd name="T6" fmla="+- 0 885 885"/>
                              <a:gd name="T7" fmla="*/ 885 h 21"/>
                              <a:gd name="T8" fmla="+- 0 7466 7411"/>
                              <a:gd name="T9" fmla="*/ T8 w 56"/>
                              <a:gd name="T10" fmla="+- 0 890 885"/>
                              <a:gd name="T11" fmla="*/ 890 h 21"/>
                              <a:gd name="T12" fmla="+- 0 7466 7411"/>
                              <a:gd name="T13" fmla="*/ T12 w 56"/>
                              <a:gd name="T14" fmla="+- 0 896 885"/>
                              <a:gd name="T15" fmla="*/ 896 h 21"/>
                              <a:gd name="T16" fmla="+- 0 7466 7411"/>
                              <a:gd name="T17" fmla="*/ T16 w 56"/>
                              <a:gd name="T18" fmla="+- 0 901 885"/>
                              <a:gd name="T19" fmla="*/ 901 h 21"/>
                              <a:gd name="T20" fmla="+- 0 7453 7411"/>
                              <a:gd name="T21" fmla="*/ T20 w 56"/>
                              <a:gd name="T22" fmla="+- 0 906 885"/>
                              <a:gd name="T23" fmla="*/ 906 h 21"/>
                              <a:gd name="T24" fmla="+- 0 7438 7411"/>
                              <a:gd name="T25" fmla="*/ T24 w 56"/>
                              <a:gd name="T26" fmla="+- 0 906 885"/>
                              <a:gd name="T27" fmla="*/ 906 h 21"/>
                              <a:gd name="T28" fmla="+- 0 7423 7411"/>
                              <a:gd name="T29" fmla="*/ T28 w 56"/>
                              <a:gd name="T30" fmla="+- 0 906 885"/>
                              <a:gd name="T31" fmla="*/ 906 h 21"/>
                              <a:gd name="T32" fmla="+- 0 7411 7411"/>
                              <a:gd name="T33" fmla="*/ T32 w 56"/>
                              <a:gd name="T34" fmla="+- 0 901 885"/>
                              <a:gd name="T35" fmla="*/ 901 h 21"/>
                              <a:gd name="T36" fmla="+- 0 7411 7411"/>
                              <a:gd name="T37" fmla="*/ T36 w 56"/>
                              <a:gd name="T38" fmla="+- 0 896 885"/>
                              <a:gd name="T39" fmla="*/ 896 h 21"/>
                              <a:gd name="T40" fmla="+- 0 7411 7411"/>
                              <a:gd name="T41" fmla="*/ T40 w 56"/>
                              <a:gd name="T42" fmla="+- 0 890 885"/>
                              <a:gd name="T43" fmla="*/ 890 h 21"/>
                              <a:gd name="T44" fmla="+- 0 7423 7411"/>
                              <a:gd name="T45" fmla="*/ T44 w 56"/>
                              <a:gd name="T46" fmla="+- 0 885 885"/>
                              <a:gd name="T47" fmla="*/ 885 h 21"/>
                              <a:gd name="T48" fmla="+- 0 7438 7411"/>
                              <a:gd name="T49" fmla="*/ T48 w 56"/>
                              <a:gd name="T50" fmla="+- 0 885 885"/>
                              <a:gd name="T51" fmla="*/ 885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2" y="0"/>
                                </a:lnTo>
                                <a:lnTo>
                                  <a:pt x="55" y="5"/>
                                </a:lnTo>
                                <a:lnTo>
                                  <a:pt x="55" y="11"/>
                                </a:lnTo>
                                <a:lnTo>
                                  <a:pt x="55" y="16"/>
                                </a:lnTo>
                                <a:lnTo>
                                  <a:pt x="42" y="21"/>
                                </a:lnTo>
                                <a:lnTo>
                                  <a:pt x="27" y="21"/>
                                </a:lnTo>
                                <a:lnTo>
                                  <a:pt x="12" y="21"/>
                                </a:lnTo>
                                <a:lnTo>
                                  <a:pt x="0" y="16"/>
                                </a:lnTo>
                                <a:lnTo>
                                  <a:pt x="0" y="11"/>
                                </a:lnTo>
                                <a:lnTo>
                                  <a:pt x="0" y="5"/>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1259"/>
                        <wps:cNvSpPr>
                          <a:spLocks/>
                        </wps:cNvSpPr>
                        <wps:spPr bwMode="auto">
                          <a:xfrm>
                            <a:off x="7474" y="822"/>
                            <a:ext cx="56" cy="21"/>
                          </a:xfrm>
                          <a:custGeom>
                            <a:avLst/>
                            <a:gdLst>
                              <a:gd name="T0" fmla="+- 0 7502 7474"/>
                              <a:gd name="T1" fmla="*/ T0 w 56"/>
                              <a:gd name="T2" fmla="+- 0 823 823"/>
                              <a:gd name="T3" fmla="*/ 823 h 21"/>
                              <a:gd name="T4" fmla="+- 0 7517 7474"/>
                              <a:gd name="T5" fmla="*/ T4 w 56"/>
                              <a:gd name="T6" fmla="+- 0 823 823"/>
                              <a:gd name="T7" fmla="*/ 823 h 21"/>
                              <a:gd name="T8" fmla="+- 0 7530 7474"/>
                              <a:gd name="T9" fmla="*/ T8 w 56"/>
                              <a:gd name="T10" fmla="+- 0 827 823"/>
                              <a:gd name="T11" fmla="*/ 827 h 21"/>
                              <a:gd name="T12" fmla="+- 0 7530 7474"/>
                              <a:gd name="T13" fmla="*/ T12 w 56"/>
                              <a:gd name="T14" fmla="+- 0 833 823"/>
                              <a:gd name="T15" fmla="*/ 833 h 21"/>
                              <a:gd name="T16" fmla="+- 0 7530 7474"/>
                              <a:gd name="T17" fmla="*/ T16 w 56"/>
                              <a:gd name="T18" fmla="+- 0 839 823"/>
                              <a:gd name="T19" fmla="*/ 839 h 21"/>
                              <a:gd name="T20" fmla="+- 0 7517 7474"/>
                              <a:gd name="T21" fmla="*/ T20 w 56"/>
                              <a:gd name="T22" fmla="+- 0 843 823"/>
                              <a:gd name="T23" fmla="*/ 843 h 21"/>
                              <a:gd name="T24" fmla="+- 0 7502 7474"/>
                              <a:gd name="T25" fmla="*/ T24 w 56"/>
                              <a:gd name="T26" fmla="+- 0 843 823"/>
                              <a:gd name="T27" fmla="*/ 843 h 21"/>
                              <a:gd name="T28" fmla="+- 0 7487 7474"/>
                              <a:gd name="T29" fmla="*/ T28 w 56"/>
                              <a:gd name="T30" fmla="+- 0 843 823"/>
                              <a:gd name="T31" fmla="*/ 843 h 21"/>
                              <a:gd name="T32" fmla="+- 0 7474 7474"/>
                              <a:gd name="T33" fmla="*/ T32 w 56"/>
                              <a:gd name="T34" fmla="+- 0 839 823"/>
                              <a:gd name="T35" fmla="*/ 839 h 21"/>
                              <a:gd name="T36" fmla="+- 0 7474 7474"/>
                              <a:gd name="T37" fmla="*/ T36 w 56"/>
                              <a:gd name="T38" fmla="+- 0 833 823"/>
                              <a:gd name="T39" fmla="*/ 833 h 21"/>
                              <a:gd name="T40" fmla="+- 0 7474 7474"/>
                              <a:gd name="T41" fmla="*/ T40 w 56"/>
                              <a:gd name="T42" fmla="+- 0 827 823"/>
                              <a:gd name="T43" fmla="*/ 827 h 21"/>
                              <a:gd name="T44" fmla="+- 0 7487 7474"/>
                              <a:gd name="T45" fmla="*/ T44 w 56"/>
                              <a:gd name="T46" fmla="+- 0 823 823"/>
                              <a:gd name="T47" fmla="*/ 823 h 21"/>
                              <a:gd name="T48" fmla="+- 0 7502 7474"/>
                              <a:gd name="T49" fmla="*/ T48 w 56"/>
                              <a:gd name="T50" fmla="+- 0 823 823"/>
                              <a:gd name="T51" fmla="*/ 82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6" y="4"/>
                                </a:lnTo>
                                <a:lnTo>
                                  <a:pt x="56" y="10"/>
                                </a:lnTo>
                                <a:lnTo>
                                  <a:pt x="56" y="16"/>
                                </a:lnTo>
                                <a:lnTo>
                                  <a:pt x="43" y="20"/>
                                </a:lnTo>
                                <a:lnTo>
                                  <a:pt x="28" y="20"/>
                                </a:lnTo>
                                <a:lnTo>
                                  <a:pt x="13" y="20"/>
                                </a:lnTo>
                                <a:lnTo>
                                  <a:pt x="0" y="16"/>
                                </a:lnTo>
                                <a:lnTo>
                                  <a:pt x="0" y="10"/>
                                </a:lnTo>
                                <a:lnTo>
                                  <a:pt x="0" y="4"/>
                                </a:lnTo>
                                <a:lnTo>
                                  <a:pt x="13"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1260"/>
                        <wps:cNvSpPr>
                          <a:spLocks/>
                        </wps:cNvSpPr>
                        <wps:spPr bwMode="auto">
                          <a:xfrm>
                            <a:off x="5423" y="597"/>
                            <a:ext cx="56" cy="21"/>
                          </a:xfrm>
                          <a:custGeom>
                            <a:avLst/>
                            <a:gdLst>
                              <a:gd name="T0" fmla="+- 0 5451 5423"/>
                              <a:gd name="T1" fmla="*/ T0 w 56"/>
                              <a:gd name="T2" fmla="+- 0 598 598"/>
                              <a:gd name="T3" fmla="*/ 598 h 21"/>
                              <a:gd name="T4" fmla="+- 0 5466 5423"/>
                              <a:gd name="T5" fmla="*/ T4 w 56"/>
                              <a:gd name="T6" fmla="+- 0 598 598"/>
                              <a:gd name="T7" fmla="*/ 598 h 21"/>
                              <a:gd name="T8" fmla="+- 0 5478 5423"/>
                              <a:gd name="T9" fmla="*/ T8 w 56"/>
                              <a:gd name="T10" fmla="+- 0 603 598"/>
                              <a:gd name="T11" fmla="*/ 603 h 21"/>
                              <a:gd name="T12" fmla="+- 0 5478 5423"/>
                              <a:gd name="T13" fmla="*/ T12 w 56"/>
                              <a:gd name="T14" fmla="+- 0 608 598"/>
                              <a:gd name="T15" fmla="*/ 608 h 21"/>
                              <a:gd name="T16" fmla="+- 0 5478 5423"/>
                              <a:gd name="T17" fmla="*/ T16 w 56"/>
                              <a:gd name="T18" fmla="+- 0 614 598"/>
                              <a:gd name="T19" fmla="*/ 614 h 21"/>
                              <a:gd name="T20" fmla="+- 0 5466 5423"/>
                              <a:gd name="T21" fmla="*/ T20 w 56"/>
                              <a:gd name="T22" fmla="+- 0 618 598"/>
                              <a:gd name="T23" fmla="*/ 618 h 21"/>
                              <a:gd name="T24" fmla="+- 0 5451 5423"/>
                              <a:gd name="T25" fmla="*/ T24 w 56"/>
                              <a:gd name="T26" fmla="+- 0 618 598"/>
                              <a:gd name="T27" fmla="*/ 618 h 21"/>
                              <a:gd name="T28" fmla="+- 0 5435 5423"/>
                              <a:gd name="T29" fmla="*/ T28 w 56"/>
                              <a:gd name="T30" fmla="+- 0 618 598"/>
                              <a:gd name="T31" fmla="*/ 618 h 21"/>
                              <a:gd name="T32" fmla="+- 0 5423 5423"/>
                              <a:gd name="T33" fmla="*/ T32 w 56"/>
                              <a:gd name="T34" fmla="+- 0 614 598"/>
                              <a:gd name="T35" fmla="*/ 614 h 21"/>
                              <a:gd name="T36" fmla="+- 0 5423 5423"/>
                              <a:gd name="T37" fmla="*/ T36 w 56"/>
                              <a:gd name="T38" fmla="+- 0 608 598"/>
                              <a:gd name="T39" fmla="*/ 608 h 21"/>
                              <a:gd name="T40" fmla="+- 0 5423 5423"/>
                              <a:gd name="T41" fmla="*/ T40 w 56"/>
                              <a:gd name="T42" fmla="+- 0 603 598"/>
                              <a:gd name="T43" fmla="*/ 603 h 21"/>
                              <a:gd name="T44" fmla="+- 0 5435 5423"/>
                              <a:gd name="T45" fmla="*/ T44 w 56"/>
                              <a:gd name="T46" fmla="+- 0 598 598"/>
                              <a:gd name="T47" fmla="*/ 598 h 21"/>
                              <a:gd name="T48" fmla="+- 0 5451 5423"/>
                              <a:gd name="T49" fmla="*/ T48 w 56"/>
                              <a:gd name="T50" fmla="+- 0 598 598"/>
                              <a:gd name="T51" fmla="*/ 59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5"/>
                                </a:lnTo>
                                <a:lnTo>
                                  <a:pt x="55" y="10"/>
                                </a:lnTo>
                                <a:lnTo>
                                  <a:pt x="55" y="16"/>
                                </a:lnTo>
                                <a:lnTo>
                                  <a:pt x="43" y="20"/>
                                </a:lnTo>
                                <a:lnTo>
                                  <a:pt x="28" y="20"/>
                                </a:lnTo>
                                <a:lnTo>
                                  <a:pt x="12" y="20"/>
                                </a:lnTo>
                                <a:lnTo>
                                  <a:pt x="0" y="16"/>
                                </a:lnTo>
                                <a:lnTo>
                                  <a:pt x="0" y="10"/>
                                </a:lnTo>
                                <a:lnTo>
                                  <a:pt x="0" y="5"/>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1261"/>
                        <wps:cNvSpPr>
                          <a:spLocks/>
                        </wps:cNvSpPr>
                        <wps:spPr bwMode="auto">
                          <a:xfrm>
                            <a:off x="5344" y="654"/>
                            <a:ext cx="56" cy="21"/>
                          </a:xfrm>
                          <a:custGeom>
                            <a:avLst/>
                            <a:gdLst>
                              <a:gd name="T0" fmla="+- 0 5372 5345"/>
                              <a:gd name="T1" fmla="*/ T0 w 56"/>
                              <a:gd name="T2" fmla="+- 0 655 655"/>
                              <a:gd name="T3" fmla="*/ 655 h 21"/>
                              <a:gd name="T4" fmla="+- 0 5388 5345"/>
                              <a:gd name="T5" fmla="*/ T4 w 56"/>
                              <a:gd name="T6" fmla="+- 0 655 655"/>
                              <a:gd name="T7" fmla="*/ 655 h 21"/>
                              <a:gd name="T8" fmla="+- 0 5400 5345"/>
                              <a:gd name="T9" fmla="*/ T8 w 56"/>
                              <a:gd name="T10" fmla="+- 0 659 655"/>
                              <a:gd name="T11" fmla="*/ 659 h 21"/>
                              <a:gd name="T12" fmla="+- 0 5400 5345"/>
                              <a:gd name="T13" fmla="*/ T12 w 56"/>
                              <a:gd name="T14" fmla="+- 0 665 655"/>
                              <a:gd name="T15" fmla="*/ 665 h 21"/>
                              <a:gd name="T16" fmla="+- 0 5400 5345"/>
                              <a:gd name="T17" fmla="*/ T16 w 56"/>
                              <a:gd name="T18" fmla="+- 0 670 655"/>
                              <a:gd name="T19" fmla="*/ 670 h 21"/>
                              <a:gd name="T20" fmla="+- 0 5388 5345"/>
                              <a:gd name="T21" fmla="*/ T20 w 56"/>
                              <a:gd name="T22" fmla="+- 0 675 655"/>
                              <a:gd name="T23" fmla="*/ 675 h 21"/>
                              <a:gd name="T24" fmla="+- 0 5372 5345"/>
                              <a:gd name="T25" fmla="*/ T24 w 56"/>
                              <a:gd name="T26" fmla="+- 0 675 655"/>
                              <a:gd name="T27" fmla="*/ 675 h 21"/>
                              <a:gd name="T28" fmla="+- 0 5357 5345"/>
                              <a:gd name="T29" fmla="*/ T28 w 56"/>
                              <a:gd name="T30" fmla="+- 0 675 655"/>
                              <a:gd name="T31" fmla="*/ 675 h 21"/>
                              <a:gd name="T32" fmla="+- 0 5345 5345"/>
                              <a:gd name="T33" fmla="*/ T32 w 56"/>
                              <a:gd name="T34" fmla="+- 0 670 655"/>
                              <a:gd name="T35" fmla="*/ 670 h 21"/>
                              <a:gd name="T36" fmla="+- 0 5345 5345"/>
                              <a:gd name="T37" fmla="*/ T36 w 56"/>
                              <a:gd name="T38" fmla="+- 0 665 655"/>
                              <a:gd name="T39" fmla="*/ 665 h 21"/>
                              <a:gd name="T40" fmla="+- 0 5345 5345"/>
                              <a:gd name="T41" fmla="*/ T40 w 56"/>
                              <a:gd name="T42" fmla="+- 0 659 655"/>
                              <a:gd name="T43" fmla="*/ 659 h 21"/>
                              <a:gd name="T44" fmla="+- 0 5357 5345"/>
                              <a:gd name="T45" fmla="*/ T44 w 56"/>
                              <a:gd name="T46" fmla="+- 0 655 655"/>
                              <a:gd name="T47" fmla="*/ 655 h 21"/>
                              <a:gd name="T48" fmla="+- 0 5372 5345"/>
                              <a:gd name="T49" fmla="*/ T48 w 56"/>
                              <a:gd name="T50" fmla="+- 0 655 655"/>
                              <a:gd name="T51" fmla="*/ 655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3" y="0"/>
                                </a:lnTo>
                                <a:lnTo>
                                  <a:pt x="55" y="4"/>
                                </a:lnTo>
                                <a:lnTo>
                                  <a:pt x="55" y="10"/>
                                </a:lnTo>
                                <a:lnTo>
                                  <a:pt x="55" y="15"/>
                                </a:lnTo>
                                <a:lnTo>
                                  <a:pt x="43" y="20"/>
                                </a:lnTo>
                                <a:lnTo>
                                  <a:pt x="27" y="20"/>
                                </a:lnTo>
                                <a:lnTo>
                                  <a:pt x="12" y="20"/>
                                </a:lnTo>
                                <a:lnTo>
                                  <a:pt x="0" y="15"/>
                                </a:lnTo>
                                <a:lnTo>
                                  <a:pt x="0" y="10"/>
                                </a:lnTo>
                                <a:lnTo>
                                  <a:pt x="0" y="4"/>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1262"/>
                        <wps:cNvSpPr>
                          <a:spLocks/>
                        </wps:cNvSpPr>
                        <wps:spPr bwMode="auto">
                          <a:xfrm>
                            <a:off x="4901" y="956"/>
                            <a:ext cx="56" cy="21"/>
                          </a:xfrm>
                          <a:custGeom>
                            <a:avLst/>
                            <a:gdLst>
                              <a:gd name="T0" fmla="+- 0 4929 4901"/>
                              <a:gd name="T1" fmla="*/ T0 w 56"/>
                              <a:gd name="T2" fmla="+- 0 957 957"/>
                              <a:gd name="T3" fmla="*/ 957 h 21"/>
                              <a:gd name="T4" fmla="+- 0 4944 4901"/>
                              <a:gd name="T5" fmla="*/ T4 w 56"/>
                              <a:gd name="T6" fmla="+- 0 957 957"/>
                              <a:gd name="T7" fmla="*/ 957 h 21"/>
                              <a:gd name="T8" fmla="+- 0 4956 4901"/>
                              <a:gd name="T9" fmla="*/ T8 w 56"/>
                              <a:gd name="T10" fmla="+- 0 961 957"/>
                              <a:gd name="T11" fmla="*/ 961 h 21"/>
                              <a:gd name="T12" fmla="+- 0 4956 4901"/>
                              <a:gd name="T13" fmla="*/ T12 w 56"/>
                              <a:gd name="T14" fmla="+- 0 967 957"/>
                              <a:gd name="T15" fmla="*/ 967 h 21"/>
                              <a:gd name="T16" fmla="+- 0 4956 4901"/>
                              <a:gd name="T17" fmla="*/ T16 w 56"/>
                              <a:gd name="T18" fmla="+- 0 973 957"/>
                              <a:gd name="T19" fmla="*/ 973 h 21"/>
                              <a:gd name="T20" fmla="+- 0 4944 4901"/>
                              <a:gd name="T21" fmla="*/ T20 w 56"/>
                              <a:gd name="T22" fmla="+- 0 977 957"/>
                              <a:gd name="T23" fmla="*/ 977 h 21"/>
                              <a:gd name="T24" fmla="+- 0 4929 4901"/>
                              <a:gd name="T25" fmla="*/ T24 w 56"/>
                              <a:gd name="T26" fmla="+- 0 977 957"/>
                              <a:gd name="T27" fmla="*/ 977 h 21"/>
                              <a:gd name="T28" fmla="+- 0 4914 4901"/>
                              <a:gd name="T29" fmla="*/ T28 w 56"/>
                              <a:gd name="T30" fmla="+- 0 977 957"/>
                              <a:gd name="T31" fmla="*/ 977 h 21"/>
                              <a:gd name="T32" fmla="+- 0 4901 4901"/>
                              <a:gd name="T33" fmla="*/ T32 w 56"/>
                              <a:gd name="T34" fmla="+- 0 973 957"/>
                              <a:gd name="T35" fmla="*/ 973 h 21"/>
                              <a:gd name="T36" fmla="+- 0 4901 4901"/>
                              <a:gd name="T37" fmla="*/ T36 w 56"/>
                              <a:gd name="T38" fmla="+- 0 967 957"/>
                              <a:gd name="T39" fmla="*/ 967 h 21"/>
                              <a:gd name="T40" fmla="+- 0 4901 4901"/>
                              <a:gd name="T41" fmla="*/ T40 w 56"/>
                              <a:gd name="T42" fmla="+- 0 961 957"/>
                              <a:gd name="T43" fmla="*/ 961 h 21"/>
                              <a:gd name="T44" fmla="+- 0 4914 4901"/>
                              <a:gd name="T45" fmla="*/ T44 w 56"/>
                              <a:gd name="T46" fmla="+- 0 957 957"/>
                              <a:gd name="T47" fmla="*/ 957 h 21"/>
                              <a:gd name="T48" fmla="+- 0 4929 4901"/>
                              <a:gd name="T49" fmla="*/ T48 w 56"/>
                              <a:gd name="T50" fmla="+- 0 957 957"/>
                              <a:gd name="T51" fmla="*/ 95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4"/>
                                </a:lnTo>
                                <a:lnTo>
                                  <a:pt x="55" y="10"/>
                                </a:lnTo>
                                <a:lnTo>
                                  <a:pt x="55" y="16"/>
                                </a:lnTo>
                                <a:lnTo>
                                  <a:pt x="43" y="20"/>
                                </a:lnTo>
                                <a:lnTo>
                                  <a:pt x="28" y="20"/>
                                </a:lnTo>
                                <a:lnTo>
                                  <a:pt x="13" y="20"/>
                                </a:lnTo>
                                <a:lnTo>
                                  <a:pt x="0" y="16"/>
                                </a:lnTo>
                                <a:lnTo>
                                  <a:pt x="0" y="10"/>
                                </a:lnTo>
                                <a:lnTo>
                                  <a:pt x="0" y="4"/>
                                </a:lnTo>
                                <a:lnTo>
                                  <a:pt x="13"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Line 1263"/>
                        <wps:cNvCnPr>
                          <a:cxnSpLocks noChangeShapeType="1"/>
                        </wps:cNvCnPr>
                        <wps:spPr bwMode="auto">
                          <a:xfrm flipV="1">
                            <a:off x="4845" y="433"/>
                            <a:ext cx="781" cy="55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888" name="Freeform 1264"/>
                        <wps:cNvSpPr>
                          <a:spLocks/>
                        </wps:cNvSpPr>
                        <wps:spPr bwMode="auto">
                          <a:xfrm>
                            <a:off x="4948" y="459"/>
                            <a:ext cx="777" cy="540"/>
                          </a:xfrm>
                          <a:custGeom>
                            <a:avLst/>
                            <a:gdLst>
                              <a:gd name="T0" fmla="+- 0 4949 4949"/>
                              <a:gd name="T1" fmla="*/ T0 w 777"/>
                              <a:gd name="T2" fmla="+- 0 999 460"/>
                              <a:gd name="T3" fmla="*/ 999 h 540"/>
                              <a:gd name="T4" fmla="+- 0 5725 4949"/>
                              <a:gd name="T5" fmla="*/ T4 w 777"/>
                              <a:gd name="T6" fmla="+- 0 460 460"/>
                              <a:gd name="T7" fmla="*/ 460 h 540"/>
                              <a:gd name="T8" fmla="+- 0 5695 4949"/>
                              <a:gd name="T9" fmla="*/ T8 w 777"/>
                              <a:gd name="T10" fmla="+- 0 460 460"/>
                              <a:gd name="T11" fmla="*/ 460 h 540"/>
                            </a:gdLst>
                            <a:ahLst/>
                            <a:cxnLst>
                              <a:cxn ang="0">
                                <a:pos x="T1" y="T3"/>
                              </a:cxn>
                              <a:cxn ang="0">
                                <a:pos x="T5" y="T7"/>
                              </a:cxn>
                              <a:cxn ang="0">
                                <a:pos x="T9" y="T11"/>
                              </a:cxn>
                            </a:cxnLst>
                            <a:rect l="0" t="0" r="r" b="b"/>
                            <a:pathLst>
                              <a:path w="777" h="540">
                                <a:moveTo>
                                  <a:pt x="0" y="539"/>
                                </a:moveTo>
                                <a:lnTo>
                                  <a:pt x="776" y="0"/>
                                </a:lnTo>
                                <a:lnTo>
                                  <a:pt x="746" y="0"/>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Line 1265"/>
                        <wps:cNvCnPr>
                          <a:cxnSpLocks noChangeShapeType="1"/>
                        </wps:cNvCnPr>
                        <wps:spPr bwMode="auto">
                          <a:xfrm flipH="1" flipV="1">
                            <a:off x="5679" y="492"/>
                            <a:ext cx="1881" cy="21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890" name="Line 1266"/>
                        <wps:cNvCnPr>
                          <a:cxnSpLocks noChangeShapeType="1"/>
                        </wps:cNvCnPr>
                        <wps:spPr bwMode="auto">
                          <a:xfrm flipV="1">
                            <a:off x="4954" y="1025"/>
                            <a:ext cx="66" cy="5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891" name="Freeform 1267"/>
                        <wps:cNvSpPr>
                          <a:spLocks/>
                        </wps:cNvSpPr>
                        <wps:spPr bwMode="auto">
                          <a:xfrm>
                            <a:off x="5605" y="275"/>
                            <a:ext cx="101" cy="225"/>
                          </a:xfrm>
                          <a:custGeom>
                            <a:avLst/>
                            <a:gdLst>
                              <a:gd name="T0" fmla="+- 0 5705 5605"/>
                              <a:gd name="T1" fmla="*/ T0 w 101"/>
                              <a:gd name="T2" fmla="+- 0 276 276"/>
                              <a:gd name="T3" fmla="*/ 276 h 225"/>
                              <a:gd name="T4" fmla="+- 0 5706 5605"/>
                              <a:gd name="T5" fmla="*/ T4 w 101"/>
                              <a:gd name="T6" fmla="+- 0 310 276"/>
                              <a:gd name="T7" fmla="*/ 310 h 225"/>
                              <a:gd name="T8" fmla="+- 0 5699 5605"/>
                              <a:gd name="T9" fmla="*/ T8 w 101"/>
                              <a:gd name="T10" fmla="+- 0 315 276"/>
                              <a:gd name="T11" fmla="*/ 315 h 225"/>
                              <a:gd name="T12" fmla="+- 0 5699 5605"/>
                              <a:gd name="T13" fmla="*/ T12 w 101"/>
                              <a:gd name="T14" fmla="+- 0 343 276"/>
                              <a:gd name="T15" fmla="*/ 343 h 225"/>
                              <a:gd name="T16" fmla="+- 0 5668 5605"/>
                              <a:gd name="T17" fmla="*/ T16 w 101"/>
                              <a:gd name="T18" fmla="+- 0 358 276"/>
                              <a:gd name="T19" fmla="*/ 358 h 225"/>
                              <a:gd name="T20" fmla="+- 0 5646 5605"/>
                              <a:gd name="T21" fmla="*/ T20 w 101"/>
                              <a:gd name="T22" fmla="+- 0 361 276"/>
                              <a:gd name="T23" fmla="*/ 361 h 225"/>
                              <a:gd name="T24" fmla="+- 0 5631 5605"/>
                              <a:gd name="T25" fmla="*/ T24 w 101"/>
                              <a:gd name="T26" fmla="+- 0 366 276"/>
                              <a:gd name="T27" fmla="*/ 366 h 225"/>
                              <a:gd name="T28" fmla="+- 0 5622 5605"/>
                              <a:gd name="T29" fmla="*/ T28 w 101"/>
                              <a:gd name="T30" fmla="+- 0 370 276"/>
                              <a:gd name="T31" fmla="*/ 370 h 225"/>
                              <a:gd name="T32" fmla="+- 0 5614 5605"/>
                              <a:gd name="T33" fmla="*/ T32 w 101"/>
                              <a:gd name="T34" fmla="+- 0 373 276"/>
                              <a:gd name="T35" fmla="*/ 373 h 225"/>
                              <a:gd name="T36" fmla="+- 0 5612 5605"/>
                              <a:gd name="T37" fmla="*/ T36 w 101"/>
                              <a:gd name="T38" fmla="+- 0 376 276"/>
                              <a:gd name="T39" fmla="*/ 376 h 225"/>
                              <a:gd name="T40" fmla="+- 0 5608 5605"/>
                              <a:gd name="T41" fmla="*/ T40 w 101"/>
                              <a:gd name="T42" fmla="+- 0 383 276"/>
                              <a:gd name="T43" fmla="*/ 383 h 225"/>
                              <a:gd name="T44" fmla="+- 0 5606 5605"/>
                              <a:gd name="T45" fmla="*/ T44 w 101"/>
                              <a:gd name="T46" fmla="+- 0 385 276"/>
                              <a:gd name="T47" fmla="*/ 385 h 225"/>
                              <a:gd name="T48" fmla="+- 0 5605 5605"/>
                              <a:gd name="T49" fmla="*/ T48 w 101"/>
                              <a:gd name="T50" fmla="+- 0 388 276"/>
                              <a:gd name="T51" fmla="*/ 388 h 225"/>
                              <a:gd name="T52" fmla="+- 0 5605 5605"/>
                              <a:gd name="T53" fmla="*/ T52 w 101"/>
                              <a:gd name="T54" fmla="+- 0 389 276"/>
                              <a:gd name="T55" fmla="*/ 389 h 225"/>
                              <a:gd name="T56" fmla="+- 0 5606 5605"/>
                              <a:gd name="T57" fmla="*/ T56 w 101"/>
                              <a:gd name="T58" fmla="+- 0 404 276"/>
                              <a:gd name="T59" fmla="*/ 404 h 225"/>
                              <a:gd name="T60" fmla="+- 0 5607 5605"/>
                              <a:gd name="T61" fmla="*/ T60 w 101"/>
                              <a:gd name="T62" fmla="+- 0 408 276"/>
                              <a:gd name="T63" fmla="*/ 408 h 225"/>
                              <a:gd name="T64" fmla="+- 0 5613 5605"/>
                              <a:gd name="T65" fmla="*/ T64 w 101"/>
                              <a:gd name="T66" fmla="+- 0 415 276"/>
                              <a:gd name="T67" fmla="*/ 415 h 225"/>
                              <a:gd name="T68" fmla="+- 0 5619 5605"/>
                              <a:gd name="T69" fmla="*/ T68 w 101"/>
                              <a:gd name="T70" fmla="+- 0 416 276"/>
                              <a:gd name="T71" fmla="*/ 416 h 225"/>
                              <a:gd name="T72" fmla="+- 0 5626 5605"/>
                              <a:gd name="T73" fmla="*/ T72 w 101"/>
                              <a:gd name="T74" fmla="+- 0 415 276"/>
                              <a:gd name="T75" fmla="*/ 415 h 225"/>
                              <a:gd name="T76" fmla="+- 0 5626 5605"/>
                              <a:gd name="T77" fmla="*/ T76 w 101"/>
                              <a:gd name="T78" fmla="+- 0 423 276"/>
                              <a:gd name="T79" fmla="*/ 423 h 225"/>
                              <a:gd name="T80" fmla="+- 0 5626 5605"/>
                              <a:gd name="T81" fmla="*/ T80 w 101"/>
                              <a:gd name="T82" fmla="+- 0 429 276"/>
                              <a:gd name="T83" fmla="*/ 429 h 225"/>
                              <a:gd name="T84" fmla="+- 0 5626 5605"/>
                              <a:gd name="T85" fmla="*/ T84 w 101"/>
                              <a:gd name="T86" fmla="+- 0 435 276"/>
                              <a:gd name="T87" fmla="*/ 435 h 225"/>
                              <a:gd name="T88" fmla="+- 0 5626 5605"/>
                              <a:gd name="T89" fmla="*/ T88 w 101"/>
                              <a:gd name="T90" fmla="+- 0 465 276"/>
                              <a:gd name="T91" fmla="*/ 465 h 225"/>
                              <a:gd name="T92" fmla="+- 0 5626 5605"/>
                              <a:gd name="T93" fmla="*/ T92 w 101"/>
                              <a:gd name="T94" fmla="+- 0 498 276"/>
                              <a:gd name="T95" fmla="*/ 498 h 225"/>
                              <a:gd name="T96" fmla="+- 0 5643 5605"/>
                              <a:gd name="T97" fmla="*/ T96 w 101"/>
                              <a:gd name="T98" fmla="+- 0 500 276"/>
                              <a:gd name="T99" fmla="*/ 500 h 225"/>
                              <a:gd name="T100" fmla="+- 0 5643 5605"/>
                              <a:gd name="T101" fmla="*/ T100 w 101"/>
                              <a:gd name="T102" fmla="+- 0 414 276"/>
                              <a:gd name="T103" fmla="*/ 414 h 225"/>
                              <a:gd name="T104" fmla="+- 0 5651 5605"/>
                              <a:gd name="T105" fmla="*/ T104 w 101"/>
                              <a:gd name="T106" fmla="+- 0 411 276"/>
                              <a:gd name="T107" fmla="*/ 411 h 225"/>
                              <a:gd name="T108" fmla="+- 0 5653 5605"/>
                              <a:gd name="T109" fmla="*/ T108 w 101"/>
                              <a:gd name="T110" fmla="+- 0 408 276"/>
                              <a:gd name="T111" fmla="*/ 408 h 225"/>
                              <a:gd name="T112" fmla="+- 0 5659 5605"/>
                              <a:gd name="T113" fmla="*/ T112 w 101"/>
                              <a:gd name="T114" fmla="+- 0 405 276"/>
                              <a:gd name="T115" fmla="*/ 405 h 225"/>
                              <a:gd name="T116" fmla="+- 0 5665 5605"/>
                              <a:gd name="T117" fmla="*/ T116 w 101"/>
                              <a:gd name="T118" fmla="+- 0 403 276"/>
                              <a:gd name="T119" fmla="*/ 403 h 225"/>
                              <a:gd name="T120" fmla="+- 0 5669 5605"/>
                              <a:gd name="T121" fmla="*/ T120 w 101"/>
                              <a:gd name="T122" fmla="+- 0 399 276"/>
                              <a:gd name="T123" fmla="*/ 399 h 225"/>
                              <a:gd name="T124" fmla="+- 0 5672 5605"/>
                              <a:gd name="T125" fmla="*/ T124 w 101"/>
                              <a:gd name="T126" fmla="+- 0 398 276"/>
                              <a:gd name="T127" fmla="*/ 398 h 225"/>
                              <a:gd name="T128" fmla="+- 0 5676 5605"/>
                              <a:gd name="T129" fmla="*/ T128 w 101"/>
                              <a:gd name="T130" fmla="+- 0 396 276"/>
                              <a:gd name="T131" fmla="*/ 396 h 225"/>
                              <a:gd name="T132" fmla="+- 0 5681 5605"/>
                              <a:gd name="T133" fmla="*/ T132 w 101"/>
                              <a:gd name="T134" fmla="+- 0 391 276"/>
                              <a:gd name="T135" fmla="*/ 391 h 225"/>
                              <a:gd name="T136" fmla="+- 0 5683 5605"/>
                              <a:gd name="T137" fmla="*/ T136 w 101"/>
                              <a:gd name="T138" fmla="+- 0 384 276"/>
                              <a:gd name="T139" fmla="*/ 384 h 225"/>
                              <a:gd name="T140" fmla="+- 0 5683 5605"/>
                              <a:gd name="T141" fmla="*/ T140 w 101"/>
                              <a:gd name="T142" fmla="+- 0 380 276"/>
                              <a:gd name="T143" fmla="*/ 380 h 225"/>
                              <a:gd name="T144" fmla="+- 0 5683 5605"/>
                              <a:gd name="T145" fmla="*/ T144 w 101"/>
                              <a:gd name="T146" fmla="+- 0 376 276"/>
                              <a:gd name="T147" fmla="*/ 376 h 225"/>
                              <a:gd name="T148" fmla="+- 0 5684 5605"/>
                              <a:gd name="T149" fmla="*/ T148 w 101"/>
                              <a:gd name="T150" fmla="+- 0 374 276"/>
                              <a:gd name="T151" fmla="*/ 374 h 225"/>
                              <a:gd name="T152" fmla="+- 0 5682 5605"/>
                              <a:gd name="T153" fmla="*/ T152 w 101"/>
                              <a:gd name="T154" fmla="+- 0 370 276"/>
                              <a:gd name="T155" fmla="*/ 370 h 225"/>
                              <a:gd name="T156" fmla="+- 0 5680 5605"/>
                              <a:gd name="T157" fmla="*/ T156 w 101"/>
                              <a:gd name="T158" fmla="+- 0 365 276"/>
                              <a:gd name="T159" fmla="*/ 365 h 225"/>
                              <a:gd name="T160" fmla="+- 0 5672 5605"/>
                              <a:gd name="T161" fmla="*/ T160 w 101"/>
                              <a:gd name="T162" fmla="+- 0 360 276"/>
                              <a:gd name="T163" fmla="*/ 360 h 225"/>
                              <a:gd name="T164" fmla="+- 0 5653 5605"/>
                              <a:gd name="T165" fmla="*/ T164 w 101"/>
                              <a:gd name="T166" fmla="+- 0 357 276"/>
                              <a:gd name="T167" fmla="*/ 357 h 225"/>
                              <a:gd name="T168" fmla="+- 0 5646 5605"/>
                              <a:gd name="T169" fmla="*/ T168 w 101"/>
                              <a:gd name="T170" fmla="+- 0 361 276"/>
                              <a:gd name="T171" fmla="*/ 361 h 225"/>
                              <a:gd name="T172" fmla="+- 0 5643 5605"/>
                              <a:gd name="T173" fmla="*/ T172 w 101"/>
                              <a:gd name="T174" fmla="+- 0 363 276"/>
                              <a:gd name="T175" fmla="*/ 363 h 225"/>
                              <a:gd name="T176" fmla="+- 0 5639 5605"/>
                              <a:gd name="T177" fmla="*/ T176 w 101"/>
                              <a:gd name="T178" fmla="+- 0 367 276"/>
                              <a:gd name="T179" fmla="*/ 367 h 225"/>
                              <a:gd name="T180" fmla="+- 0 5637 5605"/>
                              <a:gd name="T181" fmla="*/ T180 w 101"/>
                              <a:gd name="T182" fmla="+- 0 371 276"/>
                              <a:gd name="T183" fmla="*/ 371 h 225"/>
                              <a:gd name="T184" fmla="+- 0 5635 5605"/>
                              <a:gd name="T185" fmla="*/ T184 w 101"/>
                              <a:gd name="T186" fmla="+- 0 374 276"/>
                              <a:gd name="T187" fmla="*/ 374 h 225"/>
                              <a:gd name="T188" fmla="+- 0 5633 5605"/>
                              <a:gd name="T189" fmla="*/ T188 w 101"/>
                              <a:gd name="T190" fmla="+- 0 375 276"/>
                              <a:gd name="T191" fmla="*/ 375 h 225"/>
                              <a:gd name="T192" fmla="+- 0 5632 5605"/>
                              <a:gd name="T193" fmla="*/ T192 w 101"/>
                              <a:gd name="T194" fmla="+- 0 378 276"/>
                              <a:gd name="T195" fmla="*/ 378 h 225"/>
                              <a:gd name="T196" fmla="+- 0 5631 5605"/>
                              <a:gd name="T197" fmla="*/ T196 w 101"/>
                              <a:gd name="T198" fmla="+- 0 380 276"/>
                              <a:gd name="T199" fmla="*/ 380 h 225"/>
                              <a:gd name="T200" fmla="+- 0 5631 5605"/>
                              <a:gd name="T201" fmla="*/ T200 w 101"/>
                              <a:gd name="T202" fmla="+- 0 383 276"/>
                              <a:gd name="T203" fmla="*/ 383 h 225"/>
                              <a:gd name="T204" fmla="+- 0 5629 5605"/>
                              <a:gd name="T205" fmla="*/ T204 w 101"/>
                              <a:gd name="T206" fmla="+- 0 386 276"/>
                              <a:gd name="T207" fmla="*/ 386 h 225"/>
                              <a:gd name="T208" fmla="+- 0 5627 5605"/>
                              <a:gd name="T209" fmla="*/ T208 w 101"/>
                              <a:gd name="T210" fmla="+- 0 395 276"/>
                              <a:gd name="T211" fmla="*/ 395 h 225"/>
                              <a:gd name="T212" fmla="+- 0 5628 5605"/>
                              <a:gd name="T213" fmla="*/ T212 w 101"/>
                              <a:gd name="T214" fmla="+- 0 406 276"/>
                              <a:gd name="T215" fmla="*/ 406 h 225"/>
                              <a:gd name="T216" fmla="+- 0 5633 5605"/>
                              <a:gd name="T217" fmla="*/ T216 w 101"/>
                              <a:gd name="T218" fmla="+- 0 411 276"/>
                              <a:gd name="T219" fmla="*/ 411 h 225"/>
                              <a:gd name="T220" fmla="+- 0 5643 5605"/>
                              <a:gd name="T221" fmla="*/ T220 w 101"/>
                              <a:gd name="T222" fmla="+- 0 414 276"/>
                              <a:gd name="T223" fmla="*/ 41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1" h="225">
                                <a:moveTo>
                                  <a:pt x="100" y="0"/>
                                </a:moveTo>
                                <a:lnTo>
                                  <a:pt x="101" y="34"/>
                                </a:lnTo>
                                <a:lnTo>
                                  <a:pt x="94" y="39"/>
                                </a:lnTo>
                                <a:lnTo>
                                  <a:pt x="94" y="67"/>
                                </a:lnTo>
                                <a:lnTo>
                                  <a:pt x="63" y="82"/>
                                </a:lnTo>
                                <a:lnTo>
                                  <a:pt x="41" y="85"/>
                                </a:lnTo>
                                <a:lnTo>
                                  <a:pt x="26" y="90"/>
                                </a:lnTo>
                                <a:lnTo>
                                  <a:pt x="17" y="94"/>
                                </a:lnTo>
                                <a:lnTo>
                                  <a:pt x="9" y="97"/>
                                </a:lnTo>
                                <a:lnTo>
                                  <a:pt x="7" y="100"/>
                                </a:lnTo>
                                <a:lnTo>
                                  <a:pt x="3" y="107"/>
                                </a:lnTo>
                                <a:lnTo>
                                  <a:pt x="1" y="109"/>
                                </a:lnTo>
                                <a:lnTo>
                                  <a:pt x="0" y="112"/>
                                </a:lnTo>
                                <a:lnTo>
                                  <a:pt x="0" y="113"/>
                                </a:lnTo>
                                <a:lnTo>
                                  <a:pt x="1" y="128"/>
                                </a:lnTo>
                                <a:lnTo>
                                  <a:pt x="2" y="132"/>
                                </a:lnTo>
                                <a:lnTo>
                                  <a:pt x="8" y="139"/>
                                </a:lnTo>
                                <a:lnTo>
                                  <a:pt x="14" y="140"/>
                                </a:lnTo>
                                <a:lnTo>
                                  <a:pt x="21" y="139"/>
                                </a:lnTo>
                                <a:lnTo>
                                  <a:pt x="21" y="147"/>
                                </a:lnTo>
                                <a:lnTo>
                                  <a:pt x="21" y="153"/>
                                </a:lnTo>
                                <a:lnTo>
                                  <a:pt x="21" y="159"/>
                                </a:lnTo>
                                <a:lnTo>
                                  <a:pt x="21" y="189"/>
                                </a:lnTo>
                                <a:lnTo>
                                  <a:pt x="21" y="222"/>
                                </a:lnTo>
                                <a:lnTo>
                                  <a:pt x="38" y="224"/>
                                </a:lnTo>
                                <a:lnTo>
                                  <a:pt x="38" y="138"/>
                                </a:lnTo>
                                <a:lnTo>
                                  <a:pt x="46" y="135"/>
                                </a:lnTo>
                                <a:lnTo>
                                  <a:pt x="48" y="132"/>
                                </a:lnTo>
                                <a:lnTo>
                                  <a:pt x="54" y="129"/>
                                </a:lnTo>
                                <a:lnTo>
                                  <a:pt x="60" y="127"/>
                                </a:lnTo>
                                <a:lnTo>
                                  <a:pt x="64" y="123"/>
                                </a:lnTo>
                                <a:lnTo>
                                  <a:pt x="67" y="122"/>
                                </a:lnTo>
                                <a:lnTo>
                                  <a:pt x="71" y="120"/>
                                </a:lnTo>
                                <a:lnTo>
                                  <a:pt x="76" y="115"/>
                                </a:lnTo>
                                <a:lnTo>
                                  <a:pt x="78" y="108"/>
                                </a:lnTo>
                                <a:lnTo>
                                  <a:pt x="78" y="104"/>
                                </a:lnTo>
                                <a:lnTo>
                                  <a:pt x="78" y="100"/>
                                </a:lnTo>
                                <a:lnTo>
                                  <a:pt x="79" y="98"/>
                                </a:lnTo>
                                <a:lnTo>
                                  <a:pt x="77" y="94"/>
                                </a:lnTo>
                                <a:lnTo>
                                  <a:pt x="75" y="89"/>
                                </a:lnTo>
                                <a:lnTo>
                                  <a:pt x="67" y="84"/>
                                </a:lnTo>
                                <a:lnTo>
                                  <a:pt x="48" y="81"/>
                                </a:lnTo>
                                <a:lnTo>
                                  <a:pt x="41" y="85"/>
                                </a:lnTo>
                                <a:lnTo>
                                  <a:pt x="38" y="87"/>
                                </a:lnTo>
                                <a:lnTo>
                                  <a:pt x="34" y="91"/>
                                </a:lnTo>
                                <a:lnTo>
                                  <a:pt x="32" y="95"/>
                                </a:lnTo>
                                <a:lnTo>
                                  <a:pt x="30" y="98"/>
                                </a:lnTo>
                                <a:lnTo>
                                  <a:pt x="28" y="99"/>
                                </a:lnTo>
                                <a:lnTo>
                                  <a:pt x="27" y="102"/>
                                </a:lnTo>
                                <a:lnTo>
                                  <a:pt x="26" y="104"/>
                                </a:lnTo>
                                <a:lnTo>
                                  <a:pt x="26" y="107"/>
                                </a:lnTo>
                                <a:lnTo>
                                  <a:pt x="24" y="110"/>
                                </a:lnTo>
                                <a:lnTo>
                                  <a:pt x="22" y="119"/>
                                </a:lnTo>
                                <a:lnTo>
                                  <a:pt x="23" y="130"/>
                                </a:lnTo>
                                <a:lnTo>
                                  <a:pt x="28" y="135"/>
                                </a:lnTo>
                                <a:lnTo>
                                  <a:pt x="38" y="138"/>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1268"/>
                        <wps:cNvSpPr>
                          <a:spLocks/>
                        </wps:cNvSpPr>
                        <wps:spPr bwMode="auto">
                          <a:xfrm>
                            <a:off x="5683" y="275"/>
                            <a:ext cx="77" cy="193"/>
                          </a:xfrm>
                          <a:custGeom>
                            <a:avLst/>
                            <a:gdLst>
                              <a:gd name="T0" fmla="+- 0 5705 5683"/>
                              <a:gd name="T1" fmla="*/ T0 w 77"/>
                              <a:gd name="T2" fmla="+- 0 276 276"/>
                              <a:gd name="T3" fmla="*/ 276 h 193"/>
                              <a:gd name="T4" fmla="+- 0 5754 5683"/>
                              <a:gd name="T5" fmla="*/ T4 w 77"/>
                              <a:gd name="T6" fmla="+- 0 316 276"/>
                              <a:gd name="T7" fmla="*/ 316 h 193"/>
                              <a:gd name="T8" fmla="+- 0 5760 5683"/>
                              <a:gd name="T9" fmla="*/ T8 w 77"/>
                              <a:gd name="T10" fmla="+- 0 351 276"/>
                              <a:gd name="T11" fmla="*/ 351 h 193"/>
                              <a:gd name="T12" fmla="+- 0 5760 5683"/>
                              <a:gd name="T13" fmla="*/ T12 w 77"/>
                              <a:gd name="T14" fmla="+- 0 375 276"/>
                              <a:gd name="T15" fmla="*/ 375 h 193"/>
                              <a:gd name="T16" fmla="+- 0 5758 5683"/>
                              <a:gd name="T17" fmla="*/ T16 w 77"/>
                              <a:gd name="T18" fmla="+- 0 401 276"/>
                              <a:gd name="T19" fmla="*/ 401 h 193"/>
                              <a:gd name="T20" fmla="+- 0 5756 5683"/>
                              <a:gd name="T21" fmla="*/ T20 w 77"/>
                              <a:gd name="T22" fmla="+- 0 410 276"/>
                              <a:gd name="T23" fmla="*/ 410 h 193"/>
                              <a:gd name="T24" fmla="+- 0 5749 5683"/>
                              <a:gd name="T25" fmla="*/ T24 w 77"/>
                              <a:gd name="T26" fmla="+- 0 423 276"/>
                              <a:gd name="T27" fmla="*/ 423 h 193"/>
                              <a:gd name="T28" fmla="+- 0 5736 5683"/>
                              <a:gd name="T29" fmla="*/ T28 w 77"/>
                              <a:gd name="T30" fmla="+- 0 438 276"/>
                              <a:gd name="T31" fmla="*/ 438 h 193"/>
                              <a:gd name="T32" fmla="+- 0 5728 5683"/>
                              <a:gd name="T33" fmla="*/ T32 w 77"/>
                              <a:gd name="T34" fmla="+- 0 445 276"/>
                              <a:gd name="T35" fmla="*/ 445 h 193"/>
                              <a:gd name="T36" fmla="+- 0 5724 5683"/>
                              <a:gd name="T37" fmla="*/ T36 w 77"/>
                              <a:gd name="T38" fmla="+- 0 448 276"/>
                              <a:gd name="T39" fmla="*/ 448 h 193"/>
                              <a:gd name="T40" fmla="+- 0 5720 5683"/>
                              <a:gd name="T41" fmla="*/ T40 w 77"/>
                              <a:gd name="T42" fmla="+- 0 450 276"/>
                              <a:gd name="T43" fmla="*/ 450 h 193"/>
                              <a:gd name="T44" fmla="+- 0 5712 5683"/>
                              <a:gd name="T45" fmla="*/ T44 w 77"/>
                              <a:gd name="T46" fmla="+- 0 453 276"/>
                              <a:gd name="T47" fmla="*/ 453 h 193"/>
                              <a:gd name="T48" fmla="+- 0 5699 5683"/>
                              <a:gd name="T49" fmla="*/ T48 w 77"/>
                              <a:gd name="T50" fmla="+- 0 458 276"/>
                              <a:gd name="T51" fmla="*/ 458 h 193"/>
                              <a:gd name="T52" fmla="+- 0 5683 5683"/>
                              <a:gd name="T53" fmla="*/ T52 w 77"/>
                              <a:gd name="T54" fmla="+- 0 468 276"/>
                              <a:gd name="T55" fmla="*/ 468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193">
                                <a:moveTo>
                                  <a:pt x="22" y="0"/>
                                </a:moveTo>
                                <a:lnTo>
                                  <a:pt x="71" y="40"/>
                                </a:lnTo>
                                <a:lnTo>
                                  <a:pt x="77" y="75"/>
                                </a:lnTo>
                                <a:lnTo>
                                  <a:pt x="77" y="99"/>
                                </a:lnTo>
                                <a:lnTo>
                                  <a:pt x="75" y="125"/>
                                </a:lnTo>
                                <a:lnTo>
                                  <a:pt x="73" y="134"/>
                                </a:lnTo>
                                <a:lnTo>
                                  <a:pt x="66" y="147"/>
                                </a:lnTo>
                                <a:lnTo>
                                  <a:pt x="53" y="162"/>
                                </a:lnTo>
                                <a:lnTo>
                                  <a:pt x="45" y="169"/>
                                </a:lnTo>
                                <a:lnTo>
                                  <a:pt x="41" y="172"/>
                                </a:lnTo>
                                <a:lnTo>
                                  <a:pt x="37" y="174"/>
                                </a:lnTo>
                                <a:lnTo>
                                  <a:pt x="29" y="177"/>
                                </a:lnTo>
                                <a:lnTo>
                                  <a:pt x="16" y="182"/>
                                </a:lnTo>
                                <a:lnTo>
                                  <a:pt x="0" y="19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269"/>
                        <wps:cNvSpPr>
                          <a:spLocks/>
                        </wps:cNvSpPr>
                        <wps:spPr bwMode="auto">
                          <a:xfrm>
                            <a:off x="5682" y="278"/>
                            <a:ext cx="41" cy="92"/>
                          </a:xfrm>
                          <a:custGeom>
                            <a:avLst/>
                            <a:gdLst>
                              <a:gd name="T0" fmla="+- 0 5720 5682"/>
                              <a:gd name="T1" fmla="*/ T0 w 41"/>
                              <a:gd name="T2" fmla="+- 0 278 278"/>
                              <a:gd name="T3" fmla="*/ 278 h 92"/>
                              <a:gd name="T4" fmla="+- 0 5723 5682"/>
                              <a:gd name="T5" fmla="*/ T4 w 41"/>
                              <a:gd name="T6" fmla="+- 0 309 278"/>
                              <a:gd name="T7" fmla="*/ 309 h 92"/>
                              <a:gd name="T8" fmla="+- 0 5714 5682"/>
                              <a:gd name="T9" fmla="*/ T8 w 41"/>
                              <a:gd name="T10" fmla="+- 0 316 278"/>
                              <a:gd name="T11" fmla="*/ 316 h 92"/>
                              <a:gd name="T12" fmla="+- 0 5715 5682"/>
                              <a:gd name="T13" fmla="*/ T12 w 41"/>
                              <a:gd name="T14" fmla="+- 0 324 278"/>
                              <a:gd name="T15" fmla="*/ 324 h 92"/>
                              <a:gd name="T16" fmla="+- 0 5716 5682"/>
                              <a:gd name="T17" fmla="*/ T16 w 41"/>
                              <a:gd name="T18" fmla="+- 0 345 278"/>
                              <a:gd name="T19" fmla="*/ 345 h 92"/>
                              <a:gd name="T20" fmla="+- 0 5682 5682"/>
                              <a:gd name="T21" fmla="*/ T20 w 41"/>
                              <a:gd name="T22" fmla="+- 0 370 278"/>
                              <a:gd name="T23" fmla="*/ 370 h 92"/>
                            </a:gdLst>
                            <a:ahLst/>
                            <a:cxnLst>
                              <a:cxn ang="0">
                                <a:pos x="T1" y="T3"/>
                              </a:cxn>
                              <a:cxn ang="0">
                                <a:pos x="T5" y="T7"/>
                              </a:cxn>
                              <a:cxn ang="0">
                                <a:pos x="T9" y="T11"/>
                              </a:cxn>
                              <a:cxn ang="0">
                                <a:pos x="T13" y="T15"/>
                              </a:cxn>
                              <a:cxn ang="0">
                                <a:pos x="T17" y="T19"/>
                              </a:cxn>
                              <a:cxn ang="0">
                                <a:pos x="T21" y="T23"/>
                              </a:cxn>
                            </a:cxnLst>
                            <a:rect l="0" t="0" r="r" b="b"/>
                            <a:pathLst>
                              <a:path w="41" h="92">
                                <a:moveTo>
                                  <a:pt x="38" y="0"/>
                                </a:moveTo>
                                <a:lnTo>
                                  <a:pt x="41" y="31"/>
                                </a:lnTo>
                                <a:lnTo>
                                  <a:pt x="32" y="38"/>
                                </a:lnTo>
                                <a:lnTo>
                                  <a:pt x="33" y="46"/>
                                </a:lnTo>
                                <a:lnTo>
                                  <a:pt x="34" y="67"/>
                                </a:lnTo>
                                <a:lnTo>
                                  <a:pt x="0" y="9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1270"/>
                        <wps:cNvSpPr>
                          <a:spLocks/>
                        </wps:cNvSpPr>
                        <wps:spPr bwMode="auto">
                          <a:xfrm>
                            <a:off x="7544" y="628"/>
                            <a:ext cx="40" cy="76"/>
                          </a:xfrm>
                          <a:custGeom>
                            <a:avLst/>
                            <a:gdLst>
                              <a:gd name="T0" fmla="+- 0 7545 7545"/>
                              <a:gd name="T1" fmla="*/ T0 w 40"/>
                              <a:gd name="T2" fmla="+- 0 704 629"/>
                              <a:gd name="T3" fmla="*/ 704 h 76"/>
                              <a:gd name="T4" fmla="+- 0 7545 7545"/>
                              <a:gd name="T5" fmla="*/ T4 w 40"/>
                              <a:gd name="T6" fmla="+- 0 681 629"/>
                              <a:gd name="T7" fmla="*/ 681 h 76"/>
                              <a:gd name="T8" fmla="+- 0 7545 7545"/>
                              <a:gd name="T9" fmla="*/ T8 w 40"/>
                              <a:gd name="T10" fmla="+- 0 666 629"/>
                              <a:gd name="T11" fmla="*/ 666 h 76"/>
                              <a:gd name="T12" fmla="+- 0 7545 7545"/>
                              <a:gd name="T13" fmla="*/ T12 w 40"/>
                              <a:gd name="T14" fmla="+- 0 659 629"/>
                              <a:gd name="T15" fmla="*/ 659 h 76"/>
                              <a:gd name="T16" fmla="+- 0 7545 7545"/>
                              <a:gd name="T17" fmla="*/ T16 w 40"/>
                              <a:gd name="T18" fmla="+- 0 656 629"/>
                              <a:gd name="T19" fmla="*/ 656 h 76"/>
                              <a:gd name="T20" fmla="+- 0 7546 7545"/>
                              <a:gd name="T21" fmla="*/ T20 w 40"/>
                              <a:gd name="T22" fmla="+- 0 643 629"/>
                              <a:gd name="T23" fmla="*/ 643 h 76"/>
                              <a:gd name="T24" fmla="+- 0 7551 7545"/>
                              <a:gd name="T25" fmla="*/ T24 w 40"/>
                              <a:gd name="T26" fmla="+- 0 633 629"/>
                              <a:gd name="T27" fmla="*/ 633 h 76"/>
                              <a:gd name="T28" fmla="+- 0 7559 7545"/>
                              <a:gd name="T29" fmla="*/ T28 w 40"/>
                              <a:gd name="T30" fmla="+- 0 629 629"/>
                              <a:gd name="T31" fmla="*/ 629 h 76"/>
                              <a:gd name="T32" fmla="+- 0 7583 7545"/>
                              <a:gd name="T33" fmla="*/ T32 w 40"/>
                              <a:gd name="T34" fmla="+- 0 635 629"/>
                              <a:gd name="T35" fmla="*/ 635 h 76"/>
                              <a:gd name="T36" fmla="+- 0 7583 7545"/>
                              <a:gd name="T37" fmla="*/ T36 w 40"/>
                              <a:gd name="T38" fmla="+- 0 643 629"/>
                              <a:gd name="T39" fmla="*/ 643 h 76"/>
                              <a:gd name="T40" fmla="+- 0 7584 7545"/>
                              <a:gd name="T41" fmla="*/ T40 w 40"/>
                              <a:gd name="T42" fmla="+- 0 668 629"/>
                              <a:gd name="T43" fmla="*/ 668 h 76"/>
                              <a:gd name="T44" fmla="+- 0 7582 7545"/>
                              <a:gd name="T45" fmla="*/ T44 w 40"/>
                              <a:gd name="T46" fmla="+- 0 686 629"/>
                              <a:gd name="T47" fmla="*/ 686 h 76"/>
                              <a:gd name="T48" fmla="+- 0 7584 7545"/>
                              <a:gd name="T49" fmla="*/ T48 w 40"/>
                              <a:gd name="T50" fmla="+- 0 682 629"/>
                              <a:gd name="T51" fmla="*/ 682 h 76"/>
                              <a:gd name="T52" fmla="+- 0 7580 7545"/>
                              <a:gd name="T53" fmla="*/ T52 w 40"/>
                              <a:gd name="T54" fmla="+- 0 684 629"/>
                              <a:gd name="T55" fmla="*/ 684 h 76"/>
                              <a:gd name="T56" fmla="+- 0 7572 7545"/>
                              <a:gd name="T57" fmla="*/ T56 w 40"/>
                              <a:gd name="T58" fmla="+- 0 686 629"/>
                              <a:gd name="T59" fmla="*/ 686 h 76"/>
                              <a:gd name="T60" fmla="+- 0 7563 7545"/>
                              <a:gd name="T61" fmla="*/ T60 w 40"/>
                              <a:gd name="T62" fmla="+- 0 684 629"/>
                              <a:gd name="T63" fmla="*/ 684 h 76"/>
                              <a:gd name="T64" fmla="+- 0 7554 7545"/>
                              <a:gd name="T65" fmla="*/ T64 w 40"/>
                              <a:gd name="T66" fmla="+- 0 683 629"/>
                              <a:gd name="T67" fmla="*/ 683 h 76"/>
                              <a:gd name="T68" fmla="+- 0 7545 7545"/>
                              <a:gd name="T69" fmla="*/ T68 w 40"/>
                              <a:gd name="T70" fmla="+- 0 684 629"/>
                              <a:gd name="T71" fmla="*/ 6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76">
                                <a:moveTo>
                                  <a:pt x="0" y="75"/>
                                </a:moveTo>
                                <a:lnTo>
                                  <a:pt x="0" y="52"/>
                                </a:lnTo>
                                <a:lnTo>
                                  <a:pt x="0" y="37"/>
                                </a:lnTo>
                                <a:lnTo>
                                  <a:pt x="0" y="30"/>
                                </a:lnTo>
                                <a:lnTo>
                                  <a:pt x="0" y="27"/>
                                </a:lnTo>
                                <a:lnTo>
                                  <a:pt x="1" y="14"/>
                                </a:lnTo>
                                <a:lnTo>
                                  <a:pt x="6" y="4"/>
                                </a:lnTo>
                                <a:lnTo>
                                  <a:pt x="14" y="0"/>
                                </a:lnTo>
                                <a:lnTo>
                                  <a:pt x="38" y="6"/>
                                </a:lnTo>
                                <a:lnTo>
                                  <a:pt x="38" y="14"/>
                                </a:lnTo>
                                <a:lnTo>
                                  <a:pt x="39" y="39"/>
                                </a:lnTo>
                                <a:lnTo>
                                  <a:pt x="37" y="57"/>
                                </a:lnTo>
                                <a:lnTo>
                                  <a:pt x="39" y="53"/>
                                </a:lnTo>
                                <a:lnTo>
                                  <a:pt x="35" y="55"/>
                                </a:lnTo>
                                <a:lnTo>
                                  <a:pt x="27" y="57"/>
                                </a:lnTo>
                                <a:lnTo>
                                  <a:pt x="18" y="55"/>
                                </a:lnTo>
                                <a:lnTo>
                                  <a:pt x="9" y="54"/>
                                </a:lnTo>
                                <a:lnTo>
                                  <a:pt x="0" y="55"/>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Line 1271"/>
                        <wps:cNvCnPr>
                          <a:cxnSpLocks noChangeShapeType="1"/>
                        </wps:cNvCnPr>
                        <wps:spPr bwMode="auto">
                          <a:xfrm>
                            <a:off x="7545" y="661"/>
                            <a:ext cx="39" cy="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896" name="Freeform 1272"/>
                        <wps:cNvSpPr>
                          <a:spLocks/>
                        </wps:cNvSpPr>
                        <wps:spPr bwMode="auto">
                          <a:xfrm>
                            <a:off x="5593" y="464"/>
                            <a:ext cx="91" cy="38"/>
                          </a:xfrm>
                          <a:custGeom>
                            <a:avLst/>
                            <a:gdLst>
                              <a:gd name="T0" fmla="+- 0 5626 5593"/>
                              <a:gd name="T1" fmla="*/ T0 w 91"/>
                              <a:gd name="T2" fmla="+- 0 465 465"/>
                              <a:gd name="T3" fmla="*/ 465 h 38"/>
                              <a:gd name="T4" fmla="+- 0 5596 5593"/>
                              <a:gd name="T5" fmla="*/ T4 w 91"/>
                              <a:gd name="T6" fmla="+- 0 495 465"/>
                              <a:gd name="T7" fmla="*/ 495 h 38"/>
                              <a:gd name="T8" fmla="+- 0 5593 5593"/>
                              <a:gd name="T9" fmla="*/ T8 w 91"/>
                              <a:gd name="T10" fmla="+- 0 499 465"/>
                              <a:gd name="T11" fmla="*/ 499 h 38"/>
                              <a:gd name="T12" fmla="+- 0 5641 5593"/>
                              <a:gd name="T13" fmla="*/ T12 w 91"/>
                              <a:gd name="T14" fmla="+- 0 502 465"/>
                              <a:gd name="T15" fmla="*/ 502 h 38"/>
                              <a:gd name="T16" fmla="+- 0 5683 5593"/>
                              <a:gd name="T17" fmla="*/ T16 w 91"/>
                              <a:gd name="T18" fmla="+- 0 468 465"/>
                              <a:gd name="T19" fmla="*/ 468 h 38"/>
                            </a:gdLst>
                            <a:ahLst/>
                            <a:cxnLst>
                              <a:cxn ang="0">
                                <a:pos x="T1" y="T3"/>
                              </a:cxn>
                              <a:cxn ang="0">
                                <a:pos x="T5" y="T7"/>
                              </a:cxn>
                              <a:cxn ang="0">
                                <a:pos x="T9" y="T11"/>
                              </a:cxn>
                              <a:cxn ang="0">
                                <a:pos x="T13" y="T15"/>
                              </a:cxn>
                              <a:cxn ang="0">
                                <a:pos x="T17" y="T19"/>
                              </a:cxn>
                            </a:cxnLst>
                            <a:rect l="0" t="0" r="r" b="b"/>
                            <a:pathLst>
                              <a:path w="91" h="38">
                                <a:moveTo>
                                  <a:pt x="33" y="0"/>
                                </a:moveTo>
                                <a:lnTo>
                                  <a:pt x="3" y="30"/>
                                </a:lnTo>
                                <a:lnTo>
                                  <a:pt x="0" y="34"/>
                                </a:lnTo>
                                <a:lnTo>
                                  <a:pt x="48" y="37"/>
                                </a:lnTo>
                                <a:lnTo>
                                  <a:pt x="90" y="3"/>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1273"/>
                        <wps:cNvSpPr>
                          <a:spLocks/>
                        </wps:cNvSpPr>
                        <wps:spPr bwMode="auto">
                          <a:xfrm>
                            <a:off x="4474" y="188"/>
                            <a:ext cx="3119" cy="1585"/>
                          </a:xfrm>
                          <a:custGeom>
                            <a:avLst/>
                            <a:gdLst>
                              <a:gd name="T0" fmla="+- 0 4474 4474"/>
                              <a:gd name="T1" fmla="*/ T0 w 3119"/>
                              <a:gd name="T2" fmla="+- 0 188 188"/>
                              <a:gd name="T3" fmla="*/ 188 h 1585"/>
                              <a:gd name="T4" fmla="+- 0 7593 4474"/>
                              <a:gd name="T5" fmla="*/ T4 w 3119"/>
                              <a:gd name="T6" fmla="+- 0 199 188"/>
                              <a:gd name="T7" fmla="*/ 199 h 1585"/>
                              <a:gd name="T8" fmla="+- 0 7593 4474"/>
                              <a:gd name="T9" fmla="*/ T8 w 3119"/>
                              <a:gd name="T10" fmla="+- 0 1772 188"/>
                              <a:gd name="T11" fmla="*/ 1772 h 1585"/>
                              <a:gd name="T12" fmla="+- 0 4474 4474"/>
                              <a:gd name="T13" fmla="*/ T12 w 3119"/>
                              <a:gd name="T14" fmla="+- 0 1773 188"/>
                              <a:gd name="T15" fmla="*/ 1773 h 1585"/>
                              <a:gd name="T16" fmla="+- 0 4474 4474"/>
                              <a:gd name="T17" fmla="*/ T16 w 3119"/>
                              <a:gd name="T18" fmla="+- 0 188 188"/>
                              <a:gd name="T19" fmla="*/ 188 h 1585"/>
                            </a:gdLst>
                            <a:ahLst/>
                            <a:cxnLst>
                              <a:cxn ang="0">
                                <a:pos x="T1" y="T3"/>
                              </a:cxn>
                              <a:cxn ang="0">
                                <a:pos x="T5" y="T7"/>
                              </a:cxn>
                              <a:cxn ang="0">
                                <a:pos x="T9" y="T11"/>
                              </a:cxn>
                              <a:cxn ang="0">
                                <a:pos x="T13" y="T15"/>
                              </a:cxn>
                              <a:cxn ang="0">
                                <a:pos x="T17" y="T19"/>
                              </a:cxn>
                            </a:cxnLst>
                            <a:rect l="0" t="0" r="r" b="b"/>
                            <a:pathLst>
                              <a:path w="3119" h="1585">
                                <a:moveTo>
                                  <a:pt x="0" y="0"/>
                                </a:moveTo>
                                <a:lnTo>
                                  <a:pt x="3119" y="11"/>
                                </a:lnTo>
                                <a:lnTo>
                                  <a:pt x="3119" y="1584"/>
                                </a:lnTo>
                                <a:lnTo>
                                  <a:pt x="0" y="1585"/>
                                </a:lnTo>
                                <a:lnTo>
                                  <a:pt x="0"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Line 1274"/>
                        <wps:cNvCnPr>
                          <a:cxnSpLocks noChangeShapeType="1"/>
                        </wps:cNvCnPr>
                        <wps:spPr bwMode="auto">
                          <a:xfrm flipH="1">
                            <a:off x="5723" y="460"/>
                            <a:ext cx="2" cy="37"/>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9" name="Picture 127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5587" y="301"/>
                            <a:ext cx="14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0" name="Freeform 1276"/>
                        <wps:cNvSpPr>
                          <a:spLocks/>
                        </wps:cNvSpPr>
                        <wps:spPr bwMode="auto">
                          <a:xfrm>
                            <a:off x="4498" y="734"/>
                            <a:ext cx="2871" cy="792"/>
                          </a:xfrm>
                          <a:custGeom>
                            <a:avLst/>
                            <a:gdLst>
                              <a:gd name="T0" fmla="+- 0 5274 4498"/>
                              <a:gd name="T1" fmla="*/ T0 w 2871"/>
                              <a:gd name="T2" fmla="+- 0 735 735"/>
                              <a:gd name="T3" fmla="*/ 735 h 792"/>
                              <a:gd name="T4" fmla="+- 0 4498 4498"/>
                              <a:gd name="T5" fmla="*/ T4 w 2871"/>
                              <a:gd name="T6" fmla="+- 0 1249 735"/>
                              <a:gd name="T7" fmla="*/ 1249 h 792"/>
                              <a:gd name="T8" fmla="+- 0 6770 4498"/>
                              <a:gd name="T9" fmla="*/ T8 w 2871"/>
                              <a:gd name="T10" fmla="+- 0 1526 735"/>
                              <a:gd name="T11" fmla="*/ 1526 h 792"/>
                              <a:gd name="T12" fmla="+- 0 7369 4498"/>
                              <a:gd name="T13" fmla="*/ T12 w 2871"/>
                              <a:gd name="T14" fmla="+- 0 967 735"/>
                              <a:gd name="T15" fmla="*/ 967 h 792"/>
                              <a:gd name="T16" fmla="+- 0 5274 4498"/>
                              <a:gd name="T17" fmla="*/ T16 w 2871"/>
                              <a:gd name="T18" fmla="+- 0 735 735"/>
                              <a:gd name="T19" fmla="*/ 735 h 792"/>
                            </a:gdLst>
                            <a:ahLst/>
                            <a:cxnLst>
                              <a:cxn ang="0">
                                <a:pos x="T1" y="T3"/>
                              </a:cxn>
                              <a:cxn ang="0">
                                <a:pos x="T5" y="T7"/>
                              </a:cxn>
                              <a:cxn ang="0">
                                <a:pos x="T9" y="T11"/>
                              </a:cxn>
                              <a:cxn ang="0">
                                <a:pos x="T13" y="T15"/>
                              </a:cxn>
                              <a:cxn ang="0">
                                <a:pos x="T17" y="T19"/>
                              </a:cxn>
                            </a:cxnLst>
                            <a:rect l="0" t="0" r="r" b="b"/>
                            <a:pathLst>
                              <a:path w="2871" h="792">
                                <a:moveTo>
                                  <a:pt x="776" y="0"/>
                                </a:moveTo>
                                <a:lnTo>
                                  <a:pt x="0" y="514"/>
                                </a:lnTo>
                                <a:lnTo>
                                  <a:pt x="2272" y="791"/>
                                </a:lnTo>
                                <a:lnTo>
                                  <a:pt x="2871" y="232"/>
                                </a:lnTo>
                                <a:lnTo>
                                  <a:pt x="77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277"/>
                        <wps:cNvSpPr>
                          <a:spLocks/>
                        </wps:cNvSpPr>
                        <wps:spPr bwMode="auto">
                          <a:xfrm>
                            <a:off x="4498" y="734"/>
                            <a:ext cx="2871" cy="792"/>
                          </a:xfrm>
                          <a:custGeom>
                            <a:avLst/>
                            <a:gdLst>
                              <a:gd name="T0" fmla="+- 0 5274 4498"/>
                              <a:gd name="T1" fmla="*/ T0 w 2871"/>
                              <a:gd name="T2" fmla="+- 0 735 735"/>
                              <a:gd name="T3" fmla="*/ 735 h 792"/>
                              <a:gd name="T4" fmla="+- 0 7369 4498"/>
                              <a:gd name="T5" fmla="*/ T4 w 2871"/>
                              <a:gd name="T6" fmla="+- 0 967 735"/>
                              <a:gd name="T7" fmla="*/ 967 h 792"/>
                              <a:gd name="T8" fmla="+- 0 6770 4498"/>
                              <a:gd name="T9" fmla="*/ T8 w 2871"/>
                              <a:gd name="T10" fmla="+- 0 1526 735"/>
                              <a:gd name="T11" fmla="*/ 1526 h 792"/>
                              <a:gd name="T12" fmla="+- 0 4498 4498"/>
                              <a:gd name="T13" fmla="*/ T12 w 2871"/>
                              <a:gd name="T14" fmla="+- 0 1249 735"/>
                              <a:gd name="T15" fmla="*/ 1249 h 792"/>
                              <a:gd name="T16" fmla="+- 0 5274 4498"/>
                              <a:gd name="T17" fmla="*/ T16 w 2871"/>
                              <a:gd name="T18" fmla="+- 0 735 735"/>
                              <a:gd name="T19" fmla="*/ 735 h 792"/>
                            </a:gdLst>
                            <a:ahLst/>
                            <a:cxnLst>
                              <a:cxn ang="0">
                                <a:pos x="T1" y="T3"/>
                              </a:cxn>
                              <a:cxn ang="0">
                                <a:pos x="T5" y="T7"/>
                              </a:cxn>
                              <a:cxn ang="0">
                                <a:pos x="T9" y="T11"/>
                              </a:cxn>
                              <a:cxn ang="0">
                                <a:pos x="T13" y="T15"/>
                              </a:cxn>
                              <a:cxn ang="0">
                                <a:pos x="T17" y="T19"/>
                              </a:cxn>
                            </a:cxnLst>
                            <a:rect l="0" t="0" r="r" b="b"/>
                            <a:pathLst>
                              <a:path w="2871" h="792">
                                <a:moveTo>
                                  <a:pt x="776" y="0"/>
                                </a:moveTo>
                                <a:lnTo>
                                  <a:pt x="2871" y="232"/>
                                </a:lnTo>
                                <a:lnTo>
                                  <a:pt x="2272" y="791"/>
                                </a:lnTo>
                                <a:lnTo>
                                  <a:pt x="0" y="514"/>
                                </a:lnTo>
                                <a:lnTo>
                                  <a:pt x="776"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1278"/>
                        <wps:cNvSpPr>
                          <a:spLocks/>
                        </wps:cNvSpPr>
                        <wps:spPr bwMode="auto">
                          <a:xfrm>
                            <a:off x="4786" y="862"/>
                            <a:ext cx="2276" cy="555"/>
                          </a:xfrm>
                          <a:custGeom>
                            <a:avLst/>
                            <a:gdLst>
                              <a:gd name="T0" fmla="+- 0 5332 4787"/>
                              <a:gd name="T1" fmla="*/ T0 w 2276"/>
                              <a:gd name="T2" fmla="+- 0 862 862"/>
                              <a:gd name="T3" fmla="*/ 862 h 555"/>
                              <a:gd name="T4" fmla="+- 0 4787 4787"/>
                              <a:gd name="T5" fmla="*/ T4 w 2276"/>
                              <a:gd name="T6" fmla="+- 0 1208 862"/>
                              <a:gd name="T7" fmla="*/ 1208 h 555"/>
                              <a:gd name="T8" fmla="+- 0 6630 4787"/>
                              <a:gd name="T9" fmla="*/ T8 w 2276"/>
                              <a:gd name="T10" fmla="+- 0 1417 862"/>
                              <a:gd name="T11" fmla="*/ 1417 h 555"/>
                              <a:gd name="T12" fmla="+- 0 7063 4787"/>
                              <a:gd name="T13" fmla="*/ T12 w 2276"/>
                              <a:gd name="T14" fmla="+- 0 1035 862"/>
                              <a:gd name="T15" fmla="*/ 1035 h 555"/>
                              <a:gd name="T16" fmla="+- 0 5332 4787"/>
                              <a:gd name="T17" fmla="*/ T16 w 2276"/>
                              <a:gd name="T18" fmla="+- 0 862 862"/>
                              <a:gd name="T19" fmla="*/ 862 h 555"/>
                            </a:gdLst>
                            <a:ahLst/>
                            <a:cxnLst>
                              <a:cxn ang="0">
                                <a:pos x="T1" y="T3"/>
                              </a:cxn>
                              <a:cxn ang="0">
                                <a:pos x="T5" y="T7"/>
                              </a:cxn>
                              <a:cxn ang="0">
                                <a:pos x="T9" y="T11"/>
                              </a:cxn>
                              <a:cxn ang="0">
                                <a:pos x="T13" y="T15"/>
                              </a:cxn>
                              <a:cxn ang="0">
                                <a:pos x="T17" y="T19"/>
                              </a:cxn>
                            </a:cxnLst>
                            <a:rect l="0" t="0" r="r" b="b"/>
                            <a:pathLst>
                              <a:path w="2276" h="555">
                                <a:moveTo>
                                  <a:pt x="545" y="0"/>
                                </a:moveTo>
                                <a:lnTo>
                                  <a:pt x="0" y="346"/>
                                </a:lnTo>
                                <a:lnTo>
                                  <a:pt x="1843" y="555"/>
                                </a:lnTo>
                                <a:lnTo>
                                  <a:pt x="2276" y="173"/>
                                </a:lnTo>
                                <a:lnTo>
                                  <a:pt x="5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279"/>
                        <wps:cNvSpPr>
                          <a:spLocks/>
                        </wps:cNvSpPr>
                        <wps:spPr bwMode="auto">
                          <a:xfrm>
                            <a:off x="4786" y="862"/>
                            <a:ext cx="2276" cy="555"/>
                          </a:xfrm>
                          <a:custGeom>
                            <a:avLst/>
                            <a:gdLst>
                              <a:gd name="T0" fmla="+- 0 5332 4787"/>
                              <a:gd name="T1" fmla="*/ T0 w 2276"/>
                              <a:gd name="T2" fmla="+- 0 862 862"/>
                              <a:gd name="T3" fmla="*/ 862 h 555"/>
                              <a:gd name="T4" fmla="+- 0 7063 4787"/>
                              <a:gd name="T5" fmla="*/ T4 w 2276"/>
                              <a:gd name="T6" fmla="+- 0 1035 862"/>
                              <a:gd name="T7" fmla="*/ 1035 h 555"/>
                              <a:gd name="T8" fmla="+- 0 6630 4787"/>
                              <a:gd name="T9" fmla="*/ T8 w 2276"/>
                              <a:gd name="T10" fmla="+- 0 1417 862"/>
                              <a:gd name="T11" fmla="*/ 1417 h 555"/>
                              <a:gd name="T12" fmla="+- 0 4787 4787"/>
                              <a:gd name="T13" fmla="*/ T12 w 2276"/>
                              <a:gd name="T14" fmla="+- 0 1208 862"/>
                              <a:gd name="T15" fmla="*/ 1208 h 555"/>
                              <a:gd name="T16" fmla="+- 0 5332 4787"/>
                              <a:gd name="T17" fmla="*/ T16 w 2276"/>
                              <a:gd name="T18" fmla="+- 0 862 862"/>
                              <a:gd name="T19" fmla="*/ 862 h 555"/>
                            </a:gdLst>
                            <a:ahLst/>
                            <a:cxnLst>
                              <a:cxn ang="0">
                                <a:pos x="T1" y="T3"/>
                              </a:cxn>
                              <a:cxn ang="0">
                                <a:pos x="T5" y="T7"/>
                              </a:cxn>
                              <a:cxn ang="0">
                                <a:pos x="T9" y="T11"/>
                              </a:cxn>
                              <a:cxn ang="0">
                                <a:pos x="T13" y="T15"/>
                              </a:cxn>
                              <a:cxn ang="0">
                                <a:pos x="T17" y="T19"/>
                              </a:cxn>
                            </a:cxnLst>
                            <a:rect l="0" t="0" r="r" b="b"/>
                            <a:pathLst>
                              <a:path w="2276" h="555">
                                <a:moveTo>
                                  <a:pt x="545" y="0"/>
                                </a:moveTo>
                                <a:lnTo>
                                  <a:pt x="2276" y="173"/>
                                </a:lnTo>
                                <a:lnTo>
                                  <a:pt x="1843" y="555"/>
                                </a:lnTo>
                                <a:lnTo>
                                  <a:pt x="0" y="346"/>
                                </a:lnTo>
                                <a:lnTo>
                                  <a:pt x="545"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1280"/>
                        <wps:cNvCnPr>
                          <a:cxnSpLocks noChangeShapeType="1"/>
                        </wps:cNvCnPr>
                        <wps:spPr bwMode="auto">
                          <a:xfrm flipV="1">
                            <a:off x="5413" y="940"/>
                            <a:ext cx="171" cy="3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05" name="AutoShape 1281"/>
                        <wps:cNvSpPr>
                          <a:spLocks/>
                        </wps:cNvSpPr>
                        <wps:spPr bwMode="auto">
                          <a:xfrm>
                            <a:off x="5377" y="1231"/>
                            <a:ext cx="595" cy="231"/>
                          </a:xfrm>
                          <a:custGeom>
                            <a:avLst/>
                            <a:gdLst>
                              <a:gd name="T0" fmla="+- 0 5377 5377"/>
                              <a:gd name="T1" fmla="*/ T0 w 595"/>
                              <a:gd name="T2" fmla="+- 0 1313 1231"/>
                              <a:gd name="T3" fmla="*/ 1313 h 231"/>
                              <a:gd name="T4" fmla="+- 0 5538 5377"/>
                              <a:gd name="T5" fmla="*/ T4 w 595"/>
                              <a:gd name="T6" fmla="+- 0 1462 1231"/>
                              <a:gd name="T7" fmla="*/ 1462 h 231"/>
                              <a:gd name="T8" fmla="+- 0 5951 5377"/>
                              <a:gd name="T9" fmla="*/ T8 w 595"/>
                              <a:gd name="T10" fmla="+- 0 1398 1231"/>
                              <a:gd name="T11" fmla="*/ 1398 h 231"/>
                              <a:gd name="T12" fmla="+- 0 5840 5377"/>
                              <a:gd name="T13" fmla="*/ T12 w 595"/>
                              <a:gd name="T14" fmla="+- 0 1377 1231"/>
                              <a:gd name="T15" fmla="*/ 1377 h 231"/>
                              <a:gd name="T16" fmla="+- 0 5899 5377"/>
                              <a:gd name="T17" fmla="*/ T16 w 595"/>
                              <a:gd name="T18" fmla="+- 0 1332 1231"/>
                              <a:gd name="T19" fmla="*/ 1332 h 231"/>
                              <a:gd name="T20" fmla="+- 0 5524 5377"/>
                              <a:gd name="T21" fmla="*/ T20 w 595"/>
                              <a:gd name="T22" fmla="+- 0 1332 1231"/>
                              <a:gd name="T23" fmla="*/ 1332 h 231"/>
                              <a:gd name="T24" fmla="+- 0 5377 5377"/>
                              <a:gd name="T25" fmla="*/ T24 w 595"/>
                              <a:gd name="T26" fmla="+- 0 1313 1231"/>
                              <a:gd name="T27" fmla="*/ 1313 h 231"/>
                              <a:gd name="T28" fmla="+- 0 5653 5377"/>
                              <a:gd name="T29" fmla="*/ T28 w 595"/>
                              <a:gd name="T30" fmla="+- 0 1231 1231"/>
                              <a:gd name="T31" fmla="*/ 1231 h 231"/>
                              <a:gd name="T32" fmla="+- 0 5524 5377"/>
                              <a:gd name="T33" fmla="*/ T32 w 595"/>
                              <a:gd name="T34" fmla="+- 0 1332 1231"/>
                              <a:gd name="T35" fmla="*/ 1332 h 231"/>
                              <a:gd name="T36" fmla="+- 0 5899 5377"/>
                              <a:gd name="T37" fmla="*/ T36 w 595"/>
                              <a:gd name="T38" fmla="+- 0 1332 1231"/>
                              <a:gd name="T39" fmla="*/ 1332 h 231"/>
                              <a:gd name="T40" fmla="+- 0 5972 5377"/>
                              <a:gd name="T41" fmla="*/ T40 w 595"/>
                              <a:gd name="T42" fmla="+- 0 1275 1231"/>
                              <a:gd name="T43" fmla="*/ 1275 h 231"/>
                              <a:gd name="T44" fmla="+- 0 5653 5377"/>
                              <a:gd name="T45" fmla="*/ T44 w 595"/>
                              <a:gd name="T46" fmla="+- 0 1231 1231"/>
                              <a:gd name="T47" fmla="*/ 1231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5" h="231">
                                <a:moveTo>
                                  <a:pt x="0" y="82"/>
                                </a:moveTo>
                                <a:lnTo>
                                  <a:pt x="161" y="231"/>
                                </a:lnTo>
                                <a:lnTo>
                                  <a:pt x="574" y="167"/>
                                </a:lnTo>
                                <a:lnTo>
                                  <a:pt x="463" y="146"/>
                                </a:lnTo>
                                <a:lnTo>
                                  <a:pt x="522" y="101"/>
                                </a:lnTo>
                                <a:lnTo>
                                  <a:pt x="147" y="101"/>
                                </a:lnTo>
                                <a:lnTo>
                                  <a:pt x="0" y="82"/>
                                </a:lnTo>
                                <a:close/>
                                <a:moveTo>
                                  <a:pt x="276" y="0"/>
                                </a:moveTo>
                                <a:lnTo>
                                  <a:pt x="147" y="101"/>
                                </a:lnTo>
                                <a:lnTo>
                                  <a:pt x="522" y="101"/>
                                </a:lnTo>
                                <a:lnTo>
                                  <a:pt x="595" y="44"/>
                                </a:lnTo>
                                <a:lnTo>
                                  <a:pt x="2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Line 1282"/>
                        <wps:cNvCnPr>
                          <a:cxnSpLocks noChangeShapeType="1"/>
                        </wps:cNvCnPr>
                        <wps:spPr bwMode="auto">
                          <a:xfrm flipV="1">
                            <a:off x="5257" y="875"/>
                            <a:ext cx="954" cy="20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07" name="Line 1283"/>
                        <wps:cNvCnPr>
                          <a:cxnSpLocks noChangeShapeType="1"/>
                        </wps:cNvCnPr>
                        <wps:spPr bwMode="auto">
                          <a:xfrm flipV="1">
                            <a:off x="5302" y="998"/>
                            <a:ext cx="477" cy="10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08" name="Line 1284"/>
                        <wps:cNvCnPr>
                          <a:cxnSpLocks noChangeShapeType="1"/>
                        </wps:cNvCnPr>
                        <wps:spPr bwMode="auto">
                          <a:xfrm flipV="1">
                            <a:off x="5038" y="1049"/>
                            <a:ext cx="667" cy="139"/>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09" name="Line 1285"/>
                        <wps:cNvCnPr>
                          <a:cxnSpLocks noChangeShapeType="1"/>
                        </wps:cNvCnPr>
                        <wps:spPr bwMode="auto">
                          <a:xfrm flipV="1">
                            <a:off x="5180" y="1117"/>
                            <a:ext cx="312" cy="6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10" name="Line 1286"/>
                        <wps:cNvCnPr>
                          <a:cxnSpLocks noChangeShapeType="1"/>
                        </wps:cNvCnPr>
                        <wps:spPr bwMode="auto">
                          <a:xfrm flipV="1">
                            <a:off x="6460" y="1225"/>
                            <a:ext cx="196" cy="3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11" name="Line 1287"/>
                        <wps:cNvCnPr>
                          <a:cxnSpLocks noChangeShapeType="1"/>
                        </wps:cNvCnPr>
                        <wps:spPr bwMode="auto">
                          <a:xfrm flipV="1">
                            <a:off x="6209" y="1236"/>
                            <a:ext cx="548" cy="112"/>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12" name="Line 1288"/>
                        <wps:cNvCnPr>
                          <a:cxnSpLocks noChangeShapeType="1"/>
                        </wps:cNvCnPr>
                        <wps:spPr bwMode="auto">
                          <a:xfrm flipV="1">
                            <a:off x="6322" y="1237"/>
                            <a:ext cx="576" cy="11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13" name="Freeform 1289"/>
                        <wps:cNvSpPr>
                          <a:spLocks/>
                        </wps:cNvSpPr>
                        <wps:spPr bwMode="auto">
                          <a:xfrm>
                            <a:off x="5377" y="1231"/>
                            <a:ext cx="595" cy="231"/>
                          </a:xfrm>
                          <a:custGeom>
                            <a:avLst/>
                            <a:gdLst>
                              <a:gd name="T0" fmla="+- 0 5377 5377"/>
                              <a:gd name="T1" fmla="*/ T0 w 595"/>
                              <a:gd name="T2" fmla="+- 0 1313 1231"/>
                              <a:gd name="T3" fmla="*/ 1313 h 231"/>
                              <a:gd name="T4" fmla="+- 0 5538 5377"/>
                              <a:gd name="T5" fmla="*/ T4 w 595"/>
                              <a:gd name="T6" fmla="+- 0 1462 1231"/>
                              <a:gd name="T7" fmla="*/ 1462 h 231"/>
                              <a:gd name="T8" fmla="+- 0 5951 5377"/>
                              <a:gd name="T9" fmla="*/ T8 w 595"/>
                              <a:gd name="T10" fmla="+- 0 1398 1231"/>
                              <a:gd name="T11" fmla="*/ 1398 h 231"/>
                              <a:gd name="T12" fmla="+- 0 5840 5377"/>
                              <a:gd name="T13" fmla="*/ T12 w 595"/>
                              <a:gd name="T14" fmla="+- 0 1377 1231"/>
                              <a:gd name="T15" fmla="*/ 1377 h 231"/>
                              <a:gd name="T16" fmla="+- 0 5972 5377"/>
                              <a:gd name="T17" fmla="*/ T16 w 595"/>
                              <a:gd name="T18" fmla="+- 0 1275 1231"/>
                              <a:gd name="T19" fmla="*/ 1275 h 231"/>
                              <a:gd name="T20" fmla="+- 0 5653 5377"/>
                              <a:gd name="T21" fmla="*/ T20 w 595"/>
                              <a:gd name="T22" fmla="+- 0 1231 1231"/>
                              <a:gd name="T23" fmla="*/ 1231 h 231"/>
                              <a:gd name="T24" fmla="+- 0 5524 5377"/>
                              <a:gd name="T25" fmla="*/ T24 w 595"/>
                              <a:gd name="T26" fmla="+- 0 1332 1231"/>
                              <a:gd name="T27" fmla="*/ 1332 h 231"/>
                              <a:gd name="T28" fmla="+- 0 5377 5377"/>
                              <a:gd name="T29" fmla="*/ T28 w 595"/>
                              <a:gd name="T30" fmla="+- 0 1313 1231"/>
                              <a:gd name="T31" fmla="*/ 1313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5" h="231">
                                <a:moveTo>
                                  <a:pt x="0" y="82"/>
                                </a:moveTo>
                                <a:lnTo>
                                  <a:pt x="161" y="231"/>
                                </a:lnTo>
                                <a:lnTo>
                                  <a:pt x="574" y="167"/>
                                </a:lnTo>
                                <a:lnTo>
                                  <a:pt x="463" y="146"/>
                                </a:lnTo>
                                <a:lnTo>
                                  <a:pt x="595" y="44"/>
                                </a:lnTo>
                                <a:lnTo>
                                  <a:pt x="276" y="0"/>
                                </a:lnTo>
                                <a:lnTo>
                                  <a:pt x="147" y="101"/>
                                </a:lnTo>
                                <a:lnTo>
                                  <a:pt x="0" y="82"/>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Text Box 1290"/>
                        <wps:cNvSpPr txBox="1">
                          <a:spLocks noChangeArrowheads="1"/>
                        </wps:cNvSpPr>
                        <wps:spPr bwMode="auto">
                          <a:xfrm>
                            <a:off x="4481" y="199"/>
                            <a:ext cx="310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559AA" w14:textId="77777777" w:rsidR="00FC79D1" w:rsidRDefault="00FC79D1">
                              <w:pPr>
                                <w:spacing w:before="142"/>
                                <w:ind w:left="87"/>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DE28B0" id="Group 1248" o:spid="_x0000_s1580" style="position:absolute;margin-left:223.35pt;margin-top:9.05pt;width:156.65pt;height:79.95pt;z-index:251656704;mso-position-horizontal-relative:page;mso-position-vertical-relative:text" coordorigin="4474,188" coordsize="3119,1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&#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">
                <v:shape id="Freeform 1249" o:spid="_x0000_s1581" style="position:absolute;left:4733;top:1001;width:2853;height:501;visibility:visible;mso-wrap-style:square;v-text-anchor:top" coordsize="28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" path="m2852,l2381,500,,174,114,74e" filled="f" strokecolor="#231f20" strokeweight=".7pt">
                  <v:path arrowok="t" o:connecttype="custom" o:connectlocs="2852,1002;2381,1502;0,1176;114,1076" o:connectangles="0,0,0,0"/>
                </v:shape>
                <v:line id="Line 1250" o:spid="_x0000_s1582" style="position:absolute;visibility:visible;mso-wrap-style:square" from="4950,1075" to="698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" strokecolor="#231f20" strokeweight=".7pt"/>
                <v:line id="Line 1251" o:spid="_x0000_s1583" style="position:absolute;visibility:visible;mso-wrap-style:square" from="4949,1016" to="698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" strokecolor="#231f20" strokeweight=".7pt"/>
                <v:shape id="Freeform 1252" o:spid="_x0000_s1584" style="position:absolute;left:5215;top:645;width:2003;height:561;visibility:visible;mso-wrap-style:square;v-text-anchor:top" coordsize="200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" path="m,339l1621,560,2002,193,460,,,339xe" filled="f" strokecolor="#231f20" strokeweight=".7pt">
                  <v:path arrowok="t" o:connecttype="custom" o:connectlocs="0,985;1621,1206;2002,839;460,646;0,985" o:connectangles="0,0,0,0,0"/>
                </v:shape>
                <v:shape id="Freeform 1253" o:spid="_x0000_s1585" style="position:absolute;left:6953;top:920;width:633;height:517;visibility:visible;mso-wrap-style:square;v-text-anchor:top" coordsize="63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" path="m29,450l,484r30,5l26,366r117,18l148,512r37,5l632,48,632,,147,500e" filled="f" strokecolor="#231f20" strokeweight=".7pt">
                  <v:path arrowok="t" o:connecttype="custom" o:connectlocs="29,1370;0,1404;30,1409;26,1286;143,1304;148,1432;185,1437;632,968;632,920;147,1420" o:connectangles="0,0,0,0,0,0,0,0,0,0"/>
                </v:shape>
                <v:line id="Line 1254" o:spid="_x0000_s1586" style="position:absolute;flip:y;visibility:visible;mso-wrap-style:square" from="6984,1301" to="709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" strokecolor="#231f20" strokeweight=".7pt"/>
                <v:shape id="Picture 1255" o:spid="_x0000_s1587" type="#_x0000_t75" style="position:absolute;left:4798;top:978;width:253;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">
                  <v:imagedata r:id="rId206" o:title=""/>
                </v:shape>
                <v:shape id="Freeform 1256" o:spid="_x0000_s1588" style="position:absolute;left:6979;top:681;width:605;height:622;visibility:visible;mso-wrap-style:square;v-text-anchor:top" coordsize="6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" path="m,604l605,r-1,117l117,622e" filled="f" strokecolor="#231f20" strokeweight=".7pt">
                  <v:path arrowok="t" o:connecttype="custom" o:connectlocs="0,1286;605,682;604,799;117,1304" o:connectangles="0,0,0,0"/>
                </v:shape>
                <v:shape id="Freeform 1257" o:spid="_x0000_s1589" style="position:absolute;left:7033;top:1257;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" path="m28,l43,,56,5r,5l56,16,43,20r-15,l13,20,,16,,10,,5,13,,28,xe" filled="f" strokecolor="#231f20" strokeweight=".7pt">
                  <v:path arrowok="t" o:connecttype="custom" o:connectlocs="28,1258;43,1258;56,1263;56,1268;56,1274;43,1278;28,1278;13,1278;0,1274;0,1268;0,1263;13,1258;28,1258" o:connectangles="0,0,0,0,0,0,0,0,0,0,0,0,0"/>
                </v:shape>
                <v:shape id="Freeform 1258" o:spid="_x0000_s1590" style="position:absolute;left:7410;top:885;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" path="m27,l42,,55,5r,6l55,16,42,21r-15,l12,21,,16,,11,,5,12,,27,xe" filled="f" strokecolor="#231f20" strokeweight=".7pt">
                  <v:path arrowok="t" o:connecttype="custom" o:connectlocs="27,885;42,885;55,890;55,896;55,901;42,906;27,906;12,906;0,901;0,896;0,890;12,885;27,885" o:connectangles="0,0,0,0,0,0,0,0,0,0,0,0,0"/>
                </v:shape>
                <v:shape id="Freeform 1259" o:spid="_x0000_s1591" style="position:absolute;left:7474;top:822;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" path="m28,l43,,56,4r,6l56,16,43,20r-15,l13,20,,16,,10,,4,13,,28,xe" filled="f" strokecolor="#231f20" strokeweight=".7pt">
                  <v:path arrowok="t" o:connecttype="custom" o:connectlocs="28,823;43,823;56,827;56,833;56,839;43,843;28,843;13,843;0,839;0,833;0,827;13,823;28,823" o:connectangles="0,0,0,0,0,0,0,0,0,0,0,0,0"/>
                </v:shape>
                <v:shape id="Freeform 1260" o:spid="_x0000_s1592" style="position:absolute;left:5423;top:597;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" path="m28,l43,,55,5r,5l55,16,43,20r-15,l12,20,,16,,10,,5,12,,28,xe" filled="f" strokecolor="#231f20" strokeweight=".7pt">
                  <v:path arrowok="t" o:connecttype="custom" o:connectlocs="28,598;43,598;55,603;55,608;55,614;43,618;28,618;12,618;0,614;0,608;0,603;12,598;28,598" o:connectangles="0,0,0,0,0,0,0,0,0,0,0,0,0"/>
                </v:shape>
                <v:shape id="Freeform 1261" o:spid="_x0000_s1593" style="position:absolute;left:5344;top:654;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" path="m27,l43,,55,4r,6l55,15,43,20r-16,l12,20,,15,,10,,4,12,,27,xe" filled="f" strokecolor="#231f20" strokeweight=".7pt">
                  <v:path arrowok="t" o:connecttype="custom" o:connectlocs="27,655;43,655;55,659;55,665;55,670;43,675;27,675;12,675;0,670;0,665;0,659;12,655;27,655" o:connectangles="0,0,0,0,0,0,0,0,0,0,0,0,0"/>
                </v:shape>
                <v:shape id="Freeform 1262" o:spid="_x0000_s1594" style="position:absolute;left:4901;top:956;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" path="m28,l43,,55,4r,6l55,16,43,20r-15,l13,20,,16,,10,,4,13,,28,xe" filled="f" strokecolor="#231f20" strokeweight=".7pt">
                  <v:path arrowok="t" o:connecttype="custom" o:connectlocs="28,957;43,957;55,961;55,967;55,973;43,977;28,977;13,977;0,973;0,967;0,961;13,957;28,957" o:connectangles="0,0,0,0,0,0,0,0,0,0,0,0,0"/>
                </v:shape>
                <v:line id="Line 1263" o:spid="_x0000_s1595" style="position:absolute;flip:y;visibility:visible;mso-wrap-style:square" from="4845,433" to="562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" strokecolor="#231f20" strokeweight=".7pt"/>
                <v:shape id="Freeform 1264" o:spid="_x0000_s1596" style="position:absolute;left:4948;top:459;width:777;height:540;visibility:visible;mso-wrap-style:square;v-text-anchor:top" coordsize="77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" path="m,539l776,,746,e" filled="f" strokecolor="#231f20" strokeweight=".7pt">
                  <v:path arrowok="t" o:connecttype="custom" o:connectlocs="0,999;776,460;746,460" o:connectangles="0,0,0"/>
                </v:shape>
                <v:line id="Line 1265" o:spid="_x0000_s1597" style="position:absolute;flip:x y;visibility:visible;mso-wrap-style:square" from="5679,492" to="756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" strokecolor="#231f20" strokeweight=".7pt"/>
                <v:line id="Line 1266" o:spid="_x0000_s1598" style="position:absolute;flip:y;visibility:visible;mso-wrap-style:square" from="4954,1025" to="502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" strokecolor="#231f20" strokeweight=".7pt"/>
                <v:shape id="Freeform 1267" o:spid="_x0000_s1599" style="position:absolute;left:5605;top:275;width:101;height:225;visibility:visible;mso-wrap-style:square;v-text-anchor:top" coordsize="1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" path="m100,r1,34l94,39r,28l63,82,41,85,26,90r-9,4l9,97r-2,3l3,107r-2,2l,112r,1l1,128r1,4l8,139r6,1l21,139r,8l21,153r,6l21,189r,33l38,224r,-86l46,135r2,-3l54,129r6,-2l64,123r3,-1l71,120r5,-5l78,108r,-4l78,100r1,-2l77,94,75,89,67,84,48,81r-7,4l38,87r-4,4l32,95r-2,3l28,99r-1,3l26,104r,3l24,110r-2,9l23,130r5,5l38,138e" filled="f" strokecolor="#231f20" strokeweight=".7pt">
                  <v:path arrowok="t" o:connecttype="custom" o:connectlocs="100,276;101,310;94,315;94,343;63,358;41,361;26,366;17,370;9,373;7,376;3,383;1,385;0,388;0,389;1,404;2,408;8,415;14,416;21,415;21,423;21,429;21,435;21,465;21,498;38,500;38,414;46,411;48,408;54,405;60,403;64,399;67,398;71,396;76,391;78,384;78,380;78,376;79,374;77,370;75,365;67,360;48,357;41,361;38,363;34,367;32,371;30,374;28,375;27,378;26,380;26,383;24,386;22,395;23,406;28,411;38,414" o:connectangles="0,0,0,0,0,0,0,0,0,0,0,0,0,0,0,0,0,0,0,0,0,0,0,0,0,0,0,0,0,0,0,0,0,0,0,0,0,0,0,0,0,0,0,0,0,0,0,0,0,0,0,0,0,0,0,0"/>
                </v:shape>
                <v:shape id="Freeform 1268" o:spid="_x0000_s1600" style="position:absolute;left:5683;top:275;width:77;height:193;visibility:visible;mso-wrap-style:square;v-text-anchor:top" coordsize="7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" path="m22,l71,40r6,35l77,99r-2,26l73,134r-7,13l53,162r-8,7l41,172r-4,2l29,177r-13,5l,192e" filled="f" strokecolor="#231f20" strokeweight=".7pt">
                  <v:path arrowok="t" o:connecttype="custom" o:connectlocs="22,276;71,316;77,351;77,375;75,401;73,410;66,423;53,438;45,445;41,448;37,450;29,453;16,458;0,468" o:connectangles="0,0,0,0,0,0,0,0,0,0,0,0,0,0"/>
                </v:shape>
                <v:shape id="Freeform 1269" o:spid="_x0000_s1601" style="position:absolute;left:5682;top:278;width:41;height:9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" path="m38,r3,31l32,38r1,8l34,67,,92e" filled="f" strokecolor="#231f20" strokeweight=".7pt">
                  <v:path arrowok="t" o:connecttype="custom" o:connectlocs="38,278;41,309;32,316;33,324;34,345;0,370" o:connectangles="0,0,0,0,0,0"/>
                </v:shape>
                <v:shape id="Freeform 1270" o:spid="_x0000_s1602" style="position:absolute;left:7544;top:628;width:40;height:76;visibility:visible;mso-wrap-style:square;v-text-anchor:top" coordsize="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" path="m,75l,52,,37,,30,,27,1,14,6,4,14,,38,6r,8l39,39,37,57r2,-4l35,55r-8,2l18,55,9,54,,55e" filled="f" strokecolor="#231f20" strokeweight=".7pt">
                  <v:path arrowok="t" o:connecttype="custom" o:connectlocs="0,704;0,681;0,666;0,659;0,656;1,643;6,633;14,629;38,635;38,643;39,668;37,686;39,682;35,684;27,686;18,684;9,683;0,684" o:connectangles="0,0,0,0,0,0,0,0,0,0,0,0,0,0,0,0,0,0"/>
                </v:shape>
                <v:line id="Line 1271" o:spid="_x0000_s1603" style="position:absolute;visibility:visible;mso-wrap-style:square" from="7545,661" to="758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" strokecolor="#231f20" strokeweight=".7pt"/>
                <v:shape id="Freeform 1272" o:spid="_x0000_s1604" style="position:absolute;left:5593;top:464;width:91;height:38;visibility:visible;mso-wrap-style:square;v-text-anchor:top" coordsize="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" path="m33,l3,30,,34r48,3l90,3e" filled="f" strokecolor="#231f20" strokeweight=".7pt">
                  <v:path arrowok="t" o:connecttype="custom" o:connectlocs="33,465;3,495;0,499;48,502;90,468" o:connectangles="0,0,0,0,0"/>
                </v:shape>
                <v:shape id="Freeform 1273" o:spid="_x0000_s1605" style="position:absolute;left:4474;top:188;width:3119;height:1585;visibility:visible;mso-wrap-style:square;v-text-anchor:top" coordsize="31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" path="m,l3119,11r,1573l,1585,,xe" filled="f" strokecolor="#231f20" strokeweight=".7pt">
                  <v:path arrowok="t" o:connecttype="custom" o:connectlocs="0,188;3119,199;3119,1772;0,1773;0,188" o:connectangles="0,0,0,0,0"/>
                </v:shape>
                <v:line id="Line 1274" o:spid="_x0000_s1606" style="position:absolute;flip:x;visibility:visible;mso-wrap-style:square" from="5723,460" to="572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" strokecolor="#231f20" strokeweight=".7pt"/>
                <v:shape id="Picture 1275" o:spid="_x0000_s1607" type="#_x0000_t75" style="position:absolute;left:5587;top:301;width:14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">
                  <v:imagedata r:id="rId207" o:title=""/>
                </v:shape>
                <v:shape id="Freeform 1276" o:spid="_x0000_s1608" style="position:absolute;left:4498;top:734;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" path="m776,l,514,2272,791,2871,232,776,xe" fillcolor="#d1d3d4" stroked="f">
                  <v:path arrowok="t" o:connecttype="custom" o:connectlocs="776,735;0,1249;2272,1526;2871,967;776,735" o:connectangles="0,0,0,0,0"/>
                </v:shape>
                <v:shape id="Freeform 1277" o:spid="_x0000_s1609" style="position:absolute;left:4498;top:734;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" path="m776,l2871,232,2272,791,,514,776,xe" filled="f" strokecolor="#231f20" strokeweight=".7pt">
                  <v:path arrowok="t" o:connecttype="custom" o:connectlocs="776,735;2871,967;2272,1526;0,1249;776,735" o:connectangles="0,0,0,0,0"/>
                </v:shape>
                <v:shape id="Freeform 1278" o:spid="_x0000_s1610" style="position:absolute;left:4786;top:862;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" path="m545,l,346,1843,555,2276,173,545,xe" stroked="f">
                  <v:path arrowok="t" o:connecttype="custom" o:connectlocs="545,862;0,1208;1843,1417;2276,1035;545,862" o:connectangles="0,0,0,0,0"/>
                </v:shape>
                <v:shape id="Freeform 1279" o:spid="_x0000_s1611" style="position:absolute;left:4786;top:862;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" path="m545,l2276,173,1843,555,,346,545,xe" filled="f" strokecolor="#231f20" strokeweight=".7pt">
                  <v:path arrowok="t" o:connecttype="custom" o:connectlocs="545,862;2276,1035;1843,1417;0,1208;545,862" o:connectangles="0,0,0,0,0"/>
                </v:shape>
                <v:line id="Line 1280" o:spid="_x0000_s1612" style="position:absolute;flip:y;visibility:visible;mso-wrap-style:square" from="5413,940" to="558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" strokecolor="#231f20" strokeweight=".7pt"/>
                <v:shape id="AutoShape 1281" o:spid="_x0000_s1613" style="position:absolute;left:5377;top:1231;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" path="m,82l161,231,574,167,463,146r59,-45l147,101,,82xm276,l147,101r375,l595,44,276,xe" fillcolor="#231f20" stroked="f">
                  <v:path arrowok="t" o:connecttype="custom" o:connectlocs="0,1313;161,1462;574,1398;463,1377;522,1332;147,1332;0,1313;276,1231;147,1332;522,1332;595,1275;276,1231" o:connectangles="0,0,0,0,0,0,0,0,0,0,0,0"/>
                </v:shape>
                <v:line id="Line 1282" o:spid="_x0000_s1614" style="position:absolute;flip:y;visibility:visible;mso-wrap-style:square" from="5257,875" to="621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" strokecolor="#231f20" strokeweight=".7pt"/>
                <v:line id="Line 1283" o:spid="_x0000_s1615" style="position:absolute;flip:y;visibility:visible;mso-wrap-style:square" from="5302,998" to="5779,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" strokecolor="#231f20" strokeweight=".7pt"/>
                <v:line id="Line 1284" o:spid="_x0000_s1616" style="position:absolute;flip:y;visibility:visible;mso-wrap-style:square" from="5038,1049" to="5705,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" strokecolor="#231f20" strokeweight=".7pt"/>
                <v:line id="Line 1285" o:spid="_x0000_s1617" style="position:absolute;flip:y;visibility:visible;mso-wrap-style:square" from="5180,1117" to="5492,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" strokecolor="#231f20" strokeweight=".7pt"/>
                <v:line id="Line 1286" o:spid="_x0000_s1618" style="position:absolute;flip:y;visibility:visible;mso-wrap-style:square" from="6460,1225" to="6656,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" strokecolor="#231f20" strokeweight=".7pt"/>
                <v:line id="Line 1287" o:spid="_x0000_s1619" style="position:absolute;flip:y;visibility:visible;mso-wrap-style:square" from="6209,1236" to="6757,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" strokecolor="#231f20" strokeweight=".7pt"/>
                <v:line id="Line 1288" o:spid="_x0000_s1620" style="position:absolute;flip:y;visibility:visible;mso-wrap-style:square" from="6322,1237" to="6898,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" strokecolor="#231f20" strokeweight=".7pt"/>
                <v:shape id="Freeform 1289" o:spid="_x0000_s1621" style="position:absolute;left:5377;top:1231;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" path="m,82l161,231,574,167,463,146,595,44,276,,147,101,,82xe" filled="f" strokecolor="#231f20" strokeweight=".7pt">
                  <v:path arrowok="t" o:connecttype="custom" o:connectlocs="0,1313;161,1462;574,1398;463,1377;595,1275;276,1231;147,1332;0,1313" o:connectangles="0,0,0,0,0,0,0,0"/>
                </v:shape>
                <v:shape id="Text Box 1290" o:spid="_x0000_s1622" type="#_x0000_t202" style="position:absolute;left:4481;top:199;width:310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53A559AA" w14:textId="77777777" w:rsidR="00FC79D1" w:rsidRDefault="00FC79D1">
                        <w:pPr>
                          <w:spacing w:before="142"/>
                          <w:ind w:left="87"/>
                          <w:rPr>
                            <w:sz w:val="20"/>
                          </w:rPr>
                        </w:pPr>
                      </w:p>
                    </w:txbxContent>
                  </v:textbox>
                </v:shape>
                <w10:wrap type="topAndBottom" anchorx="page"/>
              </v:group>
            </w:pict>
          </mc:Fallback>
        </mc:AlternateContent>
      </w:r>
    </w:p>
    <w:p w14:paraId="16347047" w14:textId="77777777" w:rsidR="003A5AB6" w:rsidRDefault="003A5AB6">
      <w:pPr>
        <w:pStyle w:val="a3"/>
        <w:spacing w:before="10"/>
        <w:rPr>
          <w:sz w:val="2"/>
        </w:rPr>
      </w:pPr>
    </w:p>
    <w:p w14:paraId="74C41115" w14:textId="77777777" w:rsidR="003A5AB6" w:rsidRDefault="009E35AF">
      <w:pPr>
        <w:pStyle w:val="a3"/>
        <w:spacing w:line="113" w:lineRule="exact"/>
        <w:ind w:left="170"/>
        <w:rPr>
          <w:sz w:val="11"/>
        </w:rPr>
      </w:pPr>
      <w:r>
        <w:rPr>
          <w:noProof/>
          <w:position w:val="-1"/>
          <w:sz w:val="11"/>
          <w:lang w:val="ru-RU" w:eastAsia="ru-RU"/>
        </w:rPr>
        <mc:AlternateContent>
          <mc:Choice Requires="wpg">
            <w:drawing>
              <wp:inline distT="0" distB="0" distL="0" distR="0" wp14:anchorId="04DF0E9F" wp14:editId="7C4099B6">
                <wp:extent cx="4608195" cy="72390"/>
                <wp:effectExtent l="0" t="0" r="1905" b="0"/>
                <wp:docPr id="870"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72390"/>
                          <a:chOff x="0" y="0"/>
                          <a:chExt cx="7257" cy="114"/>
                        </a:xfrm>
                      </wpg:grpSpPr>
                      <wps:wsp>
                        <wps:cNvPr id="871" name="Rectangle 1292"/>
                        <wps:cNvSpPr>
                          <a:spLocks noChangeArrowheads="1"/>
                        </wps:cNvSpPr>
                        <wps:spPr bwMode="auto">
                          <a:xfrm>
                            <a:off x="0" y="0"/>
                            <a:ext cx="7257" cy="114"/>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51AFE37" id="Group 1291" o:spid="_x0000_s1026" style="width:362.85pt;height:5.7pt;mso-position-horizontal-relative:char;mso-position-vertical-relative:line" coordsize="725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">
                <v:rect id="Rectangle 1292" o:spid="_x0000_s1027" style="position:absolute;width:72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" fillcolor="#d1d3d4" stroked="f"/>
                <w10:anchorlock/>
              </v:group>
            </w:pict>
          </mc:Fallback>
        </mc:AlternateContent>
      </w:r>
    </w:p>
    <w:p w14:paraId="20D042CC" w14:textId="77777777" w:rsidR="003A5AB6" w:rsidRDefault="003A5AB6">
      <w:pPr>
        <w:pStyle w:val="a3"/>
        <w:spacing w:before="1"/>
        <w:rPr>
          <w:sz w:val="6"/>
        </w:rPr>
      </w:pPr>
    </w:p>
    <w:p w14:paraId="709F62CC" w14:textId="77777777" w:rsidR="003A5AB6" w:rsidRDefault="003A5AB6">
      <w:pPr>
        <w:rPr>
          <w:sz w:val="6"/>
        </w:rPr>
        <w:sectPr w:rsidR="003A5AB6">
          <w:pgSz w:w="8400" w:h="11910"/>
          <w:pgMar w:top="700" w:right="440" w:bottom="760" w:left="400" w:header="371" w:footer="559" w:gutter="0"/>
          <w:cols w:space="720"/>
        </w:sectPr>
      </w:pPr>
    </w:p>
    <w:p w14:paraId="2D9E3262" w14:textId="77777777" w:rsidR="00A81655" w:rsidRPr="005F511D" w:rsidRDefault="00A81655" w:rsidP="00A81655">
      <w:pPr>
        <w:pStyle w:val="HTML"/>
        <w:shd w:val="clear" w:color="auto" w:fill="F8F9FA"/>
        <w:spacing w:line="540" w:lineRule="atLeast"/>
        <w:rPr>
          <w:rFonts w:ascii="inherit" w:hAnsi="inherit"/>
          <w:color w:val="1F1F1F"/>
          <w:sz w:val="42"/>
          <w:szCs w:val="42"/>
        </w:rPr>
      </w:pPr>
      <w:r>
        <w:rPr>
          <w:noProof/>
        </w:rPr>
        <w:lastRenderedPageBreak/>
        <mc:AlternateContent>
          <mc:Choice Requires="wps">
            <w:drawing>
              <wp:anchor distT="0" distB="0" distL="114300" distR="114300" simplePos="0" relativeHeight="251709952" behindDoc="0" locked="0" layoutInCell="1" allowOverlap="1" wp14:anchorId="5555E4E9" wp14:editId="5B3B99FB">
                <wp:simplePos x="0" y="0"/>
                <wp:positionH relativeFrom="margin">
                  <wp:align>left</wp:align>
                </wp:positionH>
                <wp:positionV relativeFrom="paragraph">
                  <wp:posOffset>139700</wp:posOffset>
                </wp:positionV>
                <wp:extent cx="142240" cy="156845"/>
                <wp:effectExtent l="0" t="0" r="10160" b="14605"/>
                <wp:wrapNone/>
                <wp:docPr id="3683"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5D3AB" w14:textId="77777777" w:rsidR="00FC79D1" w:rsidRDefault="00FC79D1" w:rsidP="00A81655">
                            <w:pPr>
                              <w:spacing w:line="315" w:lineRule="exact"/>
                              <w:ind w:left="20"/>
                              <w:rPr>
                                <w:rFonts w:ascii="SimSun" w:hAnsi="SimSun"/>
                                <w:sz w:val="29"/>
                              </w:rPr>
                            </w:pPr>
                            <w:r>
                              <w:rPr>
                                <w:rFonts w:ascii="SimSun" w:hAnsi="SimSun"/>
                                <w:color w:val="D1D3D4"/>
                                <w:w w:val="102"/>
                                <w:sz w:val="2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55E4E9" id="Text Box 1405" o:spid="_x0000_s1623" type="#_x0000_t202" style="position:absolute;margin-left:0;margin-top:11pt;width:11.2pt;height:12.35pt;z-index:25170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" filled="f" stroked="f">
                <v:textbox style="layout-flow:vertical" inset="0,0,0,0">
                  <w:txbxContent>
                    <w:p w14:paraId="4DD5D3AB" w14:textId="77777777" w:rsidR="00FC79D1" w:rsidRDefault="00FC79D1" w:rsidP="00A81655">
                      <w:pPr>
                        <w:spacing w:line="315" w:lineRule="exact"/>
                        <w:ind w:left="20"/>
                        <w:rPr>
                          <w:rFonts w:ascii="SimSun" w:hAnsi="SimSun"/>
                          <w:sz w:val="29"/>
                        </w:rPr>
                      </w:pPr>
                      <w:r>
                        <w:rPr>
                          <w:rFonts w:ascii="SimSun" w:hAnsi="SimSun"/>
                          <w:color w:val="D1D3D4"/>
                          <w:w w:val="102"/>
                          <w:sz w:val="29"/>
                        </w:rPr>
                        <w:t>▲</w:t>
                      </w:r>
                    </w:p>
                  </w:txbxContent>
                </v:textbox>
                <w10:wrap anchorx="margin"/>
              </v:shape>
            </w:pict>
          </mc:Fallback>
        </mc:AlternateContent>
      </w:r>
      <w:r>
        <w:rPr>
          <w:rFonts w:ascii="Arial" w:eastAsia="Arial" w:hAnsi="Arial" w:cs="Arial"/>
          <w:color w:val="231F20"/>
          <w:lang w:eastAsia="en-US"/>
        </w:rPr>
        <w:t xml:space="preserve">   </w:t>
      </w:r>
      <w:r w:rsidRPr="005F511D">
        <w:rPr>
          <w:rFonts w:ascii="Arial" w:eastAsia="Arial" w:hAnsi="Arial" w:cs="Arial"/>
          <w:color w:val="231F20"/>
          <w:lang w:eastAsia="en-US"/>
        </w:rPr>
        <w:t>Установить внутреннее стекло</w:t>
      </w:r>
    </w:p>
    <w:p w14:paraId="28FFA043" w14:textId="77777777" w:rsidR="00A81655" w:rsidRPr="005F511D" w:rsidRDefault="00A81655" w:rsidP="00A81655">
      <w:pPr>
        <w:pStyle w:val="a3"/>
        <w:rPr>
          <w:sz w:val="24"/>
          <w:lang w:val="ru-RU"/>
        </w:rPr>
      </w:pPr>
    </w:p>
    <w:p w14:paraId="71B3E8D4" w14:textId="77777777" w:rsidR="00A81655" w:rsidRPr="005F511D" w:rsidRDefault="00A81655" w:rsidP="00A81655">
      <w:pPr>
        <w:pStyle w:val="a3"/>
        <w:rPr>
          <w:sz w:val="20"/>
          <w:lang w:val="ru-RU"/>
        </w:rPr>
      </w:pPr>
      <w:r w:rsidRPr="005F511D">
        <w:rPr>
          <w:rFonts w:eastAsia="Calibri" w:hAnsi="Calibri" w:cs="Calibri"/>
          <w:color w:val="231F20"/>
          <w:spacing w:val="5"/>
          <w:szCs w:val="22"/>
          <w:lang w:val="ru-RU"/>
        </w:rPr>
        <w:t>После</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очистки</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внутреннего</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стекла</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сверху</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до</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пластикового</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неподвижного</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блока</w:t>
      </w:r>
      <w:r w:rsidRPr="005F511D">
        <w:rPr>
          <w:rFonts w:eastAsia="Calibri" w:hAnsi="Calibri" w:cs="Calibri"/>
          <w:color w:val="231F20"/>
          <w:spacing w:val="5"/>
          <w:szCs w:val="22"/>
          <w:lang w:val="ru-RU"/>
        </w:rPr>
        <w:t>,</w:t>
      </w:r>
      <w:r w:rsidRPr="005F511D">
        <w:rPr>
          <w:lang w:val="ru-RU"/>
        </w:rPr>
        <w:br w:type="column"/>
      </w:r>
    </w:p>
    <w:p w14:paraId="1DF7F997" w14:textId="77777777" w:rsidR="00A81655" w:rsidRPr="005F511D" w:rsidRDefault="00A81655" w:rsidP="00A81655">
      <w:pPr>
        <w:pStyle w:val="a3"/>
        <w:spacing w:before="9"/>
        <w:rPr>
          <w:sz w:val="26"/>
          <w:lang w:val="ru-RU"/>
        </w:rPr>
      </w:pPr>
    </w:p>
    <w:p w14:paraId="4D2ED0F9" w14:textId="77777777" w:rsidR="00A81655" w:rsidRPr="00840DE3" w:rsidRDefault="00A81655" w:rsidP="00A81655">
      <w:pPr>
        <w:spacing w:line="232" w:lineRule="auto"/>
        <w:rPr>
          <w:sz w:val="16"/>
          <w:lang w:val="ru-RU"/>
        </w:rPr>
        <w:sectPr w:rsidR="00A81655" w:rsidRPr="00840DE3" w:rsidSect="00A81655">
          <w:type w:val="continuous"/>
          <w:pgSz w:w="8400" w:h="11910"/>
          <w:pgMar w:top="920" w:right="500" w:bottom="920" w:left="460" w:header="512" w:footer="726" w:gutter="0"/>
          <w:cols w:num="2" w:space="720" w:equalWidth="0">
            <w:col w:w="3093" w:space="636"/>
            <w:col w:w="3711"/>
          </w:cols>
        </w:sectPr>
      </w:pPr>
      <w:r w:rsidRPr="00840DE3">
        <w:rPr>
          <w:rFonts w:eastAsia="Calibri" w:hAnsi="Calibri" w:cs="Calibri"/>
          <w:color w:val="231F20"/>
          <w:spacing w:val="5"/>
          <w:sz w:val="16"/>
          <w:lang w:val="ru-RU"/>
        </w:rPr>
        <w:t>Установите</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левый</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верхний</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фиксированный</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блок</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и</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обратите</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внимание</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на</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кнопку</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просмотра</w:t>
      </w:r>
    </w:p>
    <w:p w14:paraId="1813C65D" w14:textId="77777777" w:rsidR="00A81655" w:rsidRPr="00840DE3" w:rsidRDefault="00A81655" w:rsidP="00A81655">
      <w:pPr>
        <w:pStyle w:val="a3"/>
        <w:spacing w:before="9"/>
        <w:rPr>
          <w:sz w:val="21"/>
          <w:lang w:val="ru-RU"/>
        </w:rPr>
      </w:pPr>
    </w:p>
    <w:p w14:paraId="49AD9276" w14:textId="77777777" w:rsidR="00A81655" w:rsidRDefault="00A81655" w:rsidP="00A81655">
      <w:pPr>
        <w:pStyle w:val="4"/>
        <w:tabs>
          <w:tab w:val="left" w:pos="3953"/>
        </w:tabs>
        <w:ind w:left="219"/>
      </w:pPr>
      <w:r>
        <w:rPr>
          <w:noProof/>
          <w:lang w:val="ru-RU" w:eastAsia="ru-RU"/>
        </w:rPr>
        <mc:AlternateContent>
          <mc:Choice Requires="wpg">
            <w:drawing>
              <wp:inline distT="0" distB="0" distL="0" distR="0" wp14:anchorId="188F1C23" wp14:editId="4537180C">
                <wp:extent cx="1989455" cy="1015365"/>
                <wp:effectExtent l="3810" t="11430" r="26035" b="11430"/>
                <wp:docPr id="3640"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1015365"/>
                          <a:chOff x="0" y="0"/>
                          <a:chExt cx="3133" cy="1599"/>
                        </a:xfrm>
                      </wpg:grpSpPr>
                      <wps:wsp>
                        <wps:cNvPr id="3641" name="Freeform 1407"/>
                        <wps:cNvSpPr>
                          <a:spLocks/>
                        </wps:cNvSpPr>
                        <wps:spPr bwMode="auto">
                          <a:xfrm>
                            <a:off x="266" y="820"/>
                            <a:ext cx="2853" cy="501"/>
                          </a:xfrm>
                          <a:custGeom>
                            <a:avLst/>
                            <a:gdLst>
                              <a:gd name="T0" fmla="+- 0 3119 266"/>
                              <a:gd name="T1" fmla="*/ T0 w 2853"/>
                              <a:gd name="T2" fmla="+- 0 820 820"/>
                              <a:gd name="T3" fmla="*/ 820 h 501"/>
                              <a:gd name="T4" fmla="+- 0 2648 266"/>
                              <a:gd name="T5" fmla="*/ T4 w 2853"/>
                              <a:gd name="T6" fmla="+- 0 1320 820"/>
                              <a:gd name="T7" fmla="*/ 1320 h 501"/>
                              <a:gd name="T8" fmla="+- 0 266 266"/>
                              <a:gd name="T9" fmla="*/ T8 w 2853"/>
                              <a:gd name="T10" fmla="+- 0 995 820"/>
                              <a:gd name="T11" fmla="*/ 995 h 501"/>
                              <a:gd name="T12" fmla="+- 0 380 266"/>
                              <a:gd name="T13" fmla="*/ T12 w 2853"/>
                              <a:gd name="T14" fmla="+- 0 895 820"/>
                              <a:gd name="T15" fmla="*/ 895 h 501"/>
                            </a:gdLst>
                            <a:ahLst/>
                            <a:cxnLst>
                              <a:cxn ang="0">
                                <a:pos x="T1" y="T3"/>
                              </a:cxn>
                              <a:cxn ang="0">
                                <a:pos x="T5" y="T7"/>
                              </a:cxn>
                              <a:cxn ang="0">
                                <a:pos x="T9" y="T11"/>
                              </a:cxn>
                              <a:cxn ang="0">
                                <a:pos x="T13" y="T15"/>
                              </a:cxn>
                            </a:cxnLst>
                            <a:rect l="0" t="0" r="r" b="b"/>
                            <a:pathLst>
                              <a:path w="2853" h="501">
                                <a:moveTo>
                                  <a:pt x="2853" y="0"/>
                                </a:moveTo>
                                <a:lnTo>
                                  <a:pt x="2382" y="500"/>
                                </a:lnTo>
                                <a:lnTo>
                                  <a:pt x="0" y="175"/>
                                </a:lnTo>
                                <a:lnTo>
                                  <a:pt x="114" y="75"/>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2" name="Line 1408"/>
                        <wps:cNvCnPr>
                          <a:cxnSpLocks noChangeShapeType="1"/>
                        </wps:cNvCnPr>
                        <wps:spPr bwMode="auto">
                          <a:xfrm>
                            <a:off x="483" y="894"/>
                            <a:ext cx="2031" cy="27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43" name="Line 1409"/>
                        <wps:cNvCnPr>
                          <a:cxnSpLocks noChangeShapeType="1"/>
                        </wps:cNvCnPr>
                        <wps:spPr bwMode="auto">
                          <a:xfrm>
                            <a:off x="482" y="834"/>
                            <a:ext cx="2033" cy="27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44" name="Freeform 1410"/>
                        <wps:cNvSpPr>
                          <a:spLocks/>
                        </wps:cNvSpPr>
                        <wps:spPr bwMode="auto">
                          <a:xfrm>
                            <a:off x="747" y="464"/>
                            <a:ext cx="2003" cy="561"/>
                          </a:xfrm>
                          <a:custGeom>
                            <a:avLst/>
                            <a:gdLst>
                              <a:gd name="T0" fmla="+- 0 748 748"/>
                              <a:gd name="T1" fmla="*/ T0 w 2003"/>
                              <a:gd name="T2" fmla="+- 0 803 464"/>
                              <a:gd name="T3" fmla="*/ 803 h 561"/>
                              <a:gd name="T4" fmla="+- 0 2368 748"/>
                              <a:gd name="T5" fmla="*/ T4 w 2003"/>
                              <a:gd name="T6" fmla="+- 0 1024 464"/>
                              <a:gd name="T7" fmla="*/ 1024 h 561"/>
                              <a:gd name="T8" fmla="+- 0 2750 748"/>
                              <a:gd name="T9" fmla="*/ T8 w 2003"/>
                              <a:gd name="T10" fmla="+- 0 658 464"/>
                              <a:gd name="T11" fmla="*/ 658 h 561"/>
                              <a:gd name="T12" fmla="+- 0 1208 748"/>
                              <a:gd name="T13" fmla="*/ T12 w 2003"/>
                              <a:gd name="T14" fmla="+- 0 464 464"/>
                              <a:gd name="T15" fmla="*/ 464 h 561"/>
                              <a:gd name="T16" fmla="+- 0 748 748"/>
                              <a:gd name="T17" fmla="*/ T16 w 2003"/>
                              <a:gd name="T18" fmla="+- 0 803 464"/>
                              <a:gd name="T19" fmla="*/ 803 h 561"/>
                            </a:gdLst>
                            <a:ahLst/>
                            <a:cxnLst>
                              <a:cxn ang="0">
                                <a:pos x="T1" y="T3"/>
                              </a:cxn>
                              <a:cxn ang="0">
                                <a:pos x="T5" y="T7"/>
                              </a:cxn>
                              <a:cxn ang="0">
                                <a:pos x="T9" y="T11"/>
                              </a:cxn>
                              <a:cxn ang="0">
                                <a:pos x="T13" y="T15"/>
                              </a:cxn>
                              <a:cxn ang="0">
                                <a:pos x="T17" y="T19"/>
                              </a:cxn>
                            </a:cxnLst>
                            <a:rect l="0" t="0" r="r" b="b"/>
                            <a:pathLst>
                              <a:path w="2003" h="561">
                                <a:moveTo>
                                  <a:pt x="0" y="339"/>
                                </a:moveTo>
                                <a:lnTo>
                                  <a:pt x="1620" y="560"/>
                                </a:lnTo>
                                <a:lnTo>
                                  <a:pt x="2002" y="194"/>
                                </a:lnTo>
                                <a:lnTo>
                                  <a:pt x="460" y="0"/>
                                </a:lnTo>
                                <a:lnTo>
                                  <a:pt x="0" y="33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5" name="Freeform 1411"/>
                        <wps:cNvSpPr>
                          <a:spLocks/>
                        </wps:cNvSpPr>
                        <wps:spPr bwMode="auto">
                          <a:xfrm>
                            <a:off x="2486" y="738"/>
                            <a:ext cx="633" cy="517"/>
                          </a:xfrm>
                          <a:custGeom>
                            <a:avLst/>
                            <a:gdLst>
                              <a:gd name="T0" fmla="+- 0 2515 2486"/>
                              <a:gd name="T1" fmla="*/ T0 w 633"/>
                              <a:gd name="T2" fmla="+- 0 1188 739"/>
                              <a:gd name="T3" fmla="*/ 1188 h 517"/>
                              <a:gd name="T4" fmla="+- 0 2486 2486"/>
                              <a:gd name="T5" fmla="*/ T4 w 633"/>
                              <a:gd name="T6" fmla="+- 0 1223 739"/>
                              <a:gd name="T7" fmla="*/ 1223 h 517"/>
                              <a:gd name="T8" fmla="+- 0 2516 2486"/>
                              <a:gd name="T9" fmla="*/ T8 w 633"/>
                              <a:gd name="T10" fmla="+- 0 1228 739"/>
                              <a:gd name="T11" fmla="*/ 1228 h 517"/>
                              <a:gd name="T12" fmla="+- 0 2512 2486"/>
                              <a:gd name="T13" fmla="*/ T12 w 633"/>
                              <a:gd name="T14" fmla="+- 0 1104 739"/>
                              <a:gd name="T15" fmla="*/ 1104 h 517"/>
                              <a:gd name="T16" fmla="+- 0 2629 2486"/>
                              <a:gd name="T17" fmla="*/ T16 w 633"/>
                              <a:gd name="T18" fmla="+- 0 1122 739"/>
                              <a:gd name="T19" fmla="*/ 1122 h 517"/>
                              <a:gd name="T20" fmla="+- 0 2634 2486"/>
                              <a:gd name="T21" fmla="*/ T20 w 633"/>
                              <a:gd name="T22" fmla="+- 0 1250 739"/>
                              <a:gd name="T23" fmla="*/ 1250 h 517"/>
                              <a:gd name="T24" fmla="+- 0 2672 2486"/>
                              <a:gd name="T25" fmla="*/ T24 w 633"/>
                              <a:gd name="T26" fmla="+- 0 1255 739"/>
                              <a:gd name="T27" fmla="*/ 1255 h 517"/>
                              <a:gd name="T28" fmla="+- 0 3119 2486"/>
                              <a:gd name="T29" fmla="*/ T28 w 633"/>
                              <a:gd name="T30" fmla="+- 0 787 739"/>
                              <a:gd name="T31" fmla="*/ 787 h 517"/>
                              <a:gd name="T32" fmla="+- 0 3119 2486"/>
                              <a:gd name="T33" fmla="*/ T32 w 633"/>
                              <a:gd name="T34" fmla="+- 0 739 739"/>
                              <a:gd name="T35" fmla="*/ 739 h 517"/>
                              <a:gd name="T36" fmla="+- 0 2634 2486"/>
                              <a:gd name="T37" fmla="*/ T36 w 633"/>
                              <a:gd name="T38" fmla="+- 0 1238 739"/>
                              <a:gd name="T39" fmla="*/ 1238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3" h="517">
                                <a:moveTo>
                                  <a:pt x="29" y="449"/>
                                </a:moveTo>
                                <a:lnTo>
                                  <a:pt x="0" y="484"/>
                                </a:lnTo>
                                <a:lnTo>
                                  <a:pt x="30" y="489"/>
                                </a:lnTo>
                                <a:lnTo>
                                  <a:pt x="26" y="365"/>
                                </a:lnTo>
                                <a:lnTo>
                                  <a:pt x="143" y="383"/>
                                </a:lnTo>
                                <a:lnTo>
                                  <a:pt x="148" y="511"/>
                                </a:lnTo>
                                <a:lnTo>
                                  <a:pt x="186" y="516"/>
                                </a:lnTo>
                                <a:lnTo>
                                  <a:pt x="633" y="48"/>
                                </a:lnTo>
                                <a:lnTo>
                                  <a:pt x="633" y="0"/>
                                </a:lnTo>
                                <a:lnTo>
                                  <a:pt x="148" y="499"/>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6" name="Line 1412"/>
                        <wps:cNvCnPr>
                          <a:cxnSpLocks noChangeShapeType="1"/>
                        </wps:cNvCnPr>
                        <wps:spPr bwMode="auto">
                          <a:xfrm flipV="1">
                            <a:off x="2516" y="1120"/>
                            <a:ext cx="108" cy="10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7" name="Picture 141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330" y="797"/>
                            <a:ext cx="25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8" name="Freeform 1414"/>
                        <wps:cNvSpPr>
                          <a:spLocks/>
                        </wps:cNvSpPr>
                        <wps:spPr bwMode="auto">
                          <a:xfrm>
                            <a:off x="2512" y="500"/>
                            <a:ext cx="605" cy="622"/>
                          </a:xfrm>
                          <a:custGeom>
                            <a:avLst/>
                            <a:gdLst>
                              <a:gd name="T0" fmla="+- 0 2512 2512"/>
                              <a:gd name="T1" fmla="*/ T0 w 605"/>
                              <a:gd name="T2" fmla="+- 0 1104 500"/>
                              <a:gd name="T3" fmla="*/ 1104 h 622"/>
                              <a:gd name="T4" fmla="+- 0 3117 2512"/>
                              <a:gd name="T5" fmla="*/ T4 w 605"/>
                              <a:gd name="T6" fmla="+- 0 500 500"/>
                              <a:gd name="T7" fmla="*/ 500 h 622"/>
                              <a:gd name="T8" fmla="+- 0 3117 2512"/>
                              <a:gd name="T9" fmla="*/ T8 w 605"/>
                              <a:gd name="T10" fmla="+- 0 617 500"/>
                              <a:gd name="T11" fmla="*/ 617 h 622"/>
                              <a:gd name="T12" fmla="+- 0 2629 2512"/>
                              <a:gd name="T13" fmla="*/ T12 w 605"/>
                              <a:gd name="T14" fmla="+- 0 1122 500"/>
                              <a:gd name="T15" fmla="*/ 1122 h 622"/>
                            </a:gdLst>
                            <a:ahLst/>
                            <a:cxnLst>
                              <a:cxn ang="0">
                                <a:pos x="T1" y="T3"/>
                              </a:cxn>
                              <a:cxn ang="0">
                                <a:pos x="T5" y="T7"/>
                              </a:cxn>
                              <a:cxn ang="0">
                                <a:pos x="T9" y="T11"/>
                              </a:cxn>
                              <a:cxn ang="0">
                                <a:pos x="T13" y="T15"/>
                              </a:cxn>
                            </a:cxnLst>
                            <a:rect l="0" t="0" r="r" b="b"/>
                            <a:pathLst>
                              <a:path w="605" h="622">
                                <a:moveTo>
                                  <a:pt x="0" y="604"/>
                                </a:moveTo>
                                <a:lnTo>
                                  <a:pt x="605" y="0"/>
                                </a:lnTo>
                                <a:lnTo>
                                  <a:pt x="605" y="117"/>
                                </a:lnTo>
                                <a:lnTo>
                                  <a:pt x="117" y="62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9" name="Freeform 1415"/>
                        <wps:cNvSpPr>
                          <a:spLocks/>
                        </wps:cNvSpPr>
                        <wps:spPr bwMode="auto">
                          <a:xfrm>
                            <a:off x="2566" y="1076"/>
                            <a:ext cx="56" cy="21"/>
                          </a:xfrm>
                          <a:custGeom>
                            <a:avLst/>
                            <a:gdLst>
                              <a:gd name="T0" fmla="+- 0 2594 2566"/>
                              <a:gd name="T1" fmla="*/ T0 w 56"/>
                              <a:gd name="T2" fmla="+- 0 1077 1077"/>
                              <a:gd name="T3" fmla="*/ 1077 h 21"/>
                              <a:gd name="T4" fmla="+- 0 2609 2566"/>
                              <a:gd name="T5" fmla="*/ T4 w 56"/>
                              <a:gd name="T6" fmla="+- 0 1077 1077"/>
                              <a:gd name="T7" fmla="*/ 1077 h 21"/>
                              <a:gd name="T8" fmla="+- 0 2621 2566"/>
                              <a:gd name="T9" fmla="*/ T8 w 56"/>
                              <a:gd name="T10" fmla="+- 0 1081 1077"/>
                              <a:gd name="T11" fmla="*/ 1081 h 21"/>
                              <a:gd name="T12" fmla="+- 0 2621 2566"/>
                              <a:gd name="T13" fmla="*/ T12 w 56"/>
                              <a:gd name="T14" fmla="+- 0 1087 1077"/>
                              <a:gd name="T15" fmla="*/ 1087 h 21"/>
                              <a:gd name="T16" fmla="+- 0 2621 2566"/>
                              <a:gd name="T17" fmla="*/ T16 w 56"/>
                              <a:gd name="T18" fmla="+- 0 1092 1077"/>
                              <a:gd name="T19" fmla="*/ 1092 h 21"/>
                              <a:gd name="T20" fmla="+- 0 2609 2566"/>
                              <a:gd name="T21" fmla="*/ T20 w 56"/>
                              <a:gd name="T22" fmla="+- 0 1097 1077"/>
                              <a:gd name="T23" fmla="*/ 1097 h 21"/>
                              <a:gd name="T24" fmla="+- 0 2594 2566"/>
                              <a:gd name="T25" fmla="*/ T24 w 56"/>
                              <a:gd name="T26" fmla="+- 0 1097 1077"/>
                              <a:gd name="T27" fmla="*/ 1097 h 21"/>
                              <a:gd name="T28" fmla="+- 0 2578 2566"/>
                              <a:gd name="T29" fmla="*/ T28 w 56"/>
                              <a:gd name="T30" fmla="+- 0 1097 1077"/>
                              <a:gd name="T31" fmla="*/ 1097 h 21"/>
                              <a:gd name="T32" fmla="+- 0 2566 2566"/>
                              <a:gd name="T33" fmla="*/ T32 w 56"/>
                              <a:gd name="T34" fmla="+- 0 1092 1077"/>
                              <a:gd name="T35" fmla="*/ 1092 h 21"/>
                              <a:gd name="T36" fmla="+- 0 2566 2566"/>
                              <a:gd name="T37" fmla="*/ T36 w 56"/>
                              <a:gd name="T38" fmla="+- 0 1087 1077"/>
                              <a:gd name="T39" fmla="*/ 1087 h 21"/>
                              <a:gd name="T40" fmla="+- 0 2566 2566"/>
                              <a:gd name="T41" fmla="*/ T40 w 56"/>
                              <a:gd name="T42" fmla="+- 0 1081 1077"/>
                              <a:gd name="T43" fmla="*/ 1081 h 21"/>
                              <a:gd name="T44" fmla="+- 0 2578 2566"/>
                              <a:gd name="T45" fmla="*/ T44 w 56"/>
                              <a:gd name="T46" fmla="+- 0 1077 1077"/>
                              <a:gd name="T47" fmla="*/ 1077 h 21"/>
                              <a:gd name="T48" fmla="+- 0 2594 2566"/>
                              <a:gd name="T49" fmla="*/ T48 w 56"/>
                              <a:gd name="T50" fmla="+- 0 1077 1077"/>
                              <a:gd name="T51" fmla="*/ 107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4"/>
                                </a:lnTo>
                                <a:lnTo>
                                  <a:pt x="55" y="10"/>
                                </a:lnTo>
                                <a:lnTo>
                                  <a:pt x="55" y="15"/>
                                </a:lnTo>
                                <a:lnTo>
                                  <a:pt x="43" y="20"/>
                                </a:lnTo>
                                <a:lnTo>
                                  <a:pt x="28" y="20"/>
                                </a:lnTo>
                                <a:lnTo>
                                  <a:pt x="12" y="20"/>
                                </a:lnTo>
                                <a:lnTo>
                                  <a:pt x="0" y="15"/>
                                </a:lnTo>
                                <a:lnTo>
                                  <a:pt x="0" y="10"/>
                                </a:lnTo>
                                <a:lnTo>
                                  <a:pt x="0" y="4"/>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0" name="Freeform 1416"/>
                        <wps:cNvSpPr>
                          <a:spLocks/>
                        </wps:cNvSpPr>
                        <wps:spPr bwMode="auto">
                          <a:xfrm>
                            <a:off x="2943" y="703"/>
                            <a:ext cx="56" cy="21"/>
                          </a:xfrm>
                          <a:custGeom>
                            <a:avLst/>
                            <a:gdLst>
                              <a:gd name="T0" fmla="+- 0 2971 2943"/>
                              <a:gd name="T1" fmla="*/ T0 w 56"/>
                              <a:gd name="T2" fmla="+- 0 704 704"/>
                              <a:gd name="T3" fmla="*/ 704 h 21"/>
                              <a:gd name="T4" fmla="+- 0 2986 2943"/>
                              <a:gd name="T5" fmla="*/ T4 w 56"/>
                              <a:gd name="T6" fmla="+- 0 704 704"/>
                              <a:gd name="T7" fmla="*/ 704 h 21"/>
                              <a:gd name="T8" fmla="+- 0 2998 2943"/>
                              <a:gd name="T9" fmla="*/ T8 w 56"/>
                              <a:gd name="T10" fmla="+- 0 708 704"/>
                              <a:gd name="T11" fmla="*/ 708 h 21"/>
                              <a:gd name="T12" fmla="+- 0 2998 2943"/>
                              <a:gd name="T13" fmla="*/ T12 w 56"/>
                              <a:gd name="T14" fmla="+- 0 714 704"/>
                              <a:gd name="T15" fmla="*/ 714 h 21"/>
                              <a:gd name="T16" fmla="+- 0 2998 2943"/>
                              <a:gd name="T17" fmla="*/ T16 w 56"/>
                              <a:gd name="T18" fmla="+- 0 720 704"/>
                              <a:gd name="T19" fmla="*/ 720 h 21"/>
                              <a:gd name="T20" fmla="+- 0 2986 2943"/>
                              <a:gd name="T21" fmla="*/ T20 w 56"/>
                              <a:gd name="T22" fmla="+- 0 724 704"/>
                              <a:gd name="T23" fmla="*/ 724 h 21"/>
                              <a:gd name="T24" fmla="+- 0 2971 2943"/>
                              <a:gd name="T25" fmla="*/ T24 w 56"/>
                              <a:gd name="T26" fmla="+- 0 724 704"/>
                              <a:gd name="T27" fmla="*/ 724 h 21"/>
                              <a:gd name="T28" fmla="+- 0 2955 2943"/>
                              <a:gd name="T29" fmla="*/ T28 w 56"/>
                              <a:gd name="T30" fmla="+- 0 724 704"/>
                              <a:gd name="T31" fmla="*/ 724 h 21"/>
                              <a:gd name="T32" fmla="+- 0 2943 2943"/>
                              <a:gd name="T33" fmla="*/ T32 w 56"/>
                              <a:gd name="T34" fmla="+- 0 720 704"/>
                              <a:gd name="T35" fmla="*/ 720 h 21"/>
                              <a:gd name="T36" fmla="+- 0 2943 2943"/>
                              <a:gd name="T37" fmla="*/ T36 w 56"/>
                              <a:gd name="T38" fmla="+- 0 714 704"/>
                              <a:gd name="T39" fmla="*/ 714 h 21"/>
                              <a:gd name="T40" fmla="+- 0 2943 2943"/>
                              <a:gd name="T41" fmla="*/ T40 w 56"/>
                              <a:gd name="T42" fmla="+- 0 708 704"/>
                              <a:gd name="T43" fmla="*/ 708 h 21"/>
                              <a:gd name="T44" fmla="+- 0 2955 2943"/>
                              <a:gd name="T45" fmla="*/ T44 w 56"/>
                              <a:gd name="T46" fmla="+- 0 704 704"/>
                              <a:gd name="T47" fmla="*/ 704 h 21"/>
                              <a:gd name="T48" fmla="+- 0 2971 2943"/>
                              <a:gd name="T49" fmla="*/ T48 w 56"/>
                              <a:gd name="T50" fmla="+- 0 704 704"/>
                              <a:gd name="T51" fmla="*/ 70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4"/>
                                </a:lnTo>
                                <a:lnTo>
                                  <a:pt x="55" y="10"/>
                                </a:lnTo>
                                <a:lnTo>
                                  <a:pt x="55" y="16"/>
                                </a:lnTo>
                                <a:lnTo>
                                  <a:pt x="43" y="20"/>
                                </a:lnTo>
                                <a:lnTo>
                                  <a:pt x="28" y="20"/>
                                </a:lnTo>
                                <a:lnTo>
                                  <a:pt x="12" y="20"/>
                                </a:lnTo>
                                <a:lnTo>
                                  <a:pt x="0" y="16"/>
                                </a:lnTo>
                                <a:lnTo>
                                  <a:pt x="0" y="10"/>
                                </a:lnTo>
                                <a:lnTo>
                                  <a:pt x="0" y="4"/>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1" name="Freeform 1417"/>
                        <wps:cNvSpPr>
                          <a:spLocks/>
                        </wps:cNvSpPr>
                        <wps:spPr bwMode="auto">
                          <a:xfrm>
                            <a:off x="3007" y="641"/>
                            <a:ext cx="56" cy="21"/>
                          </a:xfrm>
                          <a:custGeom>
                            <a:avLst/>
                            <a:gdLst>
                              <a:gd name="T0" fmla="+- 0 3035 3007"/>
                              <a:gd name="T1" fmla="*/ T0 w 56"/>
                              <a:gd name="T2" fmla="+- 0 641 641"/>
                              <a:gd name="T3" fmla="*/ 641 h 21"/>
                              <a:gd name="T4" fmla="+- 0 3050 3007"/>
                              <a:gd name="T5" fmla="*/ T4 w 56"/>
                              <a:gd name="T6" fmla="+- 0 641 641"/>
                              <a:gd name="T7" fmla="*/ 641 h 21"/>
                              <a:gd name="T8" fmla="+- 0 3062 3007"/>
                              <a:gd name="T9" fmla="*/ T8 w 56"/>
                              <a:gd name="T10" fmla="+- 0 646 641"/>
                              <a:gd name="T11" fmla="*/ 646 h 21"/>
                              <a:gd name="T12" fmla="+- 0 3062 3007"/>
                              <a:gd name="T13" fmla="*/ T12 w 56"/>
                              <a:gd name="T14" fmla="+- 0 652 641"/>
                              <a:gd name="T15" fmla="*/ 652 h 21"/>
                              <a:gd name="T16" fmla="+- 0 3062 3007"/>
                              <a:gd name="T17" fmla="*/ T16 w 56"/>
                              <a:gd name="T18" fmla="+- 0 657 641"/>
                              <a:gd name="T19" fmla="*/ 657 h 21"/>
                              <a:gd name="T20" fmla="+- 0 3050 3007"/>
                              <a:gd name="T21" fmla="*/ T20 w 56"/>
                              <a:gd name="T22" fmla="+- 0 662 641"/>
                              <a:gd name="T23" fmla="*/ 662 h 21"/>
                              <a:gd name="T24" fmla="+- 0 3035 3007"/>
                              <a:gd name="T25" fmla="*/ T24 w 56"/>
                              <a:gd name="T26" fmla="+- 0 662 641"/>
                              <a:gd name="T27" fmla="*/ 662 h 21"/>
                              <a:gd name="T28" fmla="+- 0 3019 3007"/>
                              <a:gd name="T29" fmla="*/ T28 w 56"/>
                              <a:gd name="T30" fmla="+- 0 662 641"/>
                              <a:gd name="T31" fmla="*/ 662 h 21"/>
                              <a:gd name="T32" fmla="+- 0 3007 3007"/>
                              <a:gd name="T33" fmla="*/ T32 w 56"/>
                              <a:gd name="T34" fmla="+- 0 657 641"/>
                              <a:gd name="T35" fmla="*/ 657 h 21"/>
                              <a:gd name="T36" fmla="+- 0 3007 3007"/>
                              <a:gd name="T37" fmla="*/ T36 w 56"/>
                              <a:gd name="T38" fmla="+- 0 652 641"/>
                              <a:gd name="T39" fmla="*/ 652 h 21"/>
                              <a:gd name="T40" fmla="+- 0 3007 3007"/>
                              <a:gd name="T41" fmla="*/ T40 w 56"/>
                              <a:gd name="T42" fmla="+- 0 646 641"/>
                              <a:gd name="T43" fmla="*/ 646 h 21"/>
                              <a:gd name="T44" fmla="+- 0 3019 3007"/>
                              <a:gd name="T45" fmla="*/ T44 w 56"/>
                              <a:gd name="T46" fmla="+- 0 641 641"/>
                              <a:gd name="T47" fmla="*/ 641 h 21"/>
                              <a:gd name="T48" fmla="+- 0 3035 3007"/>
                              <a:gd name="T49" fmla="*/ T48 w 56"/>
                              <a:gd name="T50" fmla="+- 0 641 641"/>
                              <a:gd name="T51" fmla="*/ 64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5"/>
                                </a:lnTo>
                                <a:lnTo>
                                  <a:pt x="55" y="11"/>
                                </a:lnTo>
                                <a:lnTo>
                                  <a:pt x="55" y="16"/>
                                </a:lnTo>
                                <a:lnTo>
                                  <a:pt x="43" y="21"/>
                                </a:lnTo>
                                <a:lnTo>
                                  <a:pt x="28" y="21"/>
                                </a:lnTo>
                                <a:lnTo>
                                  <a:pt x="12" y="21"/>
                                </a:lnTo>
                                <a:lnTo>
                                  <a:pt x="0" y="16"/>
                                </a:lnTo>
                                <a:lnTo>
                                  <a:pt x="0" y="11"/>
                                </a:lnTo>
                                <a:lnTo>
                                  <a:pt x="0" y="5"/>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2" name="Freeform 1418"/>
                        <wps:cNvSpPr>
                          <a:spLocks/>
                        </wps:cNvSpPr>
                        <wps:spPr bwMode="auto">
                          <a:xfrm>
                            <a:off x="955" y="416"/>
                            <a:ext cx="56" cy="21"/>
                          </a:xfrm>
                          <a:custGeom>
                            <a:avLst/>
                            <a:gdLst>
                              <a:gd name="T0" fmla="+- 0 983 956"/>
                              <a:gd name="T1" fmla="*/ T0 w 56"/>
                              <a:gd name="T2" fmla="+- 0 417 417"/>
                              <a:gd name="T3" fmla="*/ 417 h 21"/>
                              <a:gd name="T4" fmla="+- 0 998 956"/>
                              <a:gd name="T5" fmla="*/ T4 w 56"/>
                              <a:gd name="T6" fmla="+- 0 417 417"/>
                              <a:gd name="T7" fmla="*/ 417 h 21"/>
                              <a:gd name="T8" fmla="+- 0 1011 956"/>
                              <a:gd name="T9" fmla="*/ T8 w 56"/>
                              <a:gd name="T10" fmla="+- 0 421 417"/>
                              <a:gd name="T11" fmla="*/ 421 h 21"/>
                              <a:gd name="T12" fmla="+- 0 1011 956"/>
                              <a:gd name="T13" fmla="*/ T12 w 56"/>
                              <a:gd name="T14" fmla="+- 0 427 417"/>
                              <a:gd name="T15" fmla="*/ 427 h 21"/>
                              <a:gd name="T16" fmla="+- 0 1011 956"/>
                              <a:gd name="T17" fmla="*/ T16 w 56"/>
                              <a:gd name="T18" fmla="+- 0 432 417"/>
                              <a:gd name="T19" fmla="*/ 432 h 21"/>
                              <a:gd name="T20" fmla="+- 0 998 956"/>
                              <a:gd name="T21" fmla="*/ T20 w 56"/>
                              <a:gd name="T22" fmla="+- 0 437 417"/>
                              <a:gd name="T23" fmla="*/ 437 h 21"/>
                              <a:gd name="T24" fmla="+- 0 983 956"/>
                              <a:gd name="T25" fmla="*/ T24 w 56"/>
                              <a:gd name="T26" fmla="+- 0 437 417"/>
                              <a:gd name="T27" fmla="*/ 437 h 21"/>
                              <a:gd name="T28" fmla="+- 0 968 956"/>
                              <a:gd name="T29" fmla="*/ T28 w 56"/>
                              <a:gd name="T30" fmla="+- 0 437 417"/>
                              <a:gd name="T31" fmla="*/ 437 h 21"/>
                              <a:gd name="T32" fmla="+- 0 956 956"/>
                              <a:gd name="T33" fmla="*/ T32 w 56"/>
                              <a:gd name="T34" fmla="+- 0 432 417"/>
                              <a:gd name="T35" fmla="*/ 432 h 21"/>
                              <a:gd name="T36" fmla="+- 0 956 956"/>
                              <a:gd name="T37" fmla="*/ T36 w 56"/>
                              <a:gd name="T38" fmla="+- 0 427 417"/>
                              <a:gd name="T39" fmla="*/ 427 h 21"/>
                              <a:gd name="T40" fmla="+- 0 956 956"/>
                              <a:gd name="T41" fmla="*/ T40 w 56"/>
                              <a:gd name="T42" fmla="+- 0 421 417"/>
                              <a:gd name="T43" fmla="*/ 421 h 21"/>
                              <a:gd name="T44" fmla="+- 0 968 956"/>
                              <a:gd name="T45" fmla="*/ T44 w 56"/>
                              <a:gd name="T46" fmla="+- 0 417 417"/>
                              <a:gd name="T47" fmla="*/ 417 h 21"/>
                              <a:gd name="T48" fmla="+- 0 983 956"/>
                              <a:gd name="T49" fmla="*/ T48 w 56"/>
                              <a:gd name="T50" fmla="+- 0 417 417"/>
                              <a:gd name="T51" fmla="*/ 41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2" y="0"/>
                                </a:lnTo>
                                <a:lnTo>
                                  <a:pt x="55" y="4"/>
                                </a:lnTo>
                                <a:lnTo>
                                  <a:pt x="55" y="10"/>
                                </a:lnTo>
                                <a:lnTo>
                                  <a:pt x="55" y="15"/>
                                </a:lnTo>
                                <a:lnTo>
                                  <a:pt x="42" y="20"/>
                                </a:lnTo>
                                <a:lnTo>
                                  <a:pt x="27" y="20"/>
                                </a:lnTo>
                                <a:lnTo>
                                  <a:pt x="12" y="20"/>
                                </a:lnTo>
                                <a:lnTo>
                                  <a:pt x="0" y="15"/>
                                </a:lnTo>
                                <a:lnTo>
                                  <a:pt x="0" y="10"/>
                                </a:lnTo>
                                <a:lnTo>
                                  <a:pt x="0" y="4"/>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3" name="Freeform 1419"/>
                        <wps:cNvSpPr>
                          <a:spLocks/>
                        </wps:cNvSpPr>
                        <wps:spPr bwMode="auto">
                          <a:xfrm>
                            <a:off x="877" y="473"/>
                            <a:ext cx="56" cy="21"/>
                          </a:xfrm>
                          <a:custGeom>
                            <a:avLst/>
                            <a:gdLst>
                              <a:gd name="T0" fmla="+- 0 905 877"/>
                              <a:gd name="T1" fmla="*/ T0 w 56"/>
                              <a:gd name="T2" fmla="+- 0 473 473"/>
                              <a:gd name="T3" fmla="*/ 473 h 21"/>
                              <a:gd name="T4" fmla="+- 0 920 877"/>
                              <a:gd name="T5" fmla="*/ T4 w 56"/>
                              <a:gd name="T6" fmla="+- 0 473 473"/>
                              <a:gd name="T7" fmla="*/ 473 h 21"/>
                              <a:gd name="T8" fmla="+- 0 932 877"/>
                              <a:gd name="T9" fmla="*/ T8 w 56"/>
                              <a:gd name="T10" fmla="+- 0 478 473"/>
                              <a:gd name="T11" fmla="*/ 478 h 21"/>
                              <a:gd name="T12" fmla="+- 0 932 877"/>
                              <a:gd name="T13" fmla="*/ T12 w 56"/>
                              <a:gd name="T14" fmla="+- 0 483 473"/>
                              <a:gd name="T15" fmla="*/ 483 h 21"/>
                              <a:gd name="T16" fmla="+- 0 932 877"/>
                              <a:gd name="T17" fmla="*/ T16 w 56"/>
                              <a:gd name="T18" fmla="+- 0 489 473"/>
                              <a:gd name="T19" fmla="*/ 489 h 21"/>
                              <a:gd name="T20" fmla="+- 0 920 877"/>
                              <a:gd name="T21" fmla="*/ T20 w 56"/>
                              <a:gd name="T22" fmla="+- 0 494 473"/>
                              <a:gd name="T23" fmla="*/ 494 h 21"/>
                              <a:gd name="T24" fmla="+- 0 905 877"/>
                              <a:gd name="T25" fmla="*/ T24 w 56"/>
                              <a:gd name="T26" fmla="+- 0 494 473"/>
                              <a:gd name="T27" fmla="*/ 494 h 21"/>
                              <a:gd name="T28" fmla="+- 0 890 877"/>
                              <a:gd name="T29" fmla="*/ T28 w 56"/>
                              <a:gd name="T30" fmla="+- 0 494 473"/>
                              <a:gd name="T31" fmla="*/ 494 h 21"/>
                              <a:gd name="T32" fmla="+- 0 877 877"/>
                              <a:gd name="T33" fmla="*/ T32 w 56"/>
                              <a:gd name="T34" fmla="+- 0 489 473"/>
                              <a:gd name="T35" fmla="*/ 489 h 21"/>
                              <a:gd name="T36" fmla="+- 0 877 877"/>
                              <a:gd name="T37" fmla="*/ T36 w 56"/>
                              <a:gd name="T38" fmla="+- 0 483 473"/>
                              <a:gd name="T39" fmla="*/ 483 h 21"/>
                              <a:gd name="T40" fmla="+- 0 877 877"/>
                              <a:gd name="T41" fmla="*/ T40 w 56"/>
                              <a:gd name="T42" fmla="+- 0 478 473"/>
                              <a:gd name="T43" fmla="*/ 478 h 21"/>
                              <a:gd name="T44" fmla="+- 0 890 877"/>
                              <a:gd name="T45" fmla="*/ T44 w 56"/>
                              <a:gd name="T46" fmla="+- 0 473 473"/>
                              <a:gd name="T47" fmla="*/ 473 h 21"/>
                              <a:gd name="T48" fmla="+- 0 905 877"/>
                              <a:gd name="T49" fmla="*/ T48 w 56"/>
                              <a:gd name="T50" fmla="+- 0 473 473"/>
                              <a:gd name="T51" fmla="*/ 47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5"/>
                                </a:lnTo>
                                <a:lnTo>
                                  <a:pt x="55" y="10"/>
                                </a:lnTo>
                                <a:lnTo>
                                  <a:pt x="55" y="16"/>
                                </a:lnTo>
                                <a:lnTo>
                                  <a:pt x="43" y="21"/>
                                </a:lnTo>
                                <a:lnTo>
                                  <a:pt x="28" y="21"/>
                                </a:lnTo>
                                <a:lnTo>
                                  <a:pt x="13" y="21"/>
                                </a:lnTo>
                                <a:lnTo>
                                  <a:pt x="0" y="16"/>
                                </a:lnTo>
                                <a:lnTo>
                                  <a:pt x="0" y="10"/>
                                </a:lnTo>
                                <a:lnTo>
                                  <a:pt x="0" y="5"/>
                                </a:lnTo>
                                <a:lnTo>
                                  <a:pt x="13"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4" name="Freeform 1420"/>
                        <wps:cNvSpPr>
                          <a:spLocks/>
                        </wps:cNvSpPr>
                        <wps:spPr bwMode="auto">
                          <a:xfrm>
                            <a:off x="433" y="775"/>
                            <a:ext cx="56" cy="21"/>
                          </a:xfrm>
                          <a:custGeom>
                            <a:avLst/>
                            <a:gdLst>
                              <a:gd name="T0" fmla="+- 0 461 434"/>
                              <a:gd name="T1" fmla="*/ T0 w 56"/>
                              <a:gd name="T2" fmla="+- 0 775 775"/>
                              <a:gd name="T3" fmla="*/ 775 h 21"/>
                              <a:gd name="T4" fmla="+- 0 477 434"/>
                              <a:gd name="T5" fmla="*/ T4 w 56"/>
                              <a:gd name="T6" fmla="+- 0 775 775"/>
                              <a:gd name="T7" fmla="*/ 775 h 21"/>
                              <a:gd name="T8" fmla="+- 0 489 434"/>
                              <a:gd name="T9" fmla="*/ T8 w 56"/>
                              <a:gd name="T10" fmla="+- 0 780 775"/>
                              <a:gd name="T11" fmla="*/ 780 h 21"/>
                              <a:gd name="T12" fmla="+- 0 489 434"/>
                              <a:gd name="T13" fmla="*/ T12 w 56"/>
                              <a:gd name="T14" fmla="+- 0 785 775"/>
                              <a:gd name="T15" fmla="*/ 785 h 21"/>
                              <a:gd name="T16" fmla="+- 0 489 434"/>
                              <a:gd name="T17" fmla="*/ T16 w 56"/>
                              <a:gd name="T18" fmla="+- 0 791 775"/>
                              <a:gd name="T19" fmla="*/ 791 h 21"/>
                              <a:gd name="T20" fmla="+- 0 477 434"/>
                              <a:gd name="T21" fmla="*/ T20 w 56"/>
                              <a:gd name="T22" fmla="+- 0 796 775"/>
                              <a:gd name="T23" fmla="*/ 796 h 21"/>
                              <a:gd name="T24" fmla="+- 0 461 434"/>
                              <a:gd name="T25" fmla="*/ T24 w 56"/>
                              <a:gd name="T26" fmla="+- 0 796 775"/>
                              <a:gd name="T27" fmla="*/ 796 h 21"/>
                              <a:gd name="T28" fmla="+- 0 446 434"/>
                              <a:gd name="T29" fmla="*/ T28 w 56"/>
                              <a:gd name="T30" fmla="+- 0 796 775"/>
                              <a:gd name="T31" fmla="*/ 796 h 21"/>
                              <a:gd name="T32" fmla="+- 0 434 434"/>
                              <a:gd name="T33" fmla="*/ T32 w 56"/>
                              <a:gd name="T34" fmla="+- 0 791 775"/>
                              <a:gd name="T35" fmla="*/ 791 h 21"/>
                              <a:gd name="T36" fmla="+- 0 434 434"/>
                              <a:gd name="T37" fmla="*/ T36 w 56"/>
                              <a:gd name="T38" fmla="+- 0 785 775"/>
                              <a:gd name="T39" fmla="*/ 785 h 21"/>
                              <a:gd name="T40" fmla="+- 0 434 434"/>
                              <a:gd name="T41" fmla="*/ T40 w 56"/>
                              <a:gd name="T42" fmla="+- 0 780 775"/>
                              <a:gd name="T43" fmla="*/ 780 h 21"/>
                              <a:gd name="T44" fmla="+- 0 446 434"/>
                              <a:gd name="T45" fmla="*/ T44 w 56"/>
                              <a:gd name="T46" fmla="+- 0 775 775"/>
                              <a:gd name="T47" fmla="*/ 775 h 21"/>
                              <a:gd name="T48" fmla="+- 0 461 434"/>
                              <a:gd name="T49" fmla="*/ T48 w 56"/>
                              <a:gd name="T50" fmla="+- 0 775 775"/>
                              <a:gd name="T51" fmla="*/ 775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3" y="0"/>
                                </a:lnTo>
                                <a:lnTo>
                                  <a:pt x="55" y="5"/>
                                </a:lnTo>
                                <a:lnTo>
                                  <a:pt x="55" y="10"/>
                                </a:lnTo>
                                <a:lnTo>
                                  <a:pt x="55" y="16"/>
                                </a:lnTo>
                                <a:lnTo>
                                  <a:pt x="43" y="21"/>
                                </a:lnTo>
                                <a:lnTo>
                                  <a:pt x="27" y="21"/>
                                </a:lnTo>
                                <a:lnTo>
                                  <a:pt x="12" y="21"/>
                                </a:lnTo>
                                <a:lnTo>
                                  <a:pt x="0" y="16"/>
                                </a:lnTo>
                                <a:lnTo>
                                  <a:pt x="0" y="10"/>
                                </a:lnTo>
                                <a:lnTo>
                                  <a:pt x="0" y="5"/>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 name="Line 1421"/>
                        <wps:cNvCnPr>
                          <a:cxnSpLocks noChangeShapeType="1"/>
                        </wps:cNvCnPr>
                        <wps:spPr bwMode="auto">
                          <a:xfrm flipV="1">
                            <a:off x="377" y="251"/>
                            <a:ext cx="781" cy="55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56" name="Freeform 1422"/>
                        <wps:cNvSpPr>
                          <a:spLocks/>
                        </wps:cNvSpPr>
                        <wps:spPr bwMode="auto">
                          <a:xfrm>
                            <a:off x="481" y="278"/>
                            <a:ext cx="777" cy="540"/>
                          </a:xfrm>
                          <a:custGeom>
                            <a:avLst/>
                            <a:gdLst>
                              <a:gd name="T0" fmla="+- 0 481 481"/>
                              <a:gd name="T1" fmla="*/ T0 w 777"/>
                              <a:gd name="T2" fmla="+- 0 817 278"/>
                              <a:gd name="T3" fmla="*/ 817 h 540"/>
                              <a:gd name="T4" fmla="+- 0 1257 481"/>
                              <a:gd name="T5" fmla="*/ T4 w 777"/>
                              <a:gd name="T6" fmla="+- 0 278 278"/>
                              <a:gd name="T7" fmla="*/ 278 h 540"/>
                              <a:gd name="T8" fmla="+- 0 1227 481"/>
                              <a:gd name="T9" fmla="*/ T8 w 777"/>
                              <a:gd name="T10" fmla="+- 0 278 278"/>
                              <a:gd name="T11" fmla="*/ 278 h 540"/>
                            </a:gdLst>
                            <a:ahLst/>
                            <a:cxnLst>
                              <a:cxn ang="0">
                                <a:pos x="T1" y="T3"/>
                              </a:cxn>
                              <a:cxn ang="0">
                                <a:pos x="T5" y="T7"/>
                              </a:cxn>
                              <a:cxn ang="0">
                                <a:pos x="T9" y="T11"/>
                              </a:cxn>
                            </a:cxnLst>
                            <a:rect l="0" t="0" r="r" b="b"/>
                            <a:pathLst>
                              <a:path w="777" h="540">
                                <a:moveTo>
                                  <a:pt x="0" y="539"/>
                                </a:moveTo>
                                <a:lnTo>
                                  <a:pt x="776" y="0"/>
                                </a:lnTo>
                                <a:lnTo>
                                  <a:pt x="746" y="0"/>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Line 1423"/>
                        <wps:cNvCnPr>
                          <a:cxnSpLocks noChangeShapeType="1"/>
                        </wps:cNvCnPr>
                        <wps:spPr bwMode="auto">
                          <a:xfrm flipH="1" flipV="1">
                            <a:off x="1211" y="311"/>
                            <a:ext cx="1882" cy="21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58" name="Line 1424"/>
                        <wps:cNvCnPr>
                          <a:cxnSpLocks noChangeShapeType="1"/>
                        </wps:cNvCnPr>
                        <wps:spPr bwMode="auto">
                          <a:xfrm flipV="1">
                            <a:off x="486" y="843"/>
                            <a:ext cx="67" cy="5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59" name="Freeform 1425"/>
                        <wps:cNvSpPr>
                          <a:spLocks/>
                        </wps:cNvSpPr>
                        <wps:spPr bwMode="auto">
                          <a:xfrm>
                            <a:off x="1137" y="94"/>
                            <a:ext cx="101" cy="225"/>
                          </a:xfrm>
                          <a:custGeom>
                            <a:avLst/>
                            <a:gdLst>
                              <a:gd name="T0" fmla="+- 0 1237 1138"/>
                              <a:gd name="T1" fmla="*/ T0 w 101"/>
                              <a:gd name="T2" fmla="+- 0 94 94"/>
                              <a:gd name="T3" fmla="*/ 94 h 225"/>
                              <a:gd name="T4" fmla="+- 0 1239 1138"/>
                              <a:gd name="T5" fmla="*/ T4 w 101"/>
                              <a:gd name="T6" fmla="+- 0 129 94"/>
                              <a:gd name="T7" fmla="*/ 129 h 225"/>
                              <a:gd name="T8" fmla="+- 0 1232 1138"/>
                              <a:gd name="T9" fmla="*/ T8 w 101"/>
                              <a:gd name="T10" fmla="+- 0 133 94"/>
                              <a:gd name="T11" fmla="*/ 133 h 225"/>
                              <a:gd name="T12" fmla="+- 0 1232 1138"/>
                              <a:gd name="T13" fmla="*/ T12 w 101"/>
                              <a:gd name="T14" fmla="+- 0 161 94"/>
                              <a:gd name="T15" fmla="*/ 161 h 225"/>
                              <a:gd name="T16" fmla="+- 0 1201 1138"/>
                              <a:gd name="T17" fmla="*/ T16 w 101"/>
                              <a:gd name="T18" fmla="+- 0 177 94"/>
                              <a:gd name="T19" fmla="*/ 177 h 225"/>
                              <a:gd name="T20" fmla="+- 0 1178 1138"/>
                              <a:gd name="T21" fmla="*/ T20 w 101"/>
                              <a:gd name="T22" fmla="+- 0 180 94"/>
                              <a:gd name="T23" fmla="*/ 180 h 225"/>
                              <a:gd name="T24" fmla="+- 0 1163 1138"/>
                              <a:gd name="T25" fmla="*/ T24 w 101"/>
                              <a:gd name="T26" fmla="+- 0 184 94"/>
                              <a:gd name="T27" fmla="*/ 184 h 225"/>
                              <a:gd name="T28" fmla="+- 0 1154 1138"/>
                              <a:gd name="T29" fmla="*/ T28 w 101"/>
                              <a:gd name="T30" fmla="+- 0 188 94"/>
                              <a:gd name="T31" fmla="*/ 188 h 225"/>
                              <a:gd name="T32" fmla="+- 0 1147 1138"/>
                              <a:gd name="T33" fmla="*/ T32 w 101"/>
                              <a:gd name="T34" fmla="+- 0 192 94"/>
                              <a:gd name="T35" fmla="*/ 192 h 225"/>
                              <a:gd name="T36" fmla="+- 0 1144 1138"/>
                              <a:gd name="T37" fmla="*/ T36 w 101"/>
                              <a:gd name="T38" fmla="+- 0 195 94"/>
                              <a:gd name="T39" fmla="*/ 195 h 225"/>
                              <a:gd name="T40" fmla="+- 0 1140 1138"/>
                              <a:gd name="T41" fmla="*/ T40 w 101"/>
                              <a:gd name="T42" fmla="+- 0 201 94"/>
                              <a:gd name="T43" fmla="*/ 201 h 225"/>
                              <a:gd name="T44" fmla="+- 0 1139 1138"/>
                              <a:gd name="T45" fmla="*/ T44 w 101"/>
                              <a:gd name="T46" fmla="+- 0 204 94"/>
                              <a:gd name="T47" fmla="*/ 204 h 225"/>
                              <a:gd name="T48" fmla="+- 0 1138 1138"/>
                              <a:gd name="T49" fmla="*/ T48 w 101"/>
                              <a:gd name="T50" fmla="+- 0 206 94"/>
                              <a:gd name="T51" fmla="*/ 206 h 225"/>
                              <a:gd name="T52" fmla="+- 0 1138 1138"/>
                              <a:gd name="T53" fmla="*/ T52 w 101"/>
                              <a:gd name="T54" fmla="+- 0 208 94"/>
                              <a:gd name="T55" fmla="*/ 208 h 225"/>
                              <a:gd name="T56" fmla="+- 0 1139 1138"/>
                              <a:gd name="T57" fmla="*/ T56 w 101"/>
                              <a:gd name="T58" fmla="+- 0 223 94"/>
                              <a:gd name="T59" fmla="*/ 223 h 225"/>
                              <a:gd name="T60" fmla="+- 0 1140 1138"/>
                              <a:gd name="T61" fmla="*/ T60 w 101"/>
                              <a:gd name="T62" fmla="+- 0 227 94"/>
                              <a:gd name="T63" fmla="*/ 227 h 225"/>
                              <a:gd name="T64" fmla="+- 0 1146 1138"/>
                              <a:gd name="T65" fmla="*/ T64 w 101"/>
                              <a:gd name="T66" fmla="+- 0 233 94"/>
                              <a:gd name="T67" fmla="*/ 233 h 225"/>
                              <a:gd name="T68" fmla="+- 0 1152 1138"/>
                              <a:gd name="T69" fmla="*/ T68 w 101"/>
                              <a:gd name="T70" fmla="+- 0 235 94"/>
                              <a:gd name="T71" fmla="*/ 235 h 225"/>
                              <a:gd name="T72" fmla="+- 0 1159 1138"/>
                              <a:gd name="T73" fmla="*/ T72 w 101"/>
                              <a:gd name="T74" fmla="+- 0 233 94"/>
                              <a:gd name="T75" fmla="*/ 233 h 225"/>
                              <a:gd name="T76" fmla="+- 0 1159 1138"/>
                              <a:gd name="T77" fmla="*/ T76 w 101"/>
                              <a:gd name="T78" fmla="+- 0 241 94"/>
                              <a:gd name="T79" fmla="*/ 241 h 225"/>
                              <a:gd name="T80" fmla="+- 0 1159 1138"/>
                              <a:gd name="T81" fmla="*/ T80 w 101"/>
                              <a:gd name="T82" fmla="+- 0 247 94"/>
                              <a:gd name="T83" fmla="*/ 247 h 225"/>
                              <a:gd name="T84" fmla="+- 0 1159 1138"/>
                              <a:gd name="T85" fmla="*/ T84 w 101"/>
                              <a:gd name="T86" fmla="+- 0 254 94"/>
                              <a:gd name="T87" fmla="*/ 254 h 225"/>
                              <a:gd name="T88" fmla="+- 0 1159 1138"/>
                              <a:gd name="T89" fmla="*/ T88 w 101"/>
                              <a:gd name="T90" fmla="+- 0 284 94"/>
                              <a:gd name="T91" fmla="*/ 284 h 225"/>
                              <a:gd name="T92" fmla="+- 0 1159 1138"/>
                              <a:gd name="T93" fmla="*/ T92 w 101"/>
                              <a:gd name="T94" fmla="+- 0 317 94"/>
                              <a:gd name="T95" fmla="*/ 317 h 225"/>
                              <a:gd name="T96" fmla="+- 0 1176 1138"/>
                              <a:gd name="T97" fmla="*/ T96 w 101"/>
                              <a:gd name="T98" fmla="+- 0 318 94"/>
                              <a:gd name="T99" fmla="*/ 318 h 225"/>
                              <a:gd name="T100" fmla="+- 0 1175 1138"/>
                              <a:gd name="T101" fmla="*/ T100 w 101"/>
                              <a:gd name="T102" fmla="+- 0 233 94"/>
                              <a:gd name="T103" fmla="*/ 233 h 225"/>
                              <a:gd name="T104" fmla="+- 0 1184 1138"/>
                              <a:gd name="T105" fmla="*/ T104 w 101"/>
                              <a:gd name="T106" fmla="+- 0 229 94"/>
                              <a:gd name="T107" fmla="*/ 229 h 225"/>
                              <a:gd name="T108" fmla="+- 0 1186 1138"/>
                              <a:gd name="T109" fmla="*/ T108 w 101"/>
                              <a:gd name="T110" fmla="+- 0 226 94"/>
                              <a:gd name="T111" fmla="*/ 226 h 225"/>
                              <a:gd name="T112" fmla="+- 0 1192 1138"/>
                              <a:gd name="T113" fmla="*/ T112 w 101"/>
                              <a:gd name="T114" fmla="+- 0 224 94"/>
                              <a:gd name="T115" fmla="*/ 224 h 225"/>
                              <a:gd name="T116" fmla="+- 0 1197 1138"/>
                              <a:gd name="T117" fmla="*/ T116 w 101"/>
                              <a:gd name="T118" fmla="+- 0 221 94"/>
                              <a:gd name="T119" fmla="*/ 221 h 225"/>
                              <a:gd name="T120" fmla="+- 0 1201 1138"/>
                              <a:gd name="T121" fmla="*/ T120 w 101"/>
                              <a:gd name="T122" fmla="+- 0 218 94"/>
                              <a:gd name="T123" fmla="*/ 218 h 225"/>
                              <a:gd name="T124" fmla="+- 0 1205 1138"/>
                              <a:gd name="T125" fmla="*/ T124 w 101"/>
                              <a:gd name="T126" fmla="+- 0 216 94"/>
                              <a:gd name="T127" fmla="*/ 216 h 225"/>
                              <a:gd name="T128" fmla="+- 0 1208 1138"/>
                              <a:gd name="T129" fmla="*/ T128 w 101"/>
                              <a:gd name="T130" fmla="+- 0 215 94"/>
                              <a:gd name="T131" fmla="*/ 215 h 225"/>
                              <a:gd name="T132" fmla="+- 0 1213 1138"/>
                              <a:gd name="T133" fmla="*/ T132 w 101"/>
                              <a:gd name="T134" fmla="+- 0 209 94"/>
                              <a:gd name="T135" fmla="*/ 209 h 225"/>
                              <a:gd name="T136" fmla="+- 0 1216 1138"/>
                              <a:gd name="T137" fmla="*/ T136 w 101"/>
                              <a:gd name="T138" fmla="+- 0 203 94"/>
                              <a:gd name="T139" fmla="*/ 203 h 225"/>
                              <a:gd name="T140" fmla="+- 0 1216 1138"/>
                              <a:gd name="T141" fmla="*/ T140 w 101"/>
                              <a:gd name="T142" fmla="+- 0 199 94"/>
                              <a:gd name="T143" fmla="*/ 199 h 225"/>
                              <a:gd name="T144" fmla="+- 0 1216 1138"/>
                              <a:gd name="T145" fmla="*/ T144 w 101"/>
                              <a:gd name="T146" fmla="+- 0 194 94"/>
                              <a:gd name="T147" fmla="*/ 194 h 225"/>
                              <a:gd name="T148" fmla="+- 0 1217 1138"/>
                              <a:gd name="T149" fmla="*/ T148 w 101"/>
                              <a:gd name="T150" fmla="+- 0 192 94"/>
                              <a:gd name="T151" fmla="*/ 192 h 225"/>
                              <a:gd name="T152" fmla="+- 0 1215 1138"/>
                              <a:gd name="T153" fmla="*/ T152 w 101"/>
                              <a:gd name="T154" fmla="+- 0 188 94"/>
                              <a:gd name="T155" fmla="*/ 188 h 225"/>
                              <a:gd name="T156" fmla="+- 0 1212 1138"/>
                              <a:gd name="T157" fmla="*/ T156 w 101"/>
                              <a:gd name="T158" fmla="+- 0 184 94"/>
                              <a:gd name="T159" fmla="*/ 184 h 225"/>
                              <a:gd name="T160" fmla="+- 0 1204 1138"/>
                              <a:gd name="T161" fmla="*/ T160 w 101"/>
                              <a:gd name="T162" fmla="+- 0 179 94"/>
                              <a:gd name="T163" fmla="*/ 179 h 225"/>
                              <a:gd name="T164" fmla="+- 0 1186 1138"/>
                              <a:gd name="T165" fmla="*/ T164 w 101"/>
                              <a:gd name="T166" fmla="+- 0 176 94"/>
                              <a:gd name="T167" fmla="*/ 176 h 225"/>
                              <a:gd name="T168" fmla="+- 0 1178 1138"/>
                              <a:gd name="T169" fmla="*/ T168 w 101"/>
                              <a:gd name="T170" fmla="+- 0 180 94"/>
                              <a:gd name="T171" fmla="*/ 180 h 225"/>
                              <a:gd name="T172" fmla="+- 0 1175 1138"/>
                              <a:gd name="T173" fmla="*/ T172 w 101"/>
                              <a:gd name="T174" fmla="+- 0 181 94"/>
                              <a:gd name="T175" fmla="*/ 181 h 225"/>
                              <a:gd name="T176" fmla="+- 0 1171 1138"/>
                              <a:gd name="T177" fmla="*/ T176 w 101"/>
                              <a:gd name="T178" fmla="+- 0 186 94"/>
                              <a:gd name="T179" fmla="*/ 186 h 225"/>
                              <a:gd name="T180" fmla="+- 0 1169 1138"/>
                              <a:gd name="T181" fmla="*/ T180 w 101"/>
                              <a:gd name="T182" fmla="+- 0 190 94"/>
                              <a:gd name="T183" fmla="*/ 190 h 225"/>
                              <a:gd name="T184" fmla="+- 0 1168 1138"/>
                              <a:gd name="T185" fmla="*/ T184 w 101"/>
                              <a:gd name="T186" fmla="+- 0 192 94"/>
                              <a:gd name="T187" fmla="*/ 192 h 225"/>
                              <a:gd name="T188" fmla="+- 0 1166 1138"/>
                              <a:gd name="T189" fmla="*/ T188 w 101"/>
                              <a:gd name="T190" fmla="+- 0 194 94"/>
                              <a:gd name="T191" fmla="*/ 194 h 225"/>
                              <a:gd name="T192" fmla="+- 0 1164 1138"/>
                              <a:gd name="T193" fmla="*/ T192 w 101"/>
                              <a:gd name="T194" fmla="+- 0 196 94"/>
                              <a:gd name="T195" fmla="*/ 196 h 225"/>
                              <a:gd name="T196" fmla="+- 0 1163 1138"/>
                              <a:gd name="T197" fmla="*/ T196 w 101"/>
                              <a:gd name="T198" fmla="+- 0 199 94"/>
                              <a:gd name="T199" fmla="*/ 199 h 225"/>
                              <a:gd name="T200" fmla="+- 0 1163 1138"/>
                              <a:gd name="T201" fmla="*/ T200 w 101"/>
                              <a:gd name="T202" fmla="+- 0 202 94"/>
                              <a:gd name="T203" fmla="*/ 202 h 225"/>
                              <a:gd name="T204" fmla="+- 0 1162 1138"/>
                              <a:gd name="T205" fmla="*/ T204 w 101"/>
                              <a:gd name="T206" fmla="+- 0 204 94"/>
                              <a:gd name="T207" fmla="*/ 204 h 225"/>
                              <a:gd name="T208" fmla="+- 0 1160 1138"/>
                              <a:gd name="T209" fmla="*/ T208 w 101"/>
                              <a:gd name="T210" fmla="+- 0 214 94"/>
                              <a:gd name="T211" fmla="*/ 214 h 225"/>
                              <a:gd name="T212" fmla="+- 0 1160 1138"/>
                              <a:gd name="T213" fmla="*/ T212 w 101"/>
                              <a:gd name="T214" fmla="+- 0 224 94"/>
                              <a:gd name="T215" fmla="*/ 224 h 225"/>
                              <a:gd name="T216" fmla="+- 0 1166 1138"/>
                              <a:gd name="T217" fmla="*/ T216 w 101"/>
                              <a:gd name="T218" fmla="+- 0 230 94"/>
                              <a:gd name="T219" fmla="*/ 230 h 225"/>
                              <a:gd name="T220" fmla="+- 0 1175 1138"/>
                              <a:gd name="T221" fmla="*/ T220 w 101"/>
                              <a:gd name="T222" fmla="+- 0 233 94"/>
                              <a:gd name="T223" fmla="*/ 23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1" h="225">
                                <a:moveTo>
                                  <a:pt x="99" y="0"/>
                                </a:moveTo>
                                <a:lnTo>
                                  <a:pt x="101" y="35"/>
                                </a:lnTo>
                                <a:lnTo>
                                  <a:pt x="94" y="39"/>
                                </a:lnTo>
                                <a:lnTo>
                                  <a:pt x="94" y="67"/>
                                </a:lnTo>
                                <a:lnTo>
                                  <a:pt x="63" y="83"/>
                                </a:lnTo>
                                <a:lnTo>
                                  <a:pt x="40" y="86"/>
                                </a:lnTo>
                                <a:lnTo>
                                  <a:pt x="25" y="90"/>
                                </a:lnTo>
                                <a:lnTo>
                                  <a:pt x="16" y="94"/>
                                </a:lnTo>
                                <a:lnTo>
                                  <a:pt x="9" y="98"/>
                                </a:lnTo>
                                <a:lnTo>
                                  <a:pt x="6" y="101"/>
                                </a:lnTo>
                                <a:lnTo>
                                  <a:pt x="2" y="107"/>
                                </a:lnTo>
                                <a:lnTo>
                                  <a:pt x="1" y="110"/>
                                </a:lnTo>
                                <a:lnTo>
                                  <a:pt x="0" y="112"/>
                                </a:lnTo>
                                <a:lnTo>
                                  <a:pt x="0" y="114"/>
                                </a:lnTo>
                                <a:lnTo>
                                  <a:pt x="1" y="129"/>
                                </a:lnTo>
                                <a:lnTo>
                                  <a:pt x="2" y="133"/>
                                </a:lnTo>
                                <a:lnTo>
                                  <a:pt x="8" y="139"/>
                                </a:lnTo>
                                <a:lnTo>
                                  <a:pt x="14" y="141"/>
                                </a:lnTo>
                                <a:lnTo>
                                  <a:pt x="21" y="139"/>
                                </a:lnTo>
                                <a:lnTo>
                                  <a:pt x="21" y="147"/>
                                </a:lnTo>
                                <a:lnTo>
                                  <a:pt x="21" y="153"/>
                                </a:lnTo>
                                <a:lnTo>
                                  <a:pt x="21" y="160"/>
                                </a:lnTo>
                                <a:lnTo>
                                  <a:pt x="21" y="190"/>
                                </a:lnTo>
                                <a:lnTo>
                                  <a:pt x="21" y="223"/>
                                </a:lnTo>
                                <a:lnTo>
                                  <a:pt x="38" y="224"/>
                                </a:lnTo>
                                <a:lnTo>
                                  <a:pt x="37" y="139"/>
                                </a:lnTo>
                                <a:lnTo>
                                  <a:pt x="46" y="135"/>
                                </a:lnTo>
                                <a:lnTo>
                                  <a:pt x="48" y="132"/>
                                </a:lnTo>
                                <a:lnTo>
                                  <a:pt x="54" y="130"/>
                                </a:lnTo>
                                <a:lnTo>
                                  <a:pt x="59" y="127"/>
                                </a:lnTo>
                                <a:lnTo>
                                  <a:pt x="63" y="124"/>
                                </a:lnTo>
                                <a:lnTo>
                                  <a:pt x="67" y="122"/>
                                </a:lnTo>
                                <a:lnTo>
                                  <a:pt x="70" y="121"/>
                                </a:lnTo>
                                <a:lnTo>
                                  <a:pt x="75" y="115"/>
                                </a:lnTo>
                                <a:lnTo>
                                  <a:pt x="78" y="109"/>
                                </a:lnTo>
                                <a:lnTo>
                                  <a:pt x="78" y="105"/>
                                </a:lnTo>
                                <a:lnTo>
                                  <a:pt x="78" y="100"/>
                                </a:lnTo>
                                <a:lnTo>
                                  <a:pt x="79" y="98"/>
                                </a:lnTo>
                                <a:lnTo>
                                  <a:pt x="77" y="94"/>
                                </a:lnTo>
                                <a:lnTo>
                                  <a:pt x="74" y="90"/>
                                </a:lnTo>
                                <a:lnTo>
                                  <a:pt x="66" y="85"/>
                                </a:lnTo>
                                <a:lnTo>
                                  <a:pt x="48" y="82"/>
                                </a:lnTo>
                                <a:lnTo>
                                  <a:pt x="40" y="86"/>
                                </a:lnTo>
                                <a:lnTo>
                                  <a:pt x="37" y="87"/>
                                </a:lnTo>
                                <a:lnTo>
                                  <a:pt x="33" y="92"/>
                                </a:lnTo>
                                <a:lnTo>
                                  <a:pt x="31" y="96"/>
                                </a:lnTo>
                                <a:lnTo>
                                  <a:pt x="30" y="98"/>
                                </a:lnTo>
                                <a:lnTo>
                                  <a:pt x="28" y="100"/>
                                </a:lnTo>
                                <a:lnTo>
                                  <a:pt x="26" y="102"/>
                                </a:lnTo>
                                <a:lnTo>
                                  <a:pt x="25" y="105"/>
                                </a:lnTo>
                                <a:lnTo>
                                  <a:pt x="25" y="108"/>
                                </a:lnTo>
                                <a:lnTo>
                                  <a:pt x="24" y="110"/>
                                </a:lnTo>
                                <a:lnTo>
                                  <a:pt x="22" y="120"/>
                                </a:lnTo>
                                <a:lnTo>
                                  <a:pt x="22" y="130"/>
                                </a:lnTo>
                                <a:lnTo>
                                  <a:pt x="28" y="136"/>
                                </a:lnTo>
                                <a:lnTo>
                                  <a:pt x="37" y="139"/>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0" name="Freeform 1426"/>
                        <wps:cNvSpPr>
                          <a:spLocks/>
                        </wps:cNvSpPr>
                        <wps:spPr bwMode="auto">
                          <a:xfrm>
                            <a:off x="1215" y="94"/>
                            <a:ext cx="77" cy="193"/>
                          </a:xfrm>
                          <a:custGeom>
                            <a:avLst/>
                            <a:gdLst>
                              <a:gd name="T0" fmla="+- 0 1237 1216"/>
                              <a:gd name="T1" fmla="*/ T0 w 77"/>
                              <a:gd name="T2" fmla="+- 0 94 94"/>
                              <a:gd name="T3" fmla="*/ 94 h 193"/>
                              <a:gd name="T4" fmla="+- 0 1286 1216"/>
                              <a:gd name="T5" fmla="*/ T4 w 77"/>
                              <a:gd name="T6" fmla="+- 0 134 94"/>
                              <a:gd name="T7" fmla="*/ 134 h 193"/>
                              <a:gd name="T8" fmla="+- 0 1292 1216"/>
                              <a:gd name="T9" fmla="*/ T8 w 77"/>
                              <a:gd name="T10" fmla="+- 0 169 94"/>
                              <a:gd name="T11" fmla="*/ 169 h 193"/>
                              <a:gd name="T12" fmla="+- 0 1292 1216"/>
                              <a:gd name="T13" fmla="*/ T12 w 77"/>
                              <a:gd name="T14" fmla="+- 0 194 94"/>
                              <a:gd name="T15" fmla="*/ 194 h 193"/>
                              <a:gd name="T16" fmla="+- 0 1290 1216"/>
                              <a:gd name="T17" fmla="*/ T16 w 77"/>
                              <a:gd name="T18" fmla="+- 0 219 94"/>
                              <a:gd name="T19" fmla="*/ 219 h 193"/>
                              <a:gd name="T20" fmla="+- 0 1288 1216"/>
                              <a:gd name="T21" fmla="*/ T20 w 77"/>
                              <a:gd name="T22" fmla="+- 0 229 94"/>
                              <a:gd name="T23" fmla="*/ 229 h 193"/>
                              <a:gd name="T24" fmla="+- 0 1281 1216"/>
                              <a:gd name="T25" fmla="*/ T24 w 77"/>
                              <a:gd name="T26" fmla="+- 0 241 94"/>
                              <a:gd name="T27" fmla="*/ 241 h 193"/>
                              <a:gd name="T28" fmla="+- 0 1268 1216"/>
                              <a:gd name="T29" fmla="*/ T28 w 77"/>
                              <a:gd name="T30" fmla="+- 0 256 94"/>
                              <a:gd name="T31" fmla="*/ 256 h 193"/>
                              <a:gd name="T32" fmla="+- 0 1260 1216"/>
                              <a:gd name="T33" fmla="*/ T32 w 77"/>
                              <a:gd name="T34" fmla="+- 0 263 94"/>
                              <a:gd name="T35" fmla="*/ 263 h 193"/>
                              <a:gd name="T36" fmla="+- 0 1256 1216"/>
                              <a:gd name="T37" fmla="*/ T36 w 77"/>
                              <a:gd name="T38" fmla="+- 0 266 94"/>
                              <a:gd name="T39" fmla="*/ 266 h 193"/>
                              <a:gd name="T40" fmla="+- 0 1252 1216"/>
                              <a:gd name="T41" fmla="*/ T40 w 77"/>
                              <a:gd name="T42" fmla="+- 0 269 94"/>
                              <a:gd name="T43" fmla="*/ 269 h 193"/>
                              <a:gd name="T44" fmla="+- 0 1244 1216"/>
                              <a:gd name="T45" fmla="*/ T44 w 77"/>
                              <a:gd name="T46" fmla="+- 0 271 94"/>
                              <a:gd name="T47" fmla="*/ 271 h 193"/>
                              <a:gd name="T48" fmla="+- 0 1231 1216"/>
                              <a:gd name="T49" fmla="*/ T48 w 77"/>
                              <a:gd name="T50" fmla="+- 0 277 94"/>
                              <a:gd name="T51" fmla="*/ 277 h 193"/>
                              <a:gd name="T52" fmla="+- 0 1216 1216"/>
                              <a:gd name="T53" fmla="*/ T52 w 77"/>
                              <a:gd name="T54" fmla="+- 0 287 94"/>
                              <a:gd name="T55" fmla="*/ 28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193">
                                <a:moveTo>
                                  <a:pt x="21" y="0"/>
                                </a:moveTo>
                                <a:lnTo>
                                  <a:pt x="70" y="40"/>
                                </a:lnTo>
                                <a:lnTo>
                                  <a:pt x="76" y="75"/>
                                </a:lnTo>
                                <a:lnTo>
                                  <a:pt x="76" y="100"/>
                                </a:lnTo>
                                <a:lnTo>
                                  <a:pt x="74" y="125"/>
                                </a:lnTo>
                                <a:lnTo>
                                  <a:pt x="72" y="135"/>
                                </a:lnTo>
                                <a:lnTo>
                                  <a:pt x="65" y="147"/>
                                </a:lnTo>
                                <a:lnTo>
                                  <a:pt x="52" y="162"/>
                                </a:lnTo>
                                <a:lnTo>
                                  <a:pt x="44" y="169"/>
                                </a:lnTo>
                                <a:lnTo>
                                  <a:pt x="40" y="172"/>
                                </a:lnTo>
                                <a:lnTo>
                                  <a:pt x="36" y="175"/>
                                </a:lnTo>
                                <a:lnTo>
                                  <a:pt x="28" y="177"/>
                                </a:lnTo>
                                <a:lnTo>
                                  <a:pt x="15" y="183"/>
                                </a:lnTo>
                                <a:lnTo>
                                  <a:pt x="0" y="193"/>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1" name="Freeform 1427"/>
                        <wps:cNvSpPr>
                          <a:spLocks/>
                        </wps:cNvSpPr>
                        <wps:spPr bwMode="auto">
                          <a:xfrm>
                            <a:off x="1214" y="96"/>
                            <a:ext cx="41" cy="92"/>
                          </a:xfrm>
                          <a:custGeom>
                            <a:avLst/>
                            <a:gdLst>
                              <a:gd name="T0" fmla="+- 0 1253 1215"/>
                              <a:gd name="T1" fmla="*/ T0 w 41"/>
                              <a:gd name="T2" fmla="+- 0 97 97"/>
                              <a:gd name="T3" fmla="*/ 97 h 92"/>
                              <a:gd name="T4" fmla="+- 0 1255 1215"/>
                              <a:gd name="T5" fmla="*/ T4 w 41"/>
                              <a:gd name="T6" fmla="+- 0 127 97"/>
                              <a:gd name="T7" fmla="*/ 127 h 92"/>
                              <a:gd name="T8" fmla="+- 0 1247 1215"/>
                              <a:gd name="T9" fmla="*/ T8 w 41"/>
                              <a:gd name="T10" fmla="+- 0 134 97"/>
                              <a:gd name="T11" fmla="*/ 134 h 92"/>
                              <a:gd name="T12" fmla="+- 0 1247 1215"/>
                              <a:gd name="T13" fmla="*/ T12 w 41"/>
                              <a:gd name="T14" fmla="+- 0 143 97"/>
                              <a:gd name="T15" fmla="*/ 143 h 92"/>
                              <a:gd name="T16" fmla="+- 0 1248 1215"/>
                              <a:gd name="T17" fmla="*/ T16 w 41"/>
                              <a:gd name="T18" fmla="+- 0 163 97"/>
                              <a:gd name="T19" fmla="*/ 163 h 92"/>
                              <a:gd name="T20" fmla="+- 0 1215 1215"/>
                              <a:gd name="T21" fmla="*/ T20 w 41"/>
                              <a:gd name="T22" fmla="+- 0 188 97"/>
                              <a:gd name="T23" fmla="*/ 188 h 92"/>
                            </a:gdLst>
                            <a:ahLst/>
                            <a:cxnLst>
                              <a:cxn ang="0">
                                <a:pos x="T1" y="T3"/>
                              </a:cxn>
                              <a:cxn ang="0">
                                <a:pos x="T5" y="T7"/>
                              </a:cxn>
                              <a:cxn ang="0">
                                <a:pos x="T9" y="T11"/>
                              </a:cxn>
                              <a:cxn ang="0">
                                <a:pos x="T13" y="T15"/>
                              </a:cxn>
                              <a:cxn ang="0">
                                <a:pos x="T17" y="T19"/>
                              </a:cxn>
                              <a:cxn ang="0">
                                <a:pos x="T21" y="T23"/>
                              </a:cxn>
                            </a:cxnLst>
                            <a:rect l="0" t="0" r="r" b="b"/>
                            <a:pathLst>
                              <a:path w="41" h="92">
                                <a:moveTo>
                                  <a:pt x="38" y="0"/>
                                </a:moveTo>
                                <a:lnTo>
                                  <a:pt x="40" y="30"/>
                                </a:lnTo>
                                <a:lnTo>
                                  <a:pt x="32" y="37"/>
                                </a:lnTo>
                                <a:lnTo>
                                  <a:pt x="32" y="46"/>
                                </a:lnTo>
                                <a:lnTo>
                                  <a:pt x="33" y="66"/>
                                </a:lnTo>
                                <a:lnTo>
                                  <a:pt x="0" y="91"/>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2" name="Freeform 1428"/>
                        <wps:cNvSpPr>
                          <a:spLocks/>
                        </wps:cNvSpPr>
                        <wps:spPr bwMode="auto">
                          <a:xfrm>
                            <a:off x="3077" y="447"/>
                            <a:ext cx="40" cy="76"/>
                          </a:xfrm>
                          <a:custGeom>
                            <a:avLst/>
                            <a:gdLst>
                              <a:gd name="T0" fmla="+- 0 3078 3077"/>
                              <a:gd name="T1" fmla="*/ T0 w 40"/>
                              <a:gd name="T2" fmla="+- 0 523 447"/>
                              <a:gd name="T3" fmla="*/ 523 h 76"/>
                              <a:gd name="T4" fmla="+- 0 3077 3077"/>
                              <a:gd name="T5" fmla="*/ T4 w 40"/>
                              <a:gd name="T6" fmla="+- 0 500 447"/>
                              <a:gd name="T7" fmla="*/ 500 h 76"/>
                              <a:gd name="T8" fmla="+- 0 3077 3077"/>
                              <a:gd name="T9" fmla="*/ T8 w 40"/>
                              <a:gd name="T10" fmla="+- 0 485 447"/>
                              <a:gd name="T11" fmla="*/ 485 h 76"/>
                              <a:gd name="T12" fmla="+- 0 3077 3077"/>
                              <a:gd name="T13" fmla="*/ T12 w 40"/>
                              <a:gd name="T14" fmla="+- 0 477 447"/>
                              <a:gd name="T15" fmla="*/ 477 h 76"/>
                              <a:gd name="T16" fmla="+- 0 3077 3077"/>
                              <a:gd name="T17" fmla="*/ T16 w 40"/>
                              <a:gd name="T18" fmla="+- 0 475 447"/>
                              <a:gd name="T19" fmla="*/ 475 h 76"/>
                              <a:gd name="T20" fmla="+- 0 3079 3077"/>
                              <a:gd name="T21" fmla="*/ T20 w 40"/>
                              <a:gd name="T22" fmla="+- 0 462 447"/>
                              <a:gd name="T23" fmla="*/ 462 h 76"/>
                              <a:gd name="T24" fmla="+- 0 3083 3077"/>
                              <a:gd name="T25" fmla="*/ T24 w 40"/>
                              <a:gd name="T26" fmla="+- 0 452 447"/>
                              <a:gd name="T27" fmla="*/ 452 h 76"/>
                              <a:gd name="T28" fmla="+- 0 3091 3077"/>
                              <a:gd name="T29" fmla="*/ T28 w 40"/>
                              <a:gd name="T30" fmla="+- 0 447 447"/>
                              <a:gd name="T31" fmla="*/ 447 h 76"/>
                              <a:gd name="T32" fmla="+- 0 3115 3077"/>
                              <a:gd name="T33" fmla="*/ T32 w 40"/>
                              <a:gd name="T34" fmla="+- 0 454 447"/>
                              <a:gd name="T35" fmla="*/ 454 h 76"/>
                              <a:gd name="T36" fmla="+- 0 3116 3077"/>
                              <a:gd name="T37" fmla="*/ T36 w 40"/>
                              <a:gd name="T38" fmla="+- 0 461 447"/>
                              <a:gd name="T39" fmla="*/ 461 h 76"/>
                              <a:gd name="T40" fmla="+- 0 3117 3077"/>
                              <a:gd name="T41" fmla="*/ T40 w 40"/>
                              <a:gd name="T42" fmla="+- 0 486 447"/>
                              <a:gd name="T43" fmla="*/ 486 h 76"/>
                              <a:gd name="T44" fmla="+- 0 3114 3077"/>
                              <a:gd name="T45" fmla="*/ T44 w 40"/>
                              <a:gd name="T46" fmla="+- 0 504 447"/>
                              <a:gd name="T47" fmla="*/ 504 h 76"/>
                              <a:gd name="T48" fmla="+- 0 3117 3077"/>
                              <a:gd name="T49" fmla="*/ T48 w 40"/>
                              <a:gd name="T50" fmla="+- 0 501 447"/>
                              <a:gd name="T51" fmla="*/ 501 h 76"/>
                              <a:gd name="T52" fmla="+- 0 3113 3077"/>
                              <a:gd name="T53" fmla="*/ T52 w 40"/>
                              <a:gd name="T54" fmla="+- 0 503 447"/>
                              <a:gd name="T55" fmla="*/ 503 h 76"/>
                              <a:gd name="T56" fmla="+- 0 3104 3077"/>
                              <a:gd name="T57" fmla="*/ T56 w 40"/>
                              <a:gd name="T58" fmla="+- 0 504 447"/>
                              <a:gd name="T59" fmla="*/ 504 h 76"/>
                              <a:gd name="T60" fmla="+- 0 3095 3077"/>
                              <a:gd name="T61" fmla="*/ T60 w 40"/>
                              <a:gd name="T62" fmla="+- 0 503 447"/>
                              <a:gd name="T63" fmla="*/ 503 h 76"/>
                              <a:gd name="T64" fmla="+- 0 3086 3077"/>
                              <a:gd name="T65" fmla="*/ T64 w 40"/>
                              <a:gd name="T66" fmla="+- 0 501 447"/>
                              <a:gd name="T67" fmla="*/ 501 h 76"/>
                              <a:gd name="T68" fmla="+- 0 3077 3077"/>
                              <a:gd name="T69" fmla="*/ T68 w 40"/>
                              <a:gd name="T70" fmla="+- 0 502 447"/>
                              <a:gd name="T71" fmla="*/ 50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76">
                                <a:moveTo>
                                  <a:pt x="1" y="76"/>
                                </a:moveTo>
                                <a:lnTo>
                                  <a:pt x="0" y="53"/>
                                </a:lnTo>
                                <a:lnTo>
                                  <a:pt x="0" y="38"/>
                                </a:lnTo>
                                <a:lnTo>
                                  <a:pt x="0" y="30"/>
                                </a:lnTo>
                                <a:lnTo>
                                  <a:pt x="0" y="28"/>
                                </a:lnTo>
                                <a:lnTo>
                                  <a:pt x="2" y="15"/>
                                </a:lnTo>
                                <a:lnTo>
                                  <a:pt x="6" y="5"/>
                                </a:lnTo>
                                <a:lnTo>
                                  <a:pt x="14" y="0"/>
                                </a:lnTo>
                                <a:lnTo>
                                  <a:pt x="38" y="7"/>
                                </a:lnTo>
                                <a:lnTo>
                                  <a:pt x="39" y="14"/>
                                </a:lnTo>
                                <a:lnTo>
                                  <a:pt x="40" y="39"/>
                                </a:lnTo>
                                <a:lnTo>
                                  <a:pt x="37" y="57"/>
                                </a:lnTo>
                                <a:lnTo>
                                  <a:pt x="40" y="54"/>
                                </a:lnTo>
                                <a:lnTo>
                                  <a:pt x="36" y="56"/>
                                </a:lnTo>
                                <a:lnTo>
                                  <a:pt x="27" y="57"/>
                                </a:lnTo>
                                <a:lnTo>
                                  <a:pt x="18" y="56"/>
                                </a:lnTo>
                                <a:lnTo>
                                  <a:pt x="9" y="54"/>
                                </a:lnTo>
                                <a:lnTo>
                                  <a:pt x="0" y="55"/>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3" name="Line 1429"/>
                        <wps:cNvCnPr>
                          <a:cxnSpLocks noChangeShapeType="1"/>
                        </wps:cNvCnPr>
                        <wps:spPr bwMode="auto">
                          <a:xfrm>
                            <a:off x="3077" y="479"/>
                            <a:ext cx="40" cy="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64" name="Freeform 1430"/>
                        <wps:cNvSpPr>
                          <a:spLocks/>
                        </wps:cNvSpPr>
                        <wps:spPr bwMode="auto">
                          <a:xfrm>
                            <a:off x="1125" y="283"/>
                            <a:ext cx="91" cy="38"/>
                          </a:xfrm>
                          <a:custGeom>
                            <a:avLst/>
                            <a:gdLst>
                              <a:gd name="T0" fmla="+- 0 1159 1126"/>
                              <a:gd name="T1" fmla="*/ T0 w 91"/>
                              <a:gd name="T2" fmla="+- 0 284 284"/>
                              <a:gd name="T3" fmla="*/ 284 h 38"/>
                              <a:gd name="T4" fmla="+- 0 1128 1126"/>
                              <a:gd name="T5" fmla="*/ T4 w 91"/>
                              <a:gd name="T6" fmla="+- 0 314 284"/>
                              <a:gd name="T7" fmla="*/ 314 h 38"/>
                              <a:gd name="T8" fmla="+- 0 1126 1126"/>
                              <a:gd name="T9" fmla="*/ T8 w 91"/>
                              <a:gd name="T10" fmla="+- 0 318 284"/>
                              <a:gd name="T11" fmla="*/ 318 h 38"/>
                              <a:gd name="T12" fmla="+- 0 1174 1126"/>
                              <a:gd name="T13" fmla="*/ T12 w 91"/>
                              <a:gd name="T14" fmla="+- 0 321 284"/>
                              <a:gd name="T15" fmla="*/ 321 h 38"/>
                              <a:gd name="T16" fmla="+- 0 1216 1126"/>
                              <a:gd name="T17" fmla="*/ T16 w 91"/>
                              <a:gd name="T18" fmla="+- 0 287 284"/>
                              <a:gd name="T19" fmla="*/ 287 h 38"/>
                            </a:gdLst>
                            <a:ahLst/>
                            <a:cxnLst>
                              <a:cxn ang="0">
                                <a:pos x="T1" y="T3"/>
                              </a:cxn>
                              <a:cxn ang="0">
                                <a:pos x="T5" y="T7"/>
                              </a:cxn>
                              <a:cxn ang="0">
                                <a:pos x="T9" y="T11"/>
                              </a:cxn>
                              <a:cxn ang="0">
                                <a:pos x="T13" y="T15"/>
                              </a:cxn>
                              <a:cxn ang="0">
                                <a:pos x="T17" y="T19"/>
                              </a:cxn>
                            </a:cxnLst>
                            <a:rect l="0" t="0" r="r" b="b"/>
                            <a:pathLst>
                              <a:path w="91" h="38">
                                <a:moveTo>
                                  <a:pt x="33" y="0"/>
                                </a:moveTo>
                                <a:lnTo>
                                  <a:pt x="2" y="30"/>
                                </a:lnTo>
                                <a:lnTo>
                                  <a:pt x="0" y="34"/>
                                </a:lnTo>
                                <a:lnTo>
                                  <a:pt x="48" y="37"/>
                                </a:lnTo>
                                <a:lnTo>
                                  <a:pt x="90" y="3"/>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5" name="Freeform 1431"/>
                        <wps:cNvSpPr>
                          <a:spLocks/>
                        </wps:cNvSpPr>
                        <wps:spPr bwMode="auto">
                          <a:xfrm>
                            <a:off x="7" y="7"/>
                            <a:ext cx="3119" cy="1585"/>
                          </a:xfrm>
                          <a:custGeom>
                            <a:avLst/>
                            <a:gdLst>
                              <a:gd name="T0" fmla="+- 0 7 7"/>
                              <a:gd name="T1" fmla="*/ T0 w 3119"/>
                              <a:gd name="T2" fmla="+- 0 7 7"/>
                              <a:gd name="T3" fmla="*/ 7 h 1585"/>
                              <a:gd name="T4" fmla="+- 0 3125 7"/>
                              <a:gd name="T5" fmla="*/ T4 w 3119"/>
                              <a:gd name="T6" fmla="+- 0 18 7"/>
                              <a:gd name="T7" fmla="*/ 18 h 1585"/>
                              <a:gd name="T8" fmla="+- 0 3125 7"/>
                              <a:gd name="T9" fmla="*/ T8 w 3119"/>
                              <a:gd name="T10" fmla="+- 0 1590 7"/>
                              <a:gd name="T11" fmla="*/ 1590 h 1585"/>
                              <a:gd name="T12" fmla="+- 0 7 7"/>
                              <a:gd name="T13" fmla="*/ T12 w 3119"/>
                              <a:gd name="T14" fmla="+- 0 1591 7"/>
                              <a:gd name="T15" fmla="*/ 1591 h 1585"/>
                              <a:gd name="T16" fmla="+- 0 7 7"/>
                              <a:gd name="T17" fmla="*/ T16 w 3119"/>
                              <a:gd name="T18" fmla="+- 0 7 7"/>
                              <a:gd name="T19" fmla="*/ 7 h 1585"/>
                            </a:gdLst>
                            <a:ahLst/>
                            <a:cxnLst>
                              <a:cxn ang="0">
                                <a:pos x="T1" y="T3"/>
                              </a:cxn>
                              <a:cxn ang="0">
                                <a:pos x="T5" y="T7"/>
                              </a:cxn>
                              <a:cxn ang="0">
                                <a:pos x="T9" y="T11"/>
                              </a:cxn>
                              <a:cxn ang="0">
                                <a:pos x="T13" y="T15"/>
                              </a:cxn>
                              <a:cxn ang="0">
                                <a:pos x="T17" y="T19"/>
                              </a:cxn>
                            </a:cxnLst>
                            <a:rect l="0" t="0" r="r" b="b"/>
                            <a:pathLst>
                              <a:path w="3119" h="1585">
                                <a:moveTo>
                                  <a:pt x="0" y="0"/>
                                </a:moveTo>
                                <a:lnTo>
                                  <a:pt x="3118" y="11"/>
                                </a:lnTo>
                                <a:lnTo>
                                  <a:pt x="3118" y="1583"/>
                                </a:lnTo>
                                <a:lnTo>
                                  <a:pt x="0" y="1584"/>
                                </a:lnTo>
                                <a:lnTo>
                                  <a:pt x="0"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Line 1432"/>
                        <wps:cNvCnPr>
                          <a:cxnSpLocks noChangeShapeType="1"/>
                        </wps:cNvCnPr>
                        <wps:spPr bwMode="auto">
                          <a:xfrm flipH="1">
                            <a:off x="1256" y="278"/>
                            <a:ext cx="1" cy="37"/>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67" name="Picture 143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119" y="119"/>
                            <a:ext cx="14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8" name="Freeform 1434"/>
                        <wps:cNvSpPr>
                          <a:spLocks/>
                        </wps:cNvSpPr>
                        <wps:spPr bwMode="auto">
                          <a:xfrm>
                            <a:off x="30" y="553"/>
                            <a:ext cx="2871" cy="792"/>
                          </a:xfrm>
                          <a:custGeom>
                            <a:avLst/>
                            <a:gdLst>
                              <a:gd name="T0" fmla="+- 0 806 31"/>
                              <a:gd name="T1" fmla="*/ T0 w 2871"/>
                              <a:gd name="T2" fmla="+- 0 553 553"/>
                              <a:gd name="T3" fmla="*/ 553 h 792"/>
                              <a:gd name="T4" fmla="+- 0 31 31"/>
                              <a:gd name="T5" fmla="*/ T4 w 2871"/>
                              <a:gd name="T6" fmla="+- 0 1067 553"/>
                              <a:gd name="T7" fmla="*/ 1067 h 792"/>
                              <a:gd name="T8" fmla="+- 0 2302 31"/>
                              <a:gd name="T9" fmla="*/ T8 w 2871"/>
                              <a:gd name="T10" fmla="+- 0 1345 553"/>
                              <a:gd name="T11" fmla="*/ 1345 h 792"/>
                              <a:gd name="T12" fmla="+- 0 2902 31"/>
                              <a:gd name="T13" fmla="*/ T12 w 2871"/>
                              <a:gd name="T14" fmla="+- 0 785 553"/>
                              <a:gd name="T15" fmla="*/ 785 h 792"/>
                              <a:gd name="T16" fmla="+- 0 806 31"/>
                              <a:gd name="T17" fmla="*/ T16 w 2871"/>
                              <a:gd name="T18" fmla="+- 0 553 553"/>
                              <a:gd name="T19" fmla="*/ 553 h 792"/>
                            </a:gdLst>
                            <a:ahLst/>
                            <a:cxnLst>
                              <a:cxn ang="0">
                                <a:pos x="T1" y="T3"/>
                              </a:cxn>
                              <a:cxn ang="0">
                                <a:pos x="T5" y="T7"/>
                              </a:cxn>
                              <a:cxn ang="0">
                                <a:pos x="T9" y="T11"/>
                              </a:cxn>
                              <a:cxn ang="0">
                                <a:pos x="T13" y="T15"/>
                              </a:cxn>
                              <a:cxn ang="0">
                                <a:pos x="T17" y="T19"/>
                              </a:cxn>
                            </a:cxnLst>
                            <a:rect l="0" t="0" r="r" b="b"/>
                            <a:pathLst>
                              <a:path w="2871" h="792">
                                <a:moveTo>
                                  <a:pt x="775" y="0"/>
                                </a:moveTo>
                                <a:lnTo>
                                  <a:pt x="0" y="514"/>
                                </a:lnTo>
                                <a:lnTo>
                                  <a:pt x="2271" y="792"/>
                                </a:lnTo>
                                <a:lnTo>
                                  <a:pt x="2871" y="232"/>
                                </a:lnTo>
                                <a:lnTo>
                                  <a:pt x="77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9" name="Freeform 1435"/>
                        <wps:cNvSpPr>
                          <a:spLocks/>
                        </wps:cNvSpPr>
                        <wps:spPr bwMode="auto">
                          <a:xfrm>
                            <a:off x="30" y="553"/>
                            <a:ext cx="2871" cy="792"/>
                          </a:xfrm>
                          <a:custGeom>
                            <a:avLst/>
                            <a:gdLst>
                              <a:gd name="T0" fmla="+- 0 806 31"/>
                              <a:gd name="T1" fmla="*/ T0 w 2871"/>
                              <a:gd name="T2" fmla="+- 0 553 553"/>
                              <a:gd name="T3" fmla="*/ 553 h 792"/>
                              <a:gd name="T4" fmla="+- 0 2902 31"/>
                              <a:gd name="T5" fmla="*/ T4 w 2871"/>
                              <a:gd name="T6" fmla="+- 0 785 553"/>
                              <a:gd name="T7" fmla="*/ 785 h 792"/>
                              <a:gd name="T8" fmla="+- 0 2302 31"/>
                              <a:gd name="T9" fmla="*/ T8 w 2871"/>
                              <a:gd name="T10" fmla="+- 0 1345 553"/>
                              <a:gd name="T11" fmla="*/ 1345 h 792"/>
                              <a:gd name="T12" fmla="+- 0 31 31"/>
                              <a:gd name="T13" fmla="*/ T12 w 2871"/>
                              <a:gd name="T14" fmla="+- 0 1067 553"/>
                              <a:gd name="T15" fmla="*/ 1067 h 792"/>
                              <a:gd name="T16" fmla="+- 0 806 31"/>
                              <a:gd name="T17" fmla="*/ T16 w 2871"/>
                              <a:gd name="T18" fmla="+- 0 553 553"/>
                              <a:gd name="T19" fmla="*/ 553 h 792"/>
                            </a:gdLst>
                            <a:ahLst/>
                            <a:cxnLst>
                              <a:cxn ang="0">
                                <a:pos x="T1" y="T3"/>
                              </a:cxn>
                              <a:cxn ang="0">
                                <a:pos x="T5" y="T7"/>
                              </a:cxn>
                              <a:cxn ang="0">
                                <a:pos x="T9" y="T11"/>
                              </a:cxn>
                              <a:cxn ang="0">
                                <a:pos x="T13" y="T15"/>
                              </a:cxn>
                              <a:cxn ang="0">
                                <a:pos x="T17" y="T19"/>
                              </a:cxn>
                            </a:cxnLst>
                            <a:rect l="0" t="0" r="r" b="b"/>
                            <a:pathLst>
                              <a:path w="2871" h="792">
                                <a:moveTo>
                                  <a:pt x="775" y="0"/>
                                </a:moveTo>
                                <a:lnTo>
                                  <a:pt x="2871" y="232"/>
                                </a:lnTo>
                                <a:lnTo>
                                  <a:pt x="2271" y="792"/>
                                </a:lnTo>
                                <a:lnTo>
                                  <a:pt x="0" y="514"/>
                                </a:lnTo>
                                <a:lnTo>
                                  <a:pt x="775"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0" name="Freeform 1436"/>
                        <wps:cNvSpPr>
                          <a:spLocks/>
                        </wps:cNvSpPr>
                        <wps:spPr bwMode="auto">
                          <a:xfrm>
                            <a:off x="319" y="680"/>
                            <a:ext cx="2276" cy="555"/>
                          </a:xfrm>
                          <a:custGeom>
                            <a:avLst/>
                            <a:gdLst>
                              <a:gd name="T0" fmla="+- 0 865 319"/>
                              <a:gd name="T1" fmla="*/ T0 w 2276"/>
                              <a:gd name="T2" fmla="+- 0 681 681"/>
                              <a:gd name="T3" fmla="*/ 681 h 555"/>
                              <a:gd name="T4" fmla="+- 0 319 319"/>
                              <a:gd name="T5" fmla="*/ T4 w 2276"/>
                              <a:gd name="T6" fmla="+- 0 1026 681"/>
                              <a:gd name="T7" fmla="*/ 1026 h 555"/>
                              <a:gd name="T8" fmla="+- 0 2162 319"/>
                              <a:gd name="T9" fmla="*/ T8 w 2276"/>
                              <a:gd name="T10" fmla="+- 0 1236 681"/>
                              <a:gd name="T11" fmla="*/ 1236 h 555"/>
                              <a:gd name="T12" fmla="+- 0 2595 319"/>
                              <a:gd name="T13" fmla="*/ T12 w 2276"/>
                              <a:gd name="T14" fmla="+- 0 854 681"/>
                              <a:gd name="T15" fmla="*/ 854 h 555"/>
                              <a:gd name="T16" fmla="+- 0 865 319"/>
                              <a:gd name="T17" fmla="*/ T16 w 2276"/>
                              <a:gd name="T18" fmla="+- 0 681 681"/>
                              <a:gd name="T19" fmla="*/ 681 h 555"/>
                            </a:gdLst>
                            <a:ahLst/>
                            <a:cxnLst>
                              <a:cxn ang="0">
                                <a:pos x="T1" y="T3"/>
                              </a:cxn>
                              <a:cxn ang="0">
                                <a:pos x="T5" y="T7"/>
                              </a:cxn>
                              <a:cxn ang="0">
                                <a:pos x="T9" y="T11"/>
                              </a:cxn>
                              <a:cxn ang="0">
                                <a:pos x="T13" y="T15"/>
                              </a:cxn>
                              <a:cxn ang="0">
                                <a:pos x="T17" y="T19"/>
                              </a:cxn>
                            </a:cxnLst>
                            <a:rect l="0" t="0" r="r" b="b"/>
                            <a:pathLst>
                              <a:path w="2276" h="555">
                                <a:moveTo>
                                  <a:pt x="546" y="0"/>
                                </a:moveTo>
                                <a:lnTo>
                                  <a:pt x="0" y="345"/>
                                </a:lnTo>
                                <a:lnTo>
                                  <a:pt x="1843" y="555"/>
                                </a:lnTo>
                                <a:lnTo>
                                  <a:pt x="2276" y="173"/>
                                </a:lnTo>
                                <a:lnTo>
                                  <a:pt x="5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1" name="Freeform 1437"/>
                        <wps:cNvSpPr>
                          <a:spLocks/>
                        </wps:cNvSpPr>
                        <wps:spPr bwMode="auto">
                          <a:xfrm>
                            <a:off x="319" y="680"/>
                            <a:ext cx="2276" cy="555"/>
                          </a:xfrm>
                          <a:custGeom>
                            <a:avLst/>
                            <a:gdLst>
                              <a:gd name="T0" fmla="+- 0 865 319"/>
                              <a:gd name="T1" fmla="*/ T0 w 2276"/>
                              <a:gd name="T2" fmla="+- 0 681 681"/>
                              <a:gd name="T3" fmla="*/ 681 h 555"/>
                              <a:gd name="T4" fmla="+- 0 2595 319"/>
                              <a:gd name="T5" fmla="*/ T4 w 2276"/>
                              <a:gd name="T6" fmla="+- 0 854 681"/>
                              <a:gd name="T7" fmla="*/ 854 h 555"/>
                              <a:gd name="T8" fmla="+- 0 2162 319"/>
                              <a:gd name="T9" fmla="*/ T8 w 2276"/>
                              <a:gd name="T10" fmla="+- 0 1236 681"/>
                              <a:gd name="T11" fmla="*/ 1236 h 555"/>
                              <a:gd name="T12" fmla="+- 0 319 319"/>
                              <a:gd name="T13" fmla="*/ T12 w 2276"/>
                              <a:gd name="T14" fmla="+- 0 1026 681"/>
                              <a:gd name="T15" fmla="*/ 1026 h 555"/>
                              <a:gd name="T16" fmla="+- 0 865 319"/>
                              <a:gd name="T17" fmla="*/ T16 w 2276"/>
                              <a:gd name="T18" fmla="+- 0 681 681"/>
                              <a:gd name="T19" fmla="*/ 681 h 555"/>
                            </a:gdLst>
                            <a:ahLst/>
                            <a:cxnLst>
                              <a:cxn ang="0">
                                <a:pos x="T1" y="T3"/>
                              </a:cxn>
                              <a:cxn ang="0">
                                <a:pos x="T5" y="T7"/>
                              </a:cxn>
                              <a:cxn ang="0">
                                <a:pos x="T9" y="T11"/>
                              </a:cxn>
                              <a:cxn ang="0">
                                <a:pos x="T13" y="T15"/>
                              </a:cxn>
                              <a:cxn ang="0">
                                <a:pos x="T17" y="T19"/>
                              </a:cxn>
                            </a:cxnLst>
                            <a:rect l="0" t="0" r="r" b="b"/>
                            <a:pathLst>
                              <a:path w="2276" h="555">
                                <a:moveTo>
                                  <a:pt x="546" y="0"/>
                                </a:moveTo>
                                <a:lnTo>
                                  <a:pt x="2276" y="173"/>
                                </a:lnTo>
                                <a:lnTo>
                                  <a:pt x="1843" y="555"/>
                                </a:lnTo>
                                <a:lnTo>
                                  <a:pt x="0" y="345"/>
                                </a:lnTo>
                                <a:lnTo>
                                  <a:pt x="546"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 name="Line 1438"/>
                        <wps:cNvCnPr>
                          <a:cxnSpLocks noChangeShapeType="1"/>
                        </wps:cNvCnPr>
                        <wps:spPr bwMode="auto">
                          <a:xfrm flipV="1">
                            <a:off x="946" y="758"/>
                            <a:ext cx="171" cy="3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3" name="AutoShape 1439"/>
                        <wps:cNvSpPr>
                          <a:spLocks/>
                        </wps:cNvSpPr>
                        <wps:spPr bwMode="auto">
                          <a:xfrm>
                            <a:off x="909" y="1049"/>
                            <a:ext cx="595" cy="231"/>
                          </a:xfrm>
                          <a:custGeom>
                            <a:avLst/>
                            <a:gdLst>
                              <a:gd name="T0" fmla="+- 0 1344 910"/>
                              <a:gd name="T1" fmla="*/ T0 w 595"/>
                              <a:gd name="T2" fmla="+- 0 1050 1050"/>
                              <a:gd name="T3" fmla="*/ 1050 h 231"/>
                              <a:gd name="T4" fmla="+- 0 930 910"/>
                              <a:gd name="T5" fmla="*/ T4 w 595"/>
                              <a:gd name="T6" fmla="+- 0 1114 1050"/>
                              <a:gd name="T7" fmla="*/ 1114 h 231"/>
                              <a:gd name="T8" fmla="+- 0 1041 910"/>
                              <a:gd name="T9" fmla="*/ T8 w 595"/>
                              <a:gd name="T10" fmla="+- 0 1134 1050"/>
                              <a:gd name="T11" fmla="*/ 1134 h 231"/>
                              <a:gd name="T12" fmla="+- 0 910 910"/>
                              <a:gd name="T13" fmla="*/ T12 w 595"/>
                              <a:gd name="T14" fmla="+- 0 1237 1050"/>
                              <a:gd name="T15" fmla="*/ 1237 h 231"/>
                              <a:gd name="T16" fmla="+- 0 1228 910"/>
                              <a:gd name="T17" fmla="*/ T16 w 595"/>
                              <a:gd name="T18" fmla="+- 0 1280 1050"/>
                              <a:gd name="T19" fmla="*/ 1280 h 231"/>
                              <a:gd name="T20" fmla="+- 0 1357 910"/>
                              <a:gd name="T21" fmla="*/ T20 w 595"/>
                              <a:gd name="T22" fmla="+- 0 1180 1050"/>
                              <a:gd name="T23" fmla="*/ 1180 h 231"/>
                              <a:gd name="T24" fmla="+- 0 1484 910"/>
                              <a:gd name="T25" fmla="*/ T24 w 595"/>
                              <a:gd name="T26" fmla="+- 0 1180 1050"/>
                              <a:gd name="T27" fmla="*/ 1180 h 231"/>
                              <a:gd name="T28" fmla="+- 0 1344 910"/>
                              <a:gd name="T29" fmla="*/ T28 w 595"/>
                              <a:gd name="T30" fmla="+- 0 1050 1050"/>
                              <a:gd name="T31" fmla="*/ 1050 h 231"/>
                              <a:gd name="T32" fmla="+- 0 1484 910"/>
                              <a:gd name="T33" fmla="*/ T32 w 595"/>
                              <a:gd name="T34" fmla="+- 0 1180 1050"/>
                              <a:gd name="T35" fmla="*/ 1180 h 231"/>
                              <a:gd name="T36" fmla="+- 0 1357 910"/>
                              <a:gd name="T37" fmla="*/ T36 w 595"/>
                              <a:gd name="T38" fmla="+- 0 1180 1050"/>
                              <a:gd name="T39" fmla="*/ 1180 h 231"/>
                              <a:gd name="T40" fmla="+- 0 1504 910"/>
                              <a:gd name="T41" fmla="*/ T40 w 595"/>
                              <a:gd name="T42" fmla="+- 0 1198 1050"/>
                              <a:gd name="T43" fmla="*/ 1198 h 231"/>
                              <a:gd name="T44" fmla="+- 0 1484 910"/>
                              <a:gd name="T45" fmla="*/ T44 w 595"/>
                              <a:gd name="T46" fmla="+- 0 1180 1050"/>
                              <a:gd name="T47" fmla="*/ 118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5" h="231">
                                <a:moveTo>
                                  <a:pt x="434" y="0"/>
                                </a:moveTo>
                                <a:lnTo>
                                  <a:pt x="20" y="64"/>
                                </a:lnTo>
                                <a:lnTo>
                                  <a:pt x="131" y="84"/>
                                </a:lnTo>
                                <a:lnTo>
                                  <a:pt x="0" y="187"/>
                                </a:lnTo>
                                <a:lnTo>
                                  <a:pt x="318" y="230"/>
                                </a:lnTo>
                                <a:lnTo>
                                  <a:pt x="447" y="130"/>
                                </a:lnTo>
                                <a:lnTo>
                                  <a:pt x="574" y="130"/>
                                </a:lnTo>
                                <a:lnTo>
                                  <a:pt x="434" y="0"/>
                                </a:lnTo>
                                <a:close/>
                                <a:moveTo>
                                  <a:pt x="574" y="130"/>
                                </a:moveTo>
                                <a:lnTo>
                                  <a:pt x="447" y="130"/>
                                </a:lnTo>
                                <a:lnTo>
                                  <a:pt x="594" y="148"/>
                                </a:lnTo>
                                <a:lnTo>
                                  <a:pt x="574" y="1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4" name="Line 1440"/>
                        <wps:cNvCnPr>
                          <a:cxnSpLocks noChangeShapeType="1"/>
                        </wps:cNvCnPr>
                        <wps:spPr bwMode="auto">
                          <a:xfrm flipV="1">
                            <a:off x="790" y="694"/>
                            <a:ext cx="954" cy="20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5" name="Line 1441"/>
                        <wps:cNvCnPr>
                          <a:cxnSpLocks noChangeShapeType="1"/>
                        </wps:cNvCnPr>
                        <wps:spPr bwMode="auto">
                          <a:xfrm flipV="1">
                            <a:off x="835" y="817"/>
                            <a:ext cx="477" cy="10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6" name="Line 1442"/>
                        <wps:cNvCnPr>
                          <a:cxnSpLocks noChangeShapeType="1"/>
                        </wps:cNvCnPr>
                        <wps:spPr bwMode="auto">
                          <a:xfrm flipV="1">
                            <a:off x="571" y="867"/>
                            <a:ext cx="666" cy="139"/>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7" name="Line 1443"/>
                        <wps:cNvCnPr>
                          <a:cxnSpLocks noChangeShapeType="1"/>
                        </wps:cNvCnPr>
                        <wps:spPr bwMode="auto">
                          <a:xfrm flipV="1">
                            <a:off x="713" y="936"/>
                            <a:ext cx="312" cy="6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8" name="Line 1444"/>
                        <wps:cNvCnPr>
                          <a:cxnSpLocks noChangeShapeType="1"/>
                        </wps:cNvCnPr>
                        <wps:spPr bwMode="auto">
                          <a:xfrm flipV="1">
                            <a:off x="1992" y="1044"/>
                            <a:ext cx="197" cy="37"/>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9" name="Line 1445"/>
                        <wps:cNvCnPr>
                          <a:cxnSpLocks noChangeShapeType="1"/>
                        </wps:cNvCnPr>
                        <wps:spPr bwMode="auto">
                          <a:xfrm flipV="1">
                            <a:off x="1742" y="1054"/>
                            <a:ext cx="548" cy="112"/>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80" name="Line 1446"/>
                        <wps:cNvCnPr>
                          <a:cxnSpLocks noChangeShapeType="1"/>
                        </wps:cNvCnPr>
                        <wps:spPr bwMode="auto">
                          <a:xfrm flipV="1">
                            <a:off x="1854" y="1055"/>
                            <a:ext cx="576" cy="11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81" name="Freeform 1447"/>
                        <wps:cNvSpPr>
                          <a:spLocks/>
                        </wps:cNvSpPr>
                        <wps:spPr bwMode="auto">
                          <a:xfrm>
                            <a:off x="909" y="1049"/>
                            <a:ext cx="595" cy="231"/>
                          </a:xfrm>
                          <a:custGeom>
                            <a:avLst/>
                            <a:gdLst>
                              <a:gd name="T0" fmla="+- 0 1504 910"/>
                              <a:gd name="T1" fmla="*/ T0 w 595"/>
                              <a:gd name="T2" fmla="+- 0 1198 1050"/>
                              <a:gd name="T3" fmla="*/ 1198 h 231"/>
                              <a:gd name="T4" fmla="+- 0 1344 910"/>
                              <a:gd name="T5" fmla="*/ T4 w 595"/>
                              <a:gd name="T6" fmla="+- 0 1050 1050"/>
                              <a:gd name="T7" fmla="*/ 1050 h 231"/>
                              <a:gd name="T8" fmla="+- 0 930 910"/>
                              <a:gd name="T9" fmla="*/ T8 w 595"/>
                              <a:gd name="T10" fmla="+- 0 1114 1050"/>
                              <a:gd name="T11" fmla="*/ 1114 h 231"/>
                              <a:gd name="T12" fmla="+- 0 1041 910"/>
                              <a:gd name="T13" fmla="*/ T12 w 595"/>
                              <a:gd name="T14" fmla="+- 0 1134 1050"/>
                              <a:gd name="T15" fmla="*/ 1134 h 231"/>
                              <a:gd name="T16" fmla="+- 0 910 910"/>
                              <a:gd name="T17" fmla="*/ T16 w 595"/>
                              <a:gd name="T18" fmla="+- 0 1237 1050"/>
                              <a:gd name="T19" fmla="*/ 1237 h 231"/>
                              <a:gd name="T20" fmla="+- 0 1228 910"/>
                              <a:gd name="T21" fmla="*/ T20 w 595"/>
                              <a:gd name="T22" fmla="+- 0 1280 1050"/>
                              <a:gd name="T23" fmla="*/ 1280 h 231"/>
                              <a:gd name="T24" fmla="+- 0 1357 910"/>
                              <a:gd name="T25" fmla="*/ T24 w 595"/>
                              <a:gd name="T26" fmla="+- 0 1180 1050"/>
                              <a:gd name="T27" fmla="*/ 1180 h 231"/>
                              <a:gd name="T28" fmla="+- 0 1504 910"/>
                              <a:gd name="T29" fmla="*/ T28 w 595"/>
                              <a:gd name="T30" fmla="+- 0 1198 1050"/>
                              <a:gd name="T31" fmla="*/ 1198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5" h="231">
                                <a:moveTo>
                                  <a:pt x="594" y="148"/>
                                </a:moveTo>
                                <a:lnTo>
                                  <a:pt x="434" y="0"/>
                                </a:lnTo>
                                <a:lnTo>
                                  <a:pt x="20" y="64"/>
                                </a:lnTo>
                                <a:lnTo>
                                  <a:pt x="131" y="84"/>
                                </a:lnTo>
                                <a:lnTo>
                                  <a:pt x="0" y="187"/>
                                </a:lnTo>
                                <a:lnTo>
                                  <a:pt x="318" y="230"/>
                                </a:lnTo>
                                <a:lnTo>
                                  <a:pt x="447" y="130"/>
                                </a:lnTo>
                                <a:lnTo>
                                  <a:pt x="594" y="148"/>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2" name="Text Box 1448"/>
                        <wps:cNvSpPr txBox="1">
                          <a:spLocks noChangeArrowheads="1"/>
                        </wps:cNvSpPr>
                        <wps:spPr bwMode="auto">
                          <a:xfrm>
                            <a:off x="14" y="17"/>
                            <a:ext cx="310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5FB20" w14:textId="77777777" w:rsidR="00FC79D1" w:rsidRDefault="00FC79D1" w:rsidP="00A81655">
                              <w:pPr>
                                <w:spacing w:before="142"/>
                                <w:ind w:left="87"/>
                                <w:rPr>
                                  <w:sz w:val="20"/>
                                </w:rPr>
                              </w:pPr>
                              <w:r>
                                <w:rPr>
                                  <w:color w:val="231F20"/>
                                  <w:w w:val="99"/>
                                  <w:sz w:val="20"/>
                                </w:rPr>
                                <w:t>a</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8F1C23" id="Group 1406" o:spid="_x0000_s1624" style="width:156.65pt;height:79.95pt;mso-position-horizontal-relative:char;mso-position-vertical-relative:line" coordsize="3133,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">
                <v:shape id="Freeform 1407" o:spid="_x0000_s1625" style="position:absolute;left:266;top:820;width:2853;height:501;visibility:visible;mso-wrap-style:square;v-text-anchor:top" coordsize="28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" path="m2853,l2382,500,,175,114,75e" filled="f" strokecolor="#231f20" strokeweight=".7pt">
                  <v:path arrowok="t" o:connecttype="custom" o:connectlocs="2853,820;2382,1320;0,995;114,895" o:connectangles="0,0,0,0"/>
                </v:shape>
                <v:line id="Line 1408" o:spid="_x0000_s1626" style="position:absolute;visibility:visible;mso-wrap-style:square" from="483,894" to="251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" strokecolor="#231f20" strokeweight=".7pt"/>
                <v:line id="Line 1409" o:spid="_x0000_s1627" style="position:absolute;visibility:visible;mso-wrap-style:square" from="482,834" to="2515,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" strokecolor="#231f20" strokeweight=".7pt"/>
                <v:shape id="Freeform 1410" o:spid="_x0000_s1628" style="position:absolute;left:747;top:464;width:2003;height:561;visibility:visible;mso-wrap-style:square;v-text-anchor:top" coordsize="200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" path="m,339l1620,560,2002,194,460,,,339xe" filled="f" strokecolor="#231f20" strokeweight=".7pt">
                  <v:path arrowok="t" o:connecttype="custom" o:connectlocs="0,803;1620,1024;2002,658;460,464;0,803" o:connectangles="0,0,0,0,0"/>
                </v:shape>
                <v:shape id="Freeform 1411" o:spid="_x0000_s1629" style="position:absolute;left:2486;top:738;width:633;height:517;visibility:visible;mso-wrap-style:square;v-text-anchor:top" coordsize="63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" path="m29,449l,484r30,5l26,365r117,18l148,511r38,5l633,48,633,,148,499e" filled="f" strokecolor="#231f20" strokeweight=".7pt">
                  <v:path arrowok="t" o:connecttype="custom" o:connectlocs="29,1188;0,1223;30,1228;26,1104;143,1122;148,1250;186,1255;633,787;633,739;148,1238" o:connectangles="0,0,0,0,0,0,0,0,0,0"/>
                </v:shape>
                <v:line id="Line 1412" o:spid="_x0000_s1630" style="position:absolute;flip:y;visibility:visible;mso-wrap-style:square" from="2516,1120" to="2624,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" strokecolor="#231f20" strokeweight=".7pt"/>
                <v:shape id="Picture 1413" o:spid="_x0000_s1631" type="#_x0000_t75" style="position:absolute;left:330;top:797;width:253;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">
                  <v:imagedata r:id="rId210" o:title=""/>
                </v:shape>
                <v:shape id="Freeform 1414" o:spid="_x0000_s1632" style="position:absolute;left:2512;top:500;width:605;height:622;visibility:visible;mso-wrap-style:square;v-text-anchor:top" coordsize="6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" path="m,604l605,r,117l117,622e" filled="f" strokecolor="#231f20" strokeweight=".7pt">
                  <v:path arrowok="t" o:connecttype="custom" o:connectlocs="0,1104;605,500;605,617;117,1122" o:connectangles="0,0,0,0"/>
                </v:shape>
                <v:shape id="Freeform 1415" o:spid="_x0000_s1633" style="position:absolute;left:2566;top:1076;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" path="m28,l43,,55,4r,6l55,15,43,20r-15,l12,20,,15,,10,,4,12,,28,xe" filled="f" strokecolor="#231f20" strokeweight=".7pt">
                  <v:path arrowok="t" o:connecttype="custom" o:connectlocs="28,1077;43,1077;55,1081;55,1087;55,1092;43,1097;28,1097;12,1097;0,1092;0,1087;0,1081;12,1077;28,1077" o:connectangles="0,0,0,0,0,0,0,0,0,0,0,0,0"/>
                </v:shape>
                <v:shape id="Freeform 1416" o:spid="_x0000_s1634" style="position:absolute;left:2943;top:703;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" path="m28,l43,,55,4r,6l55,16,43,20r-15,l12,20,,16,,10,,4,12,,28,xe" filled="f" strokecolor="#231f20" strokeweight=".7pt">
                  <v:path arrowok="t" o:connecttype="custom" o:connectlocs="28,704;43,704;55,708;55,714;55,720;43,724;28,724;12,724;0,720;0,714;0,708;12,704;28,704" o:connectangles="0,0,0,0,0,0,0,0,0,0,0,0,0"/>
                </v:shape>
                <v:shape id="Freeform 1417" o:spid="_x0000_s1635" style="position:absolute;left:3007;top:641;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" path="m28,l43,,55,5r,6l55,16,43,21r-15,l12,21,,16,,11,,5,12,,28,xe" filled="f" strokecolor="#231f20" strokeweight=".7pt">
                  <v:path arrowok="t" o:connecttype="custom" o:connectlocs="28,641;43,641;55,646;55,652;55,657;43,662;28,662;12,662;0,657;0,652;0,646;12,641;28,641" o:connectangles="0,0,0,0,0,0,0,0,0,0,0,0,0"/>
                </v:shape>
                <v:shape id="Freeform 1418" o:spid="_x0000_s1636" style="position:absolute;left:955;top:416;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" path="m27,l42,,55,4r,6l55,15,42,20r-15,l12,20,,15,,10,,4,12,,27,xe" filled="f" strokecolor="#231f20" strokeweight=".7pt">
                  <v:path arrowok="t" o:connecttype="custom" o:connectlocs="27,417;42,417;55,421;55,427;55,432;42,437;27,437;12,437;0,432;0,427;0,421;12,417;27,417" o:connectangles="0,0,0,0,0,0,0,0,0,0,0,0,0"/>
                </v:shape>
                <v:shape id="Freeform 1419" o:spid="_x0000_s1637" style="position:absolute;left:877;top:473;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" path="m28,l43,,55,5r,5l55,16,43,21r-15,l13,21,,16,,10,,5,13,,28,xe" filled="f" strokecolor="#231f20" strokeweight=".7pt">
                  <v:path arrowok="t" o:connecttype="custom" o:connectlocs="28,473;43,473;55,478;55,483;55,489;43,494;28,494;13,494;0,489;0,483;0,478;13,473;28,473" o:connectangles="0,0,0,0,0,0,0,0,0,0,0,0,0"/>
                </v:shape>
                <v:shape id="Freeform 1420" o:spid="_x0000_s1638" style="position:absolute;left:433;top:775;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" path="m27,l43,,55,5r,5l55,16,43,21r-16,l12,21,,16,,10,,5,12,,27,xe" filled="f" strokecolor="#231f20" strokeweight=".7pt">
                  <v:path arrowok="t" o:connecttype="custom" o:connectlocs="27,775;43,775;55,780;55,785;55,791;43,796;27,796;12,796;0,791;0,785;0,780;12,775;27,775" o:connectangles="0,0,0,0,0,0,0,0,0,0,0,0,0"/>
                </v:shape>
                <v:line id="Line 1421" o:spid="_x0000_s1639" style="position:absolute;flip:y;visibility:visible;mso-wrap-style:square" from="377,251" to="115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" strokecolor="#231f20" strokeweight=".7pt"/>
                <v:shape id="Freeform 1422" o:spid="_x0000_s1640" style="position:absolute;left:481;top:278;width:777;height:540;visibility:visible;mso-wrap-style:square;v-text-anchor:top" coordsize="77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" path="m,539l776,,746,e" filled="f" strokecolor="#231f20" strokeweight=".7pt">
                  <v:path arrowok="t" o:connecttype="custom" o:connectlocs="0,817;776,278;746,278" o:connectangles="0,0,0"/>
                </v:shape>
                <v:line id="Line 1423" o:spid="_x0000_s1641" style="position:absolute;flip:x y;visibility:visible;mso-wrap-style:square" from="1211,311" to="309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" strokecolor="#231f20" strokeweight=".7pt"/>
                <v:line id="Line 1424" o:spid="_x0000_s1642" style="position:absolute;flip:y;visibility:visible;mso-wrap-style:square" from="486,843" to="55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" strokecolor="#231f20" strokeweight=".7pt"/>
                <v:shape id="Freeform 1425" o:spid="_x0000_s1643" style="position:absolute;left:1137;top:94;width:101;height:225;visibility:visible;mso-wrap-style:square;v-text-anchor:top" coordsize="1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" path="m99,r2,35l94,39r,28l63,83,40,86,25,90r-9,4l9,98r-3,3l2,107r-1,3l,112r,2l1,129r1,4l8,139r6,2l21,139r,8l21,153r,7l21,190r,33l38,224,37,139r9,-4l48,132r6,-2l59,127r4,-3l67,122r3,-1l75,115r3,-6l78,105r,-5l79,98,77,94,74,90,66,85,48,82r-8,4l37,87r-4,5l31,96r-1,2l28,100r-2,2l25,105r,3l24,110r-2,10l22,130r6,6l37,139e" filled="f" strokecolor="#231f20" strokeweight=".7pt">
                  <v:path arrowok="t" o:connecttype="custom" o:connectlocs="99,94;101,129;94,133;94,161;63,177;40,180;25,184;16,188;9,192;6,195;2,201;1,204;0,206;0,208;1,223;2,227;8,233;14,235;21,233;21,241;21,247;21,254;21,284;21,317;38,318;37,233;46,229;48,226;54,224;59,221;63,218;67,216;70,215;75,209;78,203;78,199;78,194;79,192;77,188;74,184;66,179;48,176;40,180;37,181;33,186;31,190;30,192;28,194;26,196;25,199;25,202;24,204;22,214;22,224;28,230;37,233" o:connectangles="0,0,0,0,0,0,0,0,0,0,0,0,0,0,0,0,0,0,0,0,0,0,0,0,0,0,0,0,0,0,0,0,0,0,0,0,0,0,0,0,0,0,0,0,0,0,0,0,0,0,0,0,0,0,0,0"/>
                </v:shape>
                <v:shape id="Freeform 1426" o:spid="_x0000_s1644" style="position:absolute;left:1215;top:94;width:77;height:193;visibility:visible;mso-wrap-style:square;v-text-anchor:top" coordsize="7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" path="m21,l70,40r6,35l76,100r-2,25l72,135r-7,12l52,162r-8,7l40,172r-4,3l28,177r-13,6l,193e" filled="f" strokecolor="#231f20" strokeweight=".7pt">
                  <v:path arrowok="t" o:connecttype="custom" o:connectlocs="21,94;70,134;76,169;76,194;74,219;72,229;65,241;52,256;44,263;40,266;36,269;28,271;15,277;0,287" o:connectangles="0,0,0,0,0,0,0,0,0,0,0,0,0,0"/>
                </v:shape>
                <v:shape id="Freeform 1427" o:spid="_x0000_s1645" style="position:absolute;left:1214;top:96;width:41;height:9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" path="m38,r2,30l32,37r,9l33,66,,91e" filled="f" strokecolor="#231f20" strokeweight=".7pt">
                  <v:path arrowok="t" o:connecttype="custom" o:connectlocs="38,97;40,127;32,134;32,143;33,163;0,188" o:connectangles="0,0,0,0,0,0"/>
                </v:shape>
                <v:shape id="Freeform 1428" o:spid="_x0000_s1646" style="position:absolute;left:3077;top:447;width:40;height:76;visibility:visible;mso-wrap-style:square;v-text-anchor:top" coordsize="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" path="m1,76l,53,,38,,30,,28,2,15,6,5,14,,38,7r1,7l40,39,37,57r3,-3l36,56r-9,1l18,56,9,54,,55e" filled="f" strokecolor="#231f20" strokeweight=".7pt">
                  <v:path arrowok="t" o:connecttype="custom" o:connectlocs="1,523;0,500;0,485;0,477;0,475;2,462;6,452;14,447;38,454;39,461;40,486;37,504;40,501;36,503;27,504;18,503;9,501;0,502" o:connectangles="0,0,0,0,0,0,0,0,0,0,0,0,0,0,0,0,0,0"/>
                </v:shape>
                <v:line id="Line 1429" o:spid="_x0000_s1647" style="position:absolute;visibility:visible;mso-wrap-style:square" from="3077,479" to="3117,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" strokecolor="#231f20" strokeweight=".7pt"/>
                <v:shape id="Freeform 1430" o:spid="_x0000_s1648" style="position:absolute;left:1125;top:283;width:91;height:38;visibility:visible;mso-wrap-style:square;v-text-anchor:top" coordsize="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" path="m33,l2,30,,34r48,3l90,3e" filled="f" strokecolor="#231f20" strokeweight=".7pt">
                  <v:path arrowok="t" o:connecttype="custom" o:connectlocs="33,284;2,314;0,318;48,321;90,287" o:connectangles="0,0,0,0,0"/>
                </v:shape>
                <v:shape id="Freeform 1431" o:spid="_x0000_s1649" style="position:absolute;left:7;top:7;width:3119;height:1585;visibility:visible;mso-wrap-style:square;v-text-anchor:top" coordsize="31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" path="m,l3118,11r,1572l,1584,,xe" filled="f" strokecolor="#231f20" strokeweight=".7pt">
                  <v:path arrowok="t" o:connecttype="custom" o:connectlocs="0,7;3118,18;3118,1590;0,1591;0,7" o:connectangles="0,0,0,0,0"/>
                </v:shape>
                <v:line id="Line 1432" o:spid="_x0000_s1650" style="position:absolute;flip:x;visibility:visible;mso-wrap-style:square" from="1256,278" to="12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" strokecolor="#231f20" strokeweight=".7pt"/>
                <v:shape id="Picture 1433" o:spid="_x0000_s1651" type="#_x0000_t75" style="position:absolute;left:1119;top:119;width:14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">
                  <v:imagedata r:id="rId211" o:title=""/>
                </v:shape>
                <v:shape id="Freeform 1434" o:spid="_x0000_s1652" style="position:absolute;left:30;top:553;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" path="m775,l,514,2271,792,2871,232,775,xe" fillcolor="#d1d3d4" stroked="f">
                  <v:path arrowok="t" o:connecttype="custom" o:connectlocs="775,553;0,1067;2271,1345;2871,785;775,553" o:connectangles="0,0,0,0,0"/>
                </v:shape>
                <v:shape id="Freeform 1435" o:spid="_x0000_s1653" style="position:absolute;left:30;top:553;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" path="m775,l2871,232,2271,792,,514,775,xe" filled="f" strokecolor="#231f20" strokeweight=".7pt">
                  <v:path arrowok="t" o:connecttype="custom" o:connectlocs="775,553;2871,785;2271,1345;0,1067;775,553" o:connectangles="0,0,0,0,0"/>
                </v:shape>
                <v:shape id="Freeform 1436" o:spid="_x0000_s1654" style="position:absolute;left:319;top:680;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" path="m546,l,345,1843,555,2276,173,546,xe" stroked="f">
                  <v:path arrowok="t" o:connecttype="custom" o:connectlocs="546,681;0,1026;1843,1236;2276,854;546,681" o:connectangles="0,0,0,0,0"/>
                </v:shape>
                <v:shape id="Freeform 1437" o:spid="_x0000_s1655" style="position:absolute;left:319;top:680;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" path="m546,l2276,173,1843,555,,345,546,xe" filled="f" strokecolor="#231f20" strokeweight=".7pt">
                  <v:path arrowok="t" o:connecttype="custom" o:connectlocs="546,681;2276,854;1843,1236;0,1026;546,681" o:connectangles="0,0,0,0,0"/>
                </v:shape>
                <v:line id="Line 1438" o:spid="_x0000_s1656" style="position:absolute;flip:y;visibility:visible;mso-wrap-style:square" from="946,758" to="11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" strokecolor="#231f20" strokeweight=".7pt"/>
                <v:shape id="AutoShape 1439" o:spid="_x0000_s1657" style="position:absolute;left:909;top:1049;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" path="m434,l20,64,131,84,,187r318,43l447,130r127,l434,xm574,130r-127,l594,148,574,130xe" fillcolor="#231f20" stroked="f">
                  <v:path arrowok="t" o:connecttype="custom" o:connectlocs="434,1050;20,1114;131,1134;0,1237;318,1280;447,1180;574,1180;434,1050;574,1180;447,1180;594,1198;574,1180" o:connectangles="0,0,0,0,0,0,0,0,0,0,0,0"/>
                </v:shape>
                <v:line id="Line 1440" o:spid="_x0000_s1658" style="position:absolute;flip:y;visibility:visible;mso-wrap-style:square" from="790,694" to="174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" strokecolor="#231f20" strokeweight=".7pt"/>
                <v:line id="Line 1441" o:spid="_x0000_s1659" style="position:absolute;flip:y;visibility:visible;mso-wrap-style:square" from="835,817" to="131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" strokecolor="#231f20" strokeweight=".7pt"/>
                <v:line id="Line 1442" o:spid="_x0000_s1660" style="position:absolute;flip:y;visibility:visible;mso-wrap-style:square" from="571,867" to="1237,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" strokecolor="#231f20" strokeweight=".7pt"/>
                <v:line id="Line 1443" o:spid="_x0000_s1661" style="position:absolute;flip:y;visibility:visible;mso-wrap-style:square" from="713,936" to="1025,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" strokecolor="#231f20" strokeweight=".7pt"/>
                <v:line id="Line 1444" o:spid="_x0000_s1662" style="position:absolute;flip:y;visibility:visible;mso-wrap-style:square" from="1992,1044" to="2189,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" strokecolor="#231f20" strokeweight=".7pt"/>
                <v:line id="Line 1445" o:spid="_x0000_s1663" style="position:absolute;flip:y;visibility:visible;mso-wrap-style:square" from="1742,1054" to="229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" strokecolor="#231f20" strokeweight=".7pt"/>
                <v:line id="Line 1446" o:spid="_x0000_s1664" style="position:absolute;flip:y;visibility:visible;mso-wrap-style:square" from="1854,1055" to="2430,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" strokecolor="#231f20" strokeweight=".7pt"/>
                <v:shape id="Freeform 1447" o:spid="_x0000_s1665" style="position:absolute;left:909;top:1049;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" path="m594,148l434,,20,64,131,84,,187r318,43l447,130r147,18xe" filled="f" strokecolor="#231f20" strokeweight=".7pt">
                  <v:path arrowok="t" o:connecttype="custom" o:connectlocs="594,1198;434,1050;20,1114;131,1134;0,1237;318,1280;447,1180;594,1198" o:connectangles="0,0,0,0,0,0,0,0"/>
                </v:shape>
                <v:shape id="Text Box 1448" o:spid="_x0000_s1666" type="#_x0000_t202" style="position:absolute;left:14;top:17;width:310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" filled="f" stroked="f">
                  <v:textbox inset="0,0,0,0">
                    <w:txbxContent>
                      <w:p w14:paraId="1685FB20" w14:textId="77777777" w:rsidR="00FC79D1" w:rsidRDefault="00FC79D1" w:rsidP="00A81655">
                        <w:pPr>
                          <w:spacing w:before="142"/>
                          <w:ind w:left="87"/>
                          <w:rPr>
                            <w:sz w:val="20"/>
                          </w:rPr>
                        </w:pPr>
                        <w:r>
                          <w:rPr>
                            <w:color w:val="231F20"/>
                            <w:w w:val="99"/>
                            <w:sz w:val="20"/>
                          </w:rPr>
                          <w:t>a</w:t>
                        </w:r>
                      </w:p>
                    </w:txbxContent>
                  </v:textbox>
                </v:shape>
                <w10:anchorlock/>
              </v:group>
            </w:pict>
          </mc:Fallback>
        </mc:AlternateContent>
      </w:r>
      <w:r>
        <w:tab/>
      </w:r>
      <w:r>
        <w:rPr>
          <w:noProof/>
          <w:lang w:val="ru-RU" w:eastAsia="ru-RU"/>
        </w:rPr>
        <mc:AlternateContent>
          <mc:Choice Requires="wpg">
            <w:drawing>
              <wp:inline distT="0" distB="0" distL="0" distR="0" wp14:anchorId="6DA25A13" wp14:editId="08668351">
                <wp:extent cx="1989455" cy="1015365"/>
                <wp:effectExtent l="7620" t="11430" r="3175" b="11430"/>
                <wp:docPr id="3468"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1015365"/>
                          <a:chOff x="0" y="0"/>
                          <a:chExt cx="3133" cy="1599"/>
                        </a:xfrm>
                      </wpg:grpSpPr>
                      <pic:pic xmlns:pic="http://schemas.openxmlformats.org/drawingml/2006/picture">
                        <pic:nvPicPr>
                          <pic:cNvPr id="3469" name="Picture 145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850" y="520"/>
                            <a:ext cx="85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0" name="Picture 145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2285" y="369"/>
                            <a:ext cx="20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1" name="Picture 145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2669" y="702"/>
                            <a:ext cx="15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2" name="Line 1453"/>
                        <wps:cNvCnPr>
                          <a:cxnSpLocks noChangeShapeType="1"/>
                        </wps:cNvCnPr>
                        <wps:spPr bwMode="auto">
                          <a:xfrm flipH="1" flipV="1">
                            <a:off x="2383" y="450"/>
                            <a:ext cx="78"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73" name="Line 1454"/>
                        <wps:cNvCnPr>
                          <a:cxnSpLocks noChangeShapeType="1"/>
                        </wps:cNvCnPr>
                        <wps:spPr bwMode="auto">
                          <a:xfrm flipV="1">
                            <a:off x="2396" y="650"/>
                            <a:ext cx="26" cy="40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74" name="Line 1455"/>
                        <wps:cNvCnPr>
                          <a:cxnSpLocks noChangeShapeType="1"/>
                        </wps:cNvCnPr>
                        <wps:spPr bwMode="auto">
                          <a:xfrm flipH="1" flipV="1">
                            <a:off x="2329" y="650"/>
                            <a:ext cx="67" cy="40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75" name="Picture 145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232" y="368"/>
                            <a:ext cx="28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6" name="Picture 145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958" y="238"/>
                            <a:ext cx="22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7" name="Line 1458"/>
                        <wps:cNvCnPr>
                          <a:cxnSpLocks noChangeShapeType="1"/>
                        </wps:cNvCnPr>
                        <wps:spPr bwMode="auto">
                          <a:xfrm flipH="1">
                            <a:off x="868" y="597"/>
                            <a:ext cx="698" cy="1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78" name="Line 1459"/>
                        <wps:cNvCnPr>
                          <a:cxnSpLocks noChangeShapeType="1"/>
                        </wps:cNvCnPr>
                        <wps:spPr bwMode="auto">
                          <a:xfrm flipV="1">
                            <a:off x="974" y="940"/>
                            <a:ext cx="6"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79" name="Line 1460"/>
                        <wps:cNvCnPr>
                          <a:cxnSpLocks noChangeShapeType="1"/>
                        </wps:cNvCnPr>
                        <wps:spPr bwMode="auto">
                          <a:xfrm>
                            <a:off x="920" y="813"/>
                            <a:ext cx="646" cy="28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0" name="Line 1461"/>
                        <wps:cNvCnPr>
                          <a:cxnSpLocks noChangeShapeType="1"/>
                        </wps:cNvCnPr>
                        <wps:spPr bwMode="auto">
                          <a:xfrm flipH="1">
                            <a:off x="583" y="914"/>
                            <a:ext cx="96"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1" name="Line 1462"/>
                        <wps:cNvCnPr>
                          <a:cxnSpLocks noChangeShapeType="1"/>
                        </wps:cNvCnPr>
                        <wps:spPr bwMode="auto">
                          <a:xfrm>
                            <a:off x="555" y="954"/>
                            <a:ext cx="0"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2" name="Line 1463"/>
                        <wps:cNvCnPr>
                          <a:cxnSpLocks noChangeShapeType="1"/>
                        </wps:cNvCnPr>
                        <wps:spPr bwMode="auto">
                          <a:xfrm>
                            <a:off x="567" y="978"/>
                            <a:ext cx="999" cy="4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3" name="Line 1464"/>
                        <wps:cNvCnPr>
                          <a:cxnSpLocks noChangeShapeType="1"/>
                        </wps:cNvCnPr>
                        <wps:spPr bwMode="auto">
                          <a:xfrm flipH="1" flipV="1">
                            <a:off x="946" y="749"/>
                            <a:ext cx="1"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4" name="Line 1465"/>
                        <wps:cNvCnPr>
                          <a:cxnSpLocks noChangeShapeType="1"/>
                        </wps:cNvCnPr>
                        <wps:spPr bwMode="auto">
                          <a:xfrm flipV="1">
                            <a:off x="975" y="842"/>
                            <a:ext cx="0"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5" name="Line 1466"/>
                        <wps:cNvCnPr>
                          <a:cxnSpLocks noChangeShapeType="1"/>
                        </wps:cNvCnPr>
                        <wps:spPr bwMode="auto">
                          <a:xfrm flipH="1" flipV="1">
                            <a:off x="976" y="877"/>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6" name="Line 1467"/>
                        <wps:cNvCnPr>
                          <a:cxnSpLocks noChangeShapeType="1"/>
                        </wps:cNvCnPr>
                        <wps:spPr bwMode="auto">
                          <a:xfrm flipH="1" flipV="1">
                            <a:off x="769" y="712"/>
                            <a:ext cx="140"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7" name="Line 1468"/>
                        <wps:cNvCnPr>
                          <a:cxnSpLocks noChangeShapeType="1"/>
                        </wps:cNvCnPr>
                        <wps:spPr bwMode="auto">
                          <a:xfrm flipH="1">
                            <a:off x="707" y="714"/>
                            <a:ext cx="49" cy="2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8" name="Line 1469"/>
                        <wps:cNvCnPr>
                          <a:cxnSpLocks noChangeShapeType="1"/>
                        </wps:cNvCnPr>
                        <wps:spPr bwMode="auto">
                          <a:xfrm>
                            <a:off x="1154" y="1012"/>
                            <a:ext cx="1"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9" name="Line 1470"/>
                        <wps:cNvCnPr>
                          <a:cxnSpLocks noChangeShapeType="1"/>
                        </wps:cNvCnPr>
                        <wps:spPr bwMode="auto">
                          <a:xfrm flipH="1" flipV="1">
                            <a:off x="1281" y="1006"/>
                            <a:ext cx="1"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0" name="Line 1471"/>
                        <wps:cNvCnPr>
                          <a:cxnSpLocks noChangeShapeType="1"/>
                        </wps:cNvCnPr>
                        <wps:spPr bwMode="auto">
                          <a:xfrm flipH="1" flipV="1">
                            <a:off x="1280" y="988"/>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1" name="Line 1472"/>
                        <wps:cNvCnPr>
                          <a:cxnSpLocks noChangeShapeType="1"/>
                        </wps:cNvCnPr>
                        <wps:spPr bwMode="auto">
                          <a:xfrm>
                            <a:off x="1153" y="993"/>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2" name="Line 1473"/>
                        <wps:cNvCnPr>
                          <a:cxnSpLocks noChangeShapeType="1"/>
                        </wps:cNvCnPr>
                        <wps:spPr bwMode="auto">
                          <a:xfrm>
                            <a:off x="1358" y="728"/>
                            <a:ext cx="208" cy="9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3" name="Line 1474"/>
                        <wps:cNvCnPr>
                          <a:cxnSpLocks noChangeShapeType="1"/>
                        </wps:cNvCnPr>
                        <wps:spPr bwMode="auto">
                          <a:xfrm>
                            <a:off x="695" y="74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4" name="Line 1475"/>
                        <wps:cNvCnPr>
                          <a:cxnSpLocks noChangeShapeType="1"/>
                        </wps:cNvCnPr>
                        <wps:spPr bwMode="auto">
                          <a:xfrm>
                            <a:off x="917" y="852"/>
                            <a:ext cx="9" cy="18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5" name="Line 1476"/>
                        <wps:cNvCnPr>
                          <a:cxnSpLocks noChangeShapeType="1"/>
                        </wps:cNvCnPr>
                        <wps:spPr bwMode="auto">
                          <a:xfrm flipH="1">
                            <a:off x="680" y="889"/>
                            <a:ext cx="19"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6" name="Line 1477"/>
                        <wps:cNvCnPr>
                          <a:cxnSpLocks noChangeShapeType="1"/>
                        </wps:cNvCnPr>
                        <wps:spPr bwMode="auto">
                          <a:xfrm flipH="1">
                            <a:off x="916" y="839"/>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7" name="Line 1478"/>
                        <wps:cNvCnPr>
                          <a:cxnSpLocks noChangeShapeType="1"/>
                        </wps:cNvCnPr>
                        <wps:spPr bwMode="auto">
                          <a:xfrm flipH="1">
                            <a:off x="884" y="785"/>
                            <a:ext cx="17" cy="26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8" name="Line 1479"/>
                        <wps:cNvCnPr>
                          <a:cxnSpLocks noChangeShapeType="1"/>
                        </wps:cNvCnPr>
                        <wps:spPr bwMode="auto">
                          <a:xfrm flipH="1" flipV="1">
                            <a:off x="911" y="848"/>
                            <a:ext cx="5"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9" name="Line 1480"/>
                        <wps:cNvCnPr>
                          <a:cxnSpLocks noChangeShapeType="1"/>
                        </wps:cNvCnPr>
                        <wps:spPr bwMode="auto">
                          <a:xfrm>
                            <a:off x="973" y="873"/>
                            <a:ext cx="3"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0" name="Line 1481"/>
                        <wps:cNvCnPr>
                          <a:cxnSpLocks noChangeShapeType="1"/>
                        </wps:cNvCnPr>
                        <wps:spPr bwMode="auto">
                          <a:xfrm>
                            <a:off x="965" y="895"/>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1" name="Line 1482"/>
                        <wps:cNvCnPr>
                          <a:cxnSpLocks noChangeShapeType="1"/>
                        </wps:cNvCnPr>
                        <wps:spPr bwMode="auto">
                          <a:xfrm flipV="1">
                            <a:off x="972" y="878"/>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2" name="Line 1483"/>
                        <wps:cNvCnPr>
                          <a:cxnSpLocks noChangeShapeType="1"/>
                        </wps:cNvCnPr>
                        <wps:spPr bwMode="auto">
                          <a:xfrm flipH="1" flipV="1">
                            <a:off x="913" y="827"/>
                            <a:ext cx="6"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3" name="Line 1484"/>
                        <wps:cNvCnPr>
                          <a:cxnSpLocks noChangeShapeType="1"/>
                        </wps:cNvCnPr>
                        <wps:spPr bwMode="auto">
                          <a:xfrm>
                            <a:off x="919" y="828"/>
                            <a:ext cx="0"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4" name="Line 1485"/>
                        <wps:cNvCnPr>
                          <a:cxnSpLocks noChangeShapeType="1"/>
                        </wps:cNvCnPr>
                        <wps:spPr bwMode="auto">
                          <a:xfrm>
                            <a:off x="688" y="1028"/>
                            <a:ext cx="19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5" name="Line 1486"/>
                        <wps:cNvCnPr>
                          <a:cxnSpLocks noChangeShapeType="1"/>
                        </wps:cNvCnPr>
                        <wps:spPr bwMode="auto">
                          <a:xfrm flipV="1">
                            <a:off x="964" y="843"/>
                            <a:ext cx="9"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6" name="Line 1487"/>
                        <wps:cNvCnPr>
                          <a:cxnSpLocks noChangeShapeType="1"/>
                        </wps:cNvCnPr>
                        <wps:spPr bwMode="auto">
                          <a:xfrm>
                            <a:off x="911" y="852"/>
                            <a:ext cx="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7" name="Line 1488"/>
                        <wps:cNvCnPr>
                          <a:cxnSpLocks noChangeShapeType="1"/>
                        </wps:cNvCnPr>
                        <wps:spPr bwMode="auto">
                          <a:xfrm>
                            <a:off x="975" y="878"/>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8" name="Line 1489"/>
                        <wps:cNvCnPr>
                          <a:cxnSpLocks noChangeShapeType="1"/>
                        </wps:cNvCnPr>
                        <wps:spPr bwMode="auto">
                          <a:xfrm>
                            <a:off x="971" y="857"/>
                            <a:ext cx="1" cy="2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9" name="Line 1490"/>
                        <wps:cNvCnPr>
                          <a:cxnSpLocks noChangeShapeType="1"/>
                        </wps:cNvCnPr>
                        <wps:spPr bwMode="auto">
                          <a:xfrm flipH="1" flipV="1">
                            <a:off x="913" y="823"/>
                            <a:ext cx="1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0" name="Line 1491"/>
                        <wps:cNvCnPr>
                          <a:cxnSpLocks noChangeShapeType="1"/>
                        </wps:cNvCnPr>
                        <wps:spPr bwMode="auto">
                          <a:xfrm flipH="1">
                            <a:off x="899" y="825"/>
                            <a:ext cx="14" cy="2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1" name="Line 1492"/>
                        <wps:cNvCnPr>
                          <a:cxnSpLocks noChangeShapeType="1"/>
                        </wps:cNvCnPr>
                        <wps:spPr bwMode="auto">
                          <a:xfrm flipH="1">
                            <a:off x="697" y="838"/>
                            <a:ext cx="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2" name="Line 1493"/>
                        <wps:cNvCnPr>
                          <a:cxnSpLocks noChangeShapeType="1"/>
                        </wps:cNvCnPr>
                        <wps:spPr bwMode="auto">
                          <a:xfrm>
                            <a:off x="926" y="824"/>
                            <a:ext cx="10" cy="20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3" name="Line 1494"/>
                        <wps:cNvCnPr>
                          <a:cxnSpLocks noChangeShapeType="1"/>
                        </wps:cNvCnPr>
                        <wps:spPr bwMode="auto">
                          <a:xfrm>
                            <a:off x="935" y="1027"/>
                            <a:ext cx="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4" name="Line 1495"/>
                        <wps:cNvCnPr>
                          <a:cxnSpLocks noChangeShapeType="1"/>
                        </wps:cNvCnPr>
                        <wps:spPr bwMode="auto">
                          <a:xfrm>
                            <a:off x="964" y="84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5" name="Line 1496"/>
                        <wps:cNvCnPr>
                          <a:cxnSpLocks noChangeShapeType="1"/>
                        </wps:cNvCnPr>
                        <wps:spPr bwMode="auto">
                          <a:xfrm flipH="1">
                            <a:off x="899" y="1032"/>
                            <a:ext cx="27"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6" name="Line 1497"/>
                        <wps:cNvCnPr>
                          <a:cxnSpLocks noChangeShapeType="1"/>
                        </wps:cNvCnPr>
                        <wps:spPr bwMode="auto">
                          <a:xfrm flipV="1">
                            <a:off x="894" y="786"/>
                            <a:ext cx="17" cy="26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7" name="Line 1498"/>
                        <wps:cNvCnPr>
                          <a:cxnSpLocks noChangeShapeType="1"/>
                        </wps:cNvCnPr>
                        <wps:spPr bwMode="auto">
                          <a:xfrm>
                            <a:off x="768" y="712"/>
                            <a:ext cx="140"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8" name="Line 1499"/>
                        <wps:cNvCnPr>
                          <a:cxnSpLocks noChangeShapeType="1"/>
                        </wps:cNvCnPr>
                        <wps:spPr bwMode="auto">
                          <a:xfrm flipH="1">
                            <a:off x="912" y="840"/>
                            <a:ext cx="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9" name="Line 1500"/>
                        <wps:cNvCnPr>
                          <a:cxnSpLocks noChangeShapeType="1"/>
                        </wps:cNvCnPr>
                        <wps:spPr bwMode="auto">
                          <a:xfrm flipH="1">
                            <a:off x="924" y="770"/>
                            <a:ext cx="1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0" name="Line 1501"/>
                        <wps:cNvCnPr>
                          <a:cxnSpLocks noChangeShapeType="1"/>
                        </wps:cNvCnPr>
                        <wps:spPr bwMode="auto">
                          <a:xfrm>
                            <a:off x="693" y="748"/>
                            <a:ext cx="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1" name="Line 1502"/>
                        <wps:cNvCnPr>
                          <a:cxnSpLocks noChangeShapeType="1"/>
                        </wps:cNvCnPr>
                        <wps:spPr bwMode="auto">
                          <a:xfrm flipH="1" flipV="1">
                            <a:off x="719" y="735"/>
                            <a:ext cx="19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2" name="Line 1503"/>
                        <wps:cNvCnPr>
                          <a:cxnSpLocks noChangeShapeType="1"/>
                        </wps:cNvCnPr>
                        <wps:spPr bwMode="auto">
                          <a:xfrm>
                            <a:off x="964" y="846"/>
                            <a:ext cx="3" cy="5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3" name="Line 1504"/>
                        <wps:cNvCnPr>
                          <a:cxnSpLocks noChangeShapeType="1"/>
                        </wps:cNvCnPr>
                        <wps:spPr bwMode="auto">
                          <a:xfrm>
                            <a:off x="899" y="1029"/>
                            <a:ext cx="27"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4" name="Line 1505"/>
                        <wps:cNvCnPr>
                          <a:cxnSpLocks noChangeShapeType="1"/>
                        </wps:cNvCnPr>
                        <wps:spPr bwMode="auto">
                          <a:xfrm flipH="1">
                            <a:off x="971" y="856"/>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5" name="Line 1506"/>
                        <wps:cNvCnPr>
                          <a:cxnSpLocks noChangeShapeType="1"/>
                        </wps:cNvCnPr>
                        <wps:spPr bwMode="auto">
                          <a:xfrm>
                            <a:off x="971" y="839"/>
                            <a:ext cx="3"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6" name="Line 1507"/>
                        <wps:cNvCnPr>
                          <a:cxnSpLocks noChangeShapeType="1"/>
                        </wps:cNvCnPr>
                        <wps:spPr bwMode="auto">
                          <a:xfrm flipV="1">
                            <a:off x="698" y="838"/>
                            <a:ext cx="4" cy="6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7" name="Line 1508"/>
                        <wps:cNvCnPr>
                          <a:cxnSpLocks noChangeShapeType="1"/>
                        </wps:cNvCnPr>
                        <wps:spPr bwMode="auto">
                          <a:xfrm>
                            <a:off x="899" y="1035"/>
                            <a:ext cx="0"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8" name="Line 1509"/>
                        <wps:cNvCnPr>
                          <a:cxnSpLocks noChangeShapeType="1"/>
                        </wps:cNvCnPr>
                        <wps:spPr bwMode="auto">
                          <a:xfrm>
                            <a:off x="921" y="813"/>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9" name="Line 1510"/>
                        <wps:cNvCnPr>
                          <a:cxnSpLocks noChangeShapeType="1"/>
                        </wps:cNvCnPr>
                        <wps:spPr bwMode="auto">
                          <a:xfrm flipH="1" flipV="1">
                            <a:off x="912" y="838"/>
                            <a:ext cx="7"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0" name="Line 1511"/>
                        <wps:cNvCnPr>
                          <a:cxnSpLocks noChangeShapeType="1"/>
                        </wps:cNvCnPr>
                        <wps:spPr bwMode="auto">
                          <a:xfrm flipV="1">
                            <a:off x="918" y="81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1" name="Line 1512"/>
                        <wps:cNvCnPr>
                          <a:cxnSpLocks noChangeShapeType="1"/>
                        </wps:cNvCnPr>
                        <wps:spPr bwMode="auto">
                          <a:xfrm flipV="1">
                            <a:off x="921" y="759"/>
                            <a:ext cx="14"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2" name="Line 1513"/>
                        <wps:cNvCnPr>
                          <a:cxnSpLocks noChangeShapeType="1"/>
                        </wps:cNvCnPr>
                        <wps:spPr bwMode="auto">
                          <a:xfrm>
                            <a:off x="695" y="74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3" name="Line 1514"/>
                        <wps:cNvCnPr>
                          <a:cxnSpLocks noChangeShapeType="1"/>
                        </wps:cNvCnPr>
                        <wps:spPr bwMode="auto">
                          <a:xfrm>
                            <a:off x="695" y="902"/>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4" name="Line 1515"/>
                        <wps:cNvCnPr>
                          <a:cxnSpLocks noChangeShapeType="1"/>
                        </wps:cNvCnPr>
                        <wps:spPr bwMode="auto">
                          <a:xfrm flipV="1">
                            <a:off x="919" y="824"/>
                            <a:ext cx="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5" name="Line 1516"/>
                        <wps:cNvCnPr>
                          <a:cxnSpLocks noChangeShapeType="1"/>
                        </wps:cNvCnPr>
                        <wps:spPr bwMode="auto">
                          <a:xfrm>
                            <a:off x="916" y="840"/>
                            <a:ext cx="0"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6" name="Line 1517"/>
                        <wps:cNvCnPr>
                          <a:cxnSpLocks noChangeShapeType="1"/>
                        </wps:cNvCnPr>
                        <wps:spPr bwMode="auto">
                          <a:xfrm flipV="1">
                            <a:off x="719" y="712"/>
                            <a:ext cx="49"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7" name="Line 1518"/>
                        <wps:cNvCnPr>
                          <a:cxnSpLocks noChangeShapeType="1"/>
                        </wps:cNvCnPr>
                        <wps:spPr bwMode="auto">
                          <a:xfrm flipV="1">
                            <a:off x="894" y="1031"/>
                            <a:ext cx="42" cy="1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8" name="Line 1519"/>
                        <wps:cNvCnPr>
                          <a:cxnSpLocks noChangeShapeType="1"/>
                        </wps:cNvCnPr>
                        <wps:spPr bwMode="auto">
                          <a:xfrm>
                            <a:off x="935" y="759"/>
                            <a:ext cx="1"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9" name="Line 1520"/>
                        <wps:cNvCnPr>
                          <a:cxnSpLocks noChangeShapeType="1"/>
                        </wps:cNvCnPr>
                        <wps:spPr bwMode="auto">
                          <a:xfrm flipV="1">
                            <a:off x="967" y="891"/>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0" name="Line 1521"/>
                        <wps:cNvCnPr>
                          <a:cxnSpLocks noChangeShapeType="1"/>
                        </wps:cNvCnPr>
                        <wps:spPr bwMode="auto">
                          <a:xfrm>
                            <a:off x="706" y="762"/>
                            <a:ext cx="195"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1" name="Line 1522"/>
                        <wps:cNvCnPr>
                          <a:cxnSpLocks noChangeShapeType="1"/>
                        </wps:cNvCnPr>
                        <wps:spPr bwMode="auto">
                          <a:xfrm flipH="1">
                            <a:off x="915" y="751"/>
                            <a:ext cx="14"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2" name="Line 1523"/>
                        <wps:cNvCnPr>
                          <a:cxnSpLocks noChangeShapeType="1"/>
                        </wps:cNvCnPr>
                        <wps:spPr bwMode="auto">
                          <a:xfrm>
                            <a:off x="973" y="843"/>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3" name="Line 1524"/>
                        <wps:cNvCnPr>
                          <a:cxnSpLocks noChangeShapeType="1"/>
                        </wps:cNvCnPr>
                        <wps:spPr bwMode="auto">
                          <a:xfrm flipV="1">
                            <a:off x="1358" y="690"/>
                            <a:ext cx="208" cy="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4" name="Line 1525"/>
                        <wps:cNvCnPr>
                          <a:cxnSpLocks noChangeShapeType="1"/>
                        </wps:cNvCnPr>
                        <wps:spPr bwMode="auto">
                          <a:xfrm flipV="1">
                            <a:off x="1358" y="690"/>
                            <a:ext cx="208" cy="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5" name="Line 1526"/>
                        <wps:cNvCnPr>
                          <a:cxnSpLocks noChangeShapeType="1"/>
                        </wps:cNvCnPr>
                        <wps:spPr bwMode="auto">
                          <a:xfrm flipH="1">
                            <a:off x="870" y="598"/>
                            <a:ext cx="696" cy="1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6" name="Line 1527"/>
                        <wps:cNvCnPr>
                          <a:cxnSpLocks noChangeShapeType="1"/>
                        </wps:cNvCnPr>
                        <wps:spPr bwMode="auto">
                          <a:xfrm flipV="1">
                            <a:off x="934" y="952"/>
                            <a:ext cx="298" cy="5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7" name="Line 1528"/>
                        <wps:cNvCnPr>
                          <a:cxnSpLocks noChangeShapeType="1"/>
                        </wps:cNvCnPr>
                        <wps:spPr bwMode="auto">
                          <a:xfrm>
                            <a:off x="938" y="1029"/>
                            <a:ext cx="11"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8" name="Line 1529"/>
                        <wps:cNvCnPr>
                          <a:cxnSpLocks noChangeShapeType="1"/>
                        </wps:cNvCnPr>
                        <wps:spPr bwMode="auto">
                          <a:xfrm flipH="1" flipV="1">
                            <a:off x="962" y="853"/>
                            <a:ext cx="3"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9" name="Line 1530"/>
                        <wps:cNvCnPr>
                          <a:cxnSpLocks noChangeShapeType="1"/>
                        </wps:cNvCnPr>
                        <wps:spPr bwMode="auto">
                          <a:xfrm>
                            <a:off x="973" y="1028"/>
                            <a:ext cx="0"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0" name="Line 1531"/>
                        <wps:cNvCnPr>
                          <a:cxnSpLocks noChangeShapeType="1"/>
                        </wps:cNvCnPr>
                        <wps:spPr bwMode="auto">
                          <a:xfrm flipH="1" flipV="1">
                            <a:off x="948" y="1027"/>
                            <a:ext cx="1"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1" name="Line 1532"/>
                        <wps:cNvCnPr>
                          <a:cxnSpLocks noChangeShapeType="1"/>
                        </wps:cNvCnPr>
                        <wps:spPr bwMode="auto">
                          <a:xfrm flipH="1" flipV="1">
                            <a:off x="1012" y="854"/>
                            <a:ext cx="2" cy="3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2" name="Line 1533"/>
                        <wps:cNvCnPr>
                          <a:cxnSpLocks noChangeShapeType="1"/>
                        </wps:cNvCnPr>
                        <wps:spPr bwMode="auto">
                          <a:xfrm>
                            <a:off x="974" y="838"/>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3" name="Line 1534"/>
                        <wps:cNvCnPr>
                          <a:cxnSpLocks noChangeShapeType="1"/>
                        </wps:cNvCnPr>
                        <wps:spPr bwMode="auto">
                          <a:xfrm flipH="1">
                            <a:off x="978" y="903"/>
                            <a:ext cx="2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4" name="Line 1535"/>
                        <wps:cNvCnPr>
                          <a:cxnSpLocks noChangeShapeType="1"/>
                        </wps:cNvCnPr>
                        <wps:spPr bwMode="auto">
                          <a:xfrm>
                            <a:off x="1015" y="855"/>
                            <a:ext cx="2"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5" name="Line 1536"/>
                        <wps:cNvCnPr>
                          <a:cxnSpLocks noChangeShapeType="1"/>
                        </wps:cNvCnPr>
                        <wps:spPr bwMode="auto">
                          <a:xfrm flipH="1">
                            <a:off x="938" y="964"/>
                            <a:ext cx="322" cy="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6" name="Line 1537"/>
                        <wps:cNvCnPr>
                          <a:cxnSpLocks noChangeShapeType="1"/>
                        </wps:cNvCnPr>
                        <wps:spPr bwMode="auto">
                          <a:xfrm flipH="1" flipV="1">
                            <a:off x="1002" y="902"/>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7" name="Line 1538"/>
                        <wps:cNvCnPr>
                          <a:cxnSpLocks noChangeShapeType="1"/>
                        </wps:cNvCnPr>
                        <wps:spPr bwMode="auto">
                          <a:xfrm flipV="1">
                            <a:off x="973" y="995"/>
                            <a:ext cx="180"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8" name="Line 1539"/>
                        <wps:cNvCnPr>
                          <a:cxnSpLocks noChangeShapeType="1"/>
                        </wps:cNvCnPr>
                        <wps:spPr bwMode="auto">
                          <a:xfrm flipV="1">
                            <a:off x="1258" y="972"/>
                            <a:ext cx="2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9" name="Line 1540"/>
                        <wps:cNvCnPr>
                          <a:cxnSpLocks noChangeShapeType="1"/>
                        </wps:cNvCnPr>
                        <wps:spPr bwMode="auto">
                          <a:xfrm flipH="1" flipV="1">
                            <a:off x="938" y="1022"/>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0" name="Line 1541"/>
                        <wps:cNvCnPr>
                          <a:cxnSpLocks noChangeShapeType="1"/>
                        </wps:cNvCnPr>
                        <wps:spPr bwMode="auto">
                          <a:xfrm flipV="1">
                            <a:off x="974" y="902"/>
                            <a:ext cx="2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1" name="Line 1542"/>
                        <wps:cNvCnPr>
                          <a:cxnSpLocks noChangeShapeType="1"/>
                        </wps:cNvCnPr>
                        <wps:spPr bwMode="auto">
                          <a:xfrm flipH="1">
                            <a:off x="926" y="828"/>
                            <a:ext cx="2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2" name="Line 1543"/>
                        <wps:cNvCnPr>
                          <a:cxnSpLocks noChangeShapeType="1"/>
                        </wps:cNvCnPr>
                        <wps:spPr bwMode="auto">
                          <a:xfrm flipV="1">
                            <a:off x="973" y="1002"/>
                            <a:ext cx="181"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3" name="Line 1544"/>
                        <wps:cNvCnPr>
                          <a:cxnSpLocks noChangeShapeType="1"/>
                        </wps:cNvCnPr>
                        <wps:spPr bwMode="auto">
                          <a:xfrm flipV="1">
                            <a:off x="1273" y="977"/>
                            <a:ext cx="1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4" name="Line 1545"/>
                        <wps:cNvCnPr>
                          <a:cxnSpLocks noChangeShapeType="1"/>
                        </wps:cNvCnPr>
                        <wps:spPr bwMode="auto">
                          <a:xfrm>
                            <a:off x="1014" y="886"/>
                            <a:ext cx="3"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5" name="Line 1546"/>
                        <wps:cNvCnPr>
                          <a:cxnSpLocks noChangeShapeType="1"/>
                        </wps:cNvCnPr>
                        <wps:spPr bwMode="auto">
                          <a:xfrm>
                            <a:off x="974" y="907"/>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6" name="Line 1547"/>
                        <wps:cNvCnPr>
                          <a:cxnSpLocks noChangeShapeType="1"/>
                        </wps:cNvCnPr>
                        <wps:spPr bwMode="auto">
                          <a:xfrm flipH="1">
                            <a:off x="584" y="915"/>
                            <a:ext cx="94"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7" name="Line 1548"/>
                        <wps:cNvCnPr>
                          <a:cxnSpLocks noChangeShapeType="1"/>
                        </wps:cNvCnPr>
                        <wps:spPr bwMode="auto">
                          <a:xfrm>
                            <a:off x="571" y="943"/>
                            <a:ext cx="102" cy="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8" name="Line 1549"/>
                        <wps:cNvCnPr>
                          <a:cxnSpLocks noChangeShapeType="1"/>
                        </wps:cNvCnPr>
                        <wps:spPr bwMode="auto">
                          <a:xfrm>
                            <a:off x="789" y="1040"/>
                            <a:ext cx="777" cy="3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9" name="Freeform 1550"/>
                        <wps:cNvSpPr>
                          <a:spLocks/>
                        </wps:cNvSpPr>
                        <wps:spPr bwMode="auto">
                          <a:xfrm>
                            <a:off x="1153" y="974"/>
                            <a:ext cx="128" cy="33"/>
                          </a:xfrm>
                          <a:custGeom>
                            <a:avLst/>
                            <a:gdLst>
                              <a:gd name="T0" fmla="+- 0 1153 1153"/>
                              <a:gd name="T1" fmla="*/ T0 w 128"/>
                              <a:gd name="T2" fmla="+- 0 993 974"/>
                              <a:gd name="T3" fmla="*/ 993 h 33"/>
                              <a:gd name="T4" fmla="+- 0 1159 1153"/>
                              <a:gd name="T5" fmla="*/ T4 w 128"/>
                              <a:gd name="T6" fmla="+- 0 1000 974"/>
                              <a:gd name="T7" fmla="*/ 1000 h 33"/>
                              <a:gd name="T8" fmla="+- 0 1172 1153"/>
                              <a:gd name="T9" fmla="*/ T8 w 128"/>
                              <a:gd name="T10" fmla="+- 0 1004 974"/>
                              <a:gd name="T11" fmla="*/ 1004 h 33"/>
                              <a:gd name="T12" fmla="+- 0 1193 1153"/>
                              <a:gd name="T13" fmla="*/ T12 w 128"/>
                              <a:gd name="T14" fmla="+- 0 1007 974"/>
                              <a:gd name="T15" fmla="*/ 1007 h 33"/>
                              <a:gd name="T16" fmla="+- 0 1218 1153"/>
                              <a:gd name="T17" fmla="*/ T16 w 128"/>
                              <a:gd name="T18" fmla="+- 0 1007 974"/>
                              <a:gd name="T19" fmla="*/ 1007 h 33"/>
                              <a:gd name="T20" fmla="+- 0 1242 1153"/>
                              <a:gd name="T21" fmla="*/ T20 w 128"/>
                              <a:gd name="T22" fmla="+- 0 1005 974"/>
                              <a:gd name="T23" fmla="*/ 1005 h 33"/>
                              <a:gd name="T24" fmla="+- 0 1262 1153"/>
                              <a:gd name="T25" fmla="*/ T24 w 128"/>
                              <a:gd name="T26" fmla="+- 0 1000 974"/>
                              <a:gd name="T27" fmla="*/ 1000 h 33"/>
                              <a:gd name="T28" fmla="+- 0 1276 1153"/>
                              <a:gd name="T29" fmla="*/ T28 w 128"/>
                              <a:gd name="T30" fmla="+- 0 994 974"/>
                              <a:gd name="T31" fmla="*/ 994 h 33"/>
                              <a:gd name="T32" fmla="+- 0 1280 1153"/>
                              <a:gd name="T33" fmla="*/ T32 w 128"/>
                              <a:gd name="T34" fmla="+- 0 988 974"/>
                              <a:gd name="T35" fmla="*/ 988 h 33"/>
                              <a:gd name="T36" fmla="+- 0 1275 1153"/>
                              <a:gd name="T37" fmla="*/ T36 w 128"/>
                              <a:gd name="T38" fmla="+- 0 981 974"/>
                              <a:gd name="T39" fmla="*/ 981 h 33"/>
                              <a:gd name="T40" fmla="+- 0 1261 1153"/>
                              <a:gd name="T41" fmla="*/ T40 w 128"/>
                              <a:gd name="T42" fmla="+- 0 977 974"/>
                              <a:gd name="T43" fmla="*/ 977 h 33"/>
                              <a:gd name="T44" fmla="+- 0 1241 1153"/>
                              <a:gd name="T45" fmla="*/ T44 w 128"/>
                              <a:gd name="T46" fmla="+- 0 974 974"/>
                              <a:gd name="T47" fmla="*/ 974 h 33"/>
                              <a:gd name="T48" fmla="+- 0 1216 1153"/>
                              <a:gd name="T49" fmla="*/ T48 w 128"/>
                              <a:gd name="T50" fmla="+- 0 974 974"/>
                              <a:gd name="T51" fmla="*/ 974 h 33"/>
                              <a:gd name="T52" fmla="+- 0 1191 1153"/>
                              <a:gd name="T53" fmla="*/ T52 w 128"/>
                              <a:gd name="T54" fmla="+- 0 976 974"/>
                              <a:gd name="T55" fmla="*/ 976 h 33"/>
                              <a:gd name="T56" fmla="+- 0 1171 1153"/>
                              <a:gd name="T57" fmla="*/ T56 w 128"/>
                              <a:gd name="T58" fmla="+- 0 981 974"/>
                              <a:gd name="T59" fmla="*/ 981 h 33"/>
                              <a:gd name="T60" fmla="+- 0 1158 1153"/>
                              <a:gd name="T61" fmla="*/ T60 w 128"/>
                              <a:gd name="T62" fmla="+- 0 987 974"/>
                              <a:gd name="T63" fmla="*/ 987 h 33"/>
                              <a:gd name="T64" fmla="+- 0 1153 1153"/>
                              <a:gd name="T65" fmla="*/ T64 w 128"/>
                              <a:gd name="T66" fmla="+- 0 993 974"/>
                              <a:gd name="T67" fmla="*/ 9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33">
                                <a:moveTo>
                                  <a:pt x="0" y="19"/>
                                </a:moveTo>
                                <a:lnTo>
                                  <a:pt x="6" y="26"/>
                                </a:lnTo>
                                <a:lnTo>
                                  <a:pt x="19" y="30"/>
                                </a:lnTo>
                                <a:lnTo>
                                  <a:pt x="40" y="33"/>
                                </a:lnTo>
                                <a:lnTo>
                                  <a:pt x="65" y="33"/>
                                </a:lnTo>
                                <a:lnTo>
                                  <a:pt x="89" y="31"/>
                                </a:lnTo>
                                <a:lnTo>
                                  <a:pt x="109" y="26"/>
                                </a:lnTo>
                                <a:lnTo>
                                  <a:pt x="123" y="20"/>
                                </a:lnTo>
                                <a:lnTo>
                                  <a:pt x="127" y="14"/>
                                </a:lnTo>
                                <a:lnTo>
                                  <a:pt x="122" y="7"/>
                                </a:lnTo>
                                <a:lnTo>
                                  <a:pt x="108" y="3"/>
                                </a:lnTo>
                                <a:lnTo>
                                  <a:pt x="88" y="0"/>
                                </a:lnTo>
                                <a:lnTo>
                                  <a:pt x="63" y="0"/>
                                </a:lnTo>
                                <a:lnTo>
                                  <a:pt x="38" y="2"/>
                                </a:lnTo>
                                <a:lnTo>
                                  <a:pt x="18" y="7"/>
                                </a:lnTo>
                                <a:lnTo>
                                  <a:pt x="5" y="13"/>
                                </a:lnTo>
                                <a:lnTo>
                                  <a:pt x="0" y="1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0" name="Freeform 1551"/>
                        <wps:cNvSpPr>
                          <a:spLocks/>
                        </wps:cNvSpPr>
                        <wps:spPr bwMode="auto">
                          <a:xfrm>
                            <a:off x="1192" y="983"/>
                            <a:ext cx="50" cy="14"/>
                          </a:xfrm>
                          <a:custGeom>
                            <a:avLst/>
                            <a:gdLst>
                              <a:gd name="T0" fmla="+- 0 1192 1192"/>
                              <a:gd name="T1" fmla="*/ T0 w 50"/>
                              <a:gd name="T2" fmla="+- 0 992 983"/>
                              <a:gd name="T3" fmla="*/ 992 h 14"/>
                              <a:gd name="T4" fmla="+- 0 1193 1192"/>
                              <a:gd name="T5" fmla="*/ T4 w 50"/>
                              <a:gd name="T6" fmla="+- 0 995 983"/>
                              <a:gd name="T7" fmla="*/ 995 h 14"/>
                              <a:gd name="T8" fmla="+- 0 1204 1192"/>
                              <a:gd name="T9" fmla="*/ T8 w 50"/>
                              <a:gd name="T10" fmla="+- 0 997 983"/>
                              <a:gd name="T11" fmla="*/ 997 h 14"/>
                              <a:gd name="T12" fmla="+- 0 1217 1192"/>
                              <a:gd name="T13" fmla="*/ T12 w 50"/>
                              <a:gd name="T14" fmla="+- 0 997 983"/>
                              <a:gd name="T15" fmla="*/ 997 h 14"/>
                              <a:gd name="T16" fmla="+- 0 1231 1192"/>
                              <a:gd name="T17" fmla="*/ T16 w 50"/>
                              <a:gd name="T18" fmla="+- 0 996 983"/>
                              <a:gd name="T19" fmla="*/ 996 h 14"/>
                              <a:gd name="T20" fmla="+- 0 1242 1192"/>
                              <a:gd name="T21" fmla="*/ T20 w 50"/>
                              <a:gd name="T22" fmla="+- 0 993 983"/>
                              <a:gd name="T23" fmla="*/ 993 h 14"/>
                              <a:gd name="T24" fmla="+- 0 1241 1192"/>
                              <a:gd name="T25" fmla="*/ T24 w 50"/>
                              <a:gd name="T26" fmla="+- 0 989 983"/>
                              <a:gd name="T27" fmla="*/ 989 h 14"/>
                              <a:gd name="T28" fmla="+- 0 1241 1192"/>
                              <a:gd name="T29" fmla="*/ T28 w 50"/>
                              <a:gd name="T30" fmla="+- 0 986 983"/>
                              <a:gd name="T31" fmla="*/ 986 h 14"/>
                              <a:gd name="T32" fmla="+- 0 1230 1192"/>
                              <a:gd name="T33" fmla="*/ T32 w 50"/>
                              <a:gd name="T34" fmla="+- 0 983 983"/>
                              <a:gd name="T35" fmla="*/ 983 h 14"/>
                              <a:gd name="T36" fmla="+- 0 1217 1192"/>
                              <a:gd name="T37" fmla="*/ T36 w 50"/>
                              <a:gd name="T38" fmla="+- 0 984 983"/>
                              <a:gd name="T39" fmla="*/ 984 h 14"/>
                              <a:gd name="T40" fmla="+- 0 1203 1192"/>
                              <a:gd name="T41" fmla="*/ T40 w 50"/>
                              <a:gd name="T42" fmla="+- 0 985 983"/>
                              <a:gd name="T43" fmla="*/ 985 h 14"/>
                              <a:gd name="T44" fmla="+- 0 1192 1192"/>
                              <a:gd name="T45" fmla="*/ T44 w 50"/>
                              <a:gd name="T46" fmla="+- 0 988 983"/>
                              <a:gd name="T47" fmla="*/ 988 h 14"/>
                              <a:gd name="T48" fmla="+- 0 1192 1192"/>
                              <a:gd name="T49" fmla="*/ T48 w 50"/>
                              <a:gd name="T50" fmla="+- 0 992 983"/>
                              <a:gd name="T51" fmla="*/ 99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14">
                                <a:moveTo>
                                  <a:pt x="0" y="9"/>
                                </a:moveTo>
                                <a:lnTo>
                                  <a:pt x="1" y="12"/>
                                </a:lnTo>
                                <a:lnTo>
                                  <a:pt x="12" y="14"/>
                                </a:lnTo>
                                <a:lnTo>
                                  <a:pt x="25" y="14"/>
                                </a:lnTo>
                                <a:lnTo>
                                  <a:pt x="39" y="13"/>
                                </a:lnTo>
                                <a:lnTo>
                                  <a:pt x="50" y="10"/>
                                </a:lnTo>
                                <a:lnTo>
                                  <a:pt x="49" y="6"/>
                                </a:lnTo>
                                <a:lnTo>
                                  <a:pt x="49" y="3"/>
                                </a:lnTo>
                                <a:lnTo>
                                  <a:pt x="38" y="0"/>
                                </a:lnTo>
                                <a:lnTo>
                                  <a:pt x="25" y="1"/>
                                </a:lnTo>
                                <a:lnTo>
                                  <a:pt x="11" y="2"/>
                                </a:lnTo>
                                <a:lnTo>
                                  <a:pt x="0" y="5"/>
                                </a:lnTo>
                                <a:lnTo>
                                  <a:pt x="0" y="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Freeform 1552"/>
                        <wps:cNvSpPr>
                          <a:spLocks/>
                        </wps:cNvSpPr>
                        <wps:spPr bwMode="auto">
                          <a:xfrm>
                            <a:off x="1153" y="1001"/>
                            <a:ext cx="128" cy="20"/>
                          </a:xfrm>
                          <a:custGeom>
                            <a:avLst/>
                            <a:gdLst>
                              <a:gd name="T0" fmla="+- 0 1154 1154"/>
                              <a:gd name="T1" fmla="*/ T0 w 128"/>
                              <a:gd name="T2" fmla="+- 0 1007 1002"/>
                              <a:gd name="T3" fmla="*/ 1007 h 20"/>
                              <a:gd name="T4" fmla="+- 0 1159 1154"/>
                              <a:gd name="T5" fmla="*/ T4 w 128"/>
                              <a:gd name="T6" fmla="+- 0 1014 1002"/>
                              <a:gd name="T7" fmla="*/ 1014 h 20"/>
                              <a:gd name="T8" fmla="+- 0 1173 1154"/>
                              <a:gd name="T9" fmla="*/ T8 w 128"/>
                              <a:gd name="T10" fmla="+- 0 1018 1002"/>
                              <a:gd name="T11" fmla="*/ 1018 h 20"/>
                              <a:gd name="T12" fmla="+- 0 1193 1154"/>
                              <a:gd name="T13" fmla="*/ T12 w 128"/>
                              <a:gd name="T14" fmla="+- 0 1021 1002"/>
                              <a:gd name="T15" fmla="*/ 1021 h 20"/>
                              <a:gd name="T16" fmla="+- 0 1218 1154"/>
                              <a:gd name="T17" fmla="*/ T16 w 128"/>
                              <a:gd name="T18" fmla="+- 0 1021 1002"/>
                              <a:gd name="T19" fmla="*/ 1021 h 20"/>
                              <a:gd name="T20" fmla="+- 0 1243 1154"/>
                              <a:gd name="T21" fmla="*/ T20 w 128"/>
                              <a:gd name="T22" fmla="+- 0 1019 1002"/>
                              <a:gd name="T23" fmla="*/ 1019 h 20"/>
                              <a:gd name="T24" fmla="+- 0 1263 1154"/>
                              <a:gd name="T25" fmla="*/ T24 w 128"/>
                              <a:gd name="T26" fmla="+- 0 1014 1002"/>
                              <a:gd name="T27" fmla="*/ 1014 h 20"/>
                              <a:gd name="T28" fmla="+- 0 1276 1154"/>
                              <a:gd name="T29" fmla="*/ T28 w 128"/>
                              <a:gd name="T30" fmla="+- 0 1008 1002"/>
                              <a:gd name="T31" fmla="*/ 1008 h 20"/>
                              <a:gd name="T32" fmla="+- 0 1281 1154"/>
                              <a:gd name="T33" fmla="*/ T32 w 128"/>
                              <a:gd name="T34" fmla="+- 0 1002 1002"/>
                              <a:gd name="T35" fmla="*/ 10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 h="20">
                                <a:moveTo>
                                  <a:pt x="0" y="5"/>
                                </a:moveTo>
                                <a:lnTo>
                                  <a:pt x="5" y="12"/>
                                </a:lnTo>
                                <a:lnTo>
                                  <a:pt x="19" y="16"/>
                                </a:lnTo>
                                <a:lnTo>
                                  <a:pt x="39" y="19"/>
                                </a:lnTo>
                                <a:lnTo>
                                  <a:pt x="64" y="19"/>
                                </a:lnTo>
                                <a:lnTo>
                                  <a:pt x="89" y="17"/>
                                </a:lnTo>
                                <a:lnTo>
                                  <a:pt x="109" y="12"/>
                                </a:lnTo>
                                <a:lnTo>
                                  <a:pt x="122" y="6"/>
                                </a:lnTo>
                                <a:lnTo>
                                  <a:pt x="1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2" name="Freeform 1553"/>
                        <wps:cNvSpPr>
                          <a:spLocks/>
                        </wps:cNvSpPr>
                        <wps:spPr bwMode="auto">
                          <a:xfrm>
                            <a:off x="1154" y="1020"/>
                            <a:ext cx="94" cy="14"/>
                          </a:xfrm>
                          <a:custGeom>
                            <a:avLst/>
                            <a:gdLst>
                              <a:gd name="T0" fmla="+- 0 1155 1155"/>
                              <a:gd name="T1" fmla="*/ T0 w 94"/>
                              <a:gd name="T2" fmla="+- 0 1021 1021"/>
                              <a:gd name="T3" fmla="*/ 1021 h 14"/>
                              <a:gd name="T4" fmla="+- 0 1155 1155"/>
                              <a:gd name="T5" fmla="*/ T4 w 94"/>
                              <a:gd name="T6" fmla="+- 0 1026 1021"/>
                              <a:gd name="T7" fmla="*/ 1026 h 14"/>
                              <a:gd name="T8" fmla="+- 0 1167 1155"/>
                              <a:gd name="T9" fmla="*/ T8 w 94"/>
                              <a:gd name="T10" fmla="+- 0 1031 1021"/>
                              <a:gd name="T11" fmla="*/ 1031 h 14"/>
                              <a:gd name="T12" fmla="+- 0 1186 1155"/>
                              <a:gd name="T13" fmla="*/ T12 w 94"/>
                              <a:gd name="T14" fmla="+- 0 1033 1021"/>
                              <a:gd name="T15" fmla="*/ 1033 h 14"/>
                              <a:gd name="T16" fmla="+- 0 1201 1155"/>
                              <a:gd name="T17" fmla="*/ T16 w 94"/>
                              <a:gd name="T18" fmla="+- 0 1034 1021"/>
                              <a:gd name="T19" fmla="*/ 1034 h 14"/>
                              <a:gd name="T20" fmla="+- 0 1217 1155"/>
                              <a:gd name="T21" fmla="*/ T20 w 94"/>
                              <a:gd name="T22" fmla="+- 0 1034 1021"/>
                              <a:gd name="T23" fmla="*/ 1034 h 14"/>
                              <a:gd name="T24" fmla="+- 0 1233 1155"/>
                              <a:gd name="T25" fmla="*/ T24 w 94"/>
                              <a:gd name="T26" fmla="+- 0 1033 1021"/>
                              <a:gd name="T27" fmla="*/ 1033 h 14"/>
                              <a:gd name="T28" fmla="+- 0 1248 1155"/>
                              <a:gd name="T29" fmla="*/ T28 w 94"/>
                              <a:gd name="T30" fmla="+- 0 1031 1021"/>
                              <a:gd name="T31" fmla="*/ 1031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14">
                                <a:moveTo>
                                  <a:pt x="0" y="0"/>
                                </a:moveTo>
                                <a:lnTo>
                                  <a:pt x="0" y="5"/>
                                </a:lnTo>
                                <a:lnTo>
                                  <a:pt x="12" y="10"/>
                                </a:lnTo>
                                <a:lnTo>
                                  <a:pt x="31" y="12"/>
                                </a:lnTo>
                                <a:lnTo>
                                  <a:pt x="46" y="13"/>
                                </a:lnTo>
                                <a:lnTo>
                                  <a:pt x="62" y="13"/>
                                </a:lnTo>
                                <a:lnTo>
                                  <a:pt x="78" y="12"/>
                                </a:lnTo>
                                <a:lnTo>
                                  <a:pt x="93"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3" name="Freeform 1554"/>
                        <wps:cNvSpPr>
                          <a:spLocks/>
                        </wps:cNvSpPr>
                        <wps:spPr bwMode="auto">
                          <a:xfrm>
                            <a:off x="1248" y="1014"/>
                            <a:ext cx="34" cy="17"/>
                          </a:xfrm>
                          <a:custGeom>
                            <a:avLst/>
                            <a:gdLst>
                              <a:gd name="T0" fmla="+- 0 1248 1248"/>
                              <a:gd name="T1" fmla="*/ T0 w 34"/>
                              <a:gd name="T2" fmla="+- 0 1031 1015"/>
                              <a:gd name="T3" fmla="*/ 1031 h 17"/>
                              <a:gd name="T4" fmla="+- 0 1269 1248"/>
                              <a:gd name="T5" fmla="*/ T4 w 34"/>
                              <a:gd name="T6" fmla="+- 0 1027 1015"/>
                              <a:gd name="T7" fmla="*/ 1027 h 17"/>
                              <a:gd name="T8" fmla="+- 0 1282 1248"/>
                              <a:gd name="T9" fmla="*/ T8 w 34"/>
                              <a:gd name="T10" fmla="+- 0 1021 1015"/>
                              <a:gd name="T11" fmla="*/ 1021 h 17"/>
                              <a:gd name="T12" fmla="+- 0 1282 1248"/>
                              <a:gd name="T13" fmla="*/ T12 w 34"/>
                              <a:gd name="T14" fmla="+- 0 1015 1015"/>
                              <a:gd name="T15" fmla="*/ 1015 h 17"/>
                            </a:gdLst>
                            <a:ahLst/>
                            <a:cxnLst>
                              <a:cxn ang="0">
                                <a:pos x="T1" y="T3"/>
                              </a:cxn>
                              <a:cxn ang="0">
                                <a:pos x="T5" y="T7"/>
                              </a:cxn>
                              <a:cxn ang="0">
                                <a:pos x="T9" y="T11"/>
                              </a:cxn>
                              <a:cxn ang="0">
                                <a:pos x="T13" y="T15"/>
                              </a:cxn>
                            </a:cxnLst>
                            <a:rect l="0" t="0" r="r" b="b"/>
                            <a:pathLst>
                              <a:path w="34" h="17">
                                <a:moveTo>
                                  <a:pt x="0" y="16"/>
                                </a:moveTo>
                                <a:lnTo>
                                  <a:pt x="21" y="12"/>
                                </a:lnTo>
                                <a:lnTo>
                                  <a:pt x="34" y="6"/>
                                </a:lnTo>
                                <a:lnTo>
                                  <a:pt x="3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4" name="Freeform 1555"/>
                        <wps:cNvSpPr>
                          <a:spLocks/>
                        </wps:cNvSpPr>
                        <wps:spPr bwMode="auto">
                          <a:xfrm>
                            <a:off x="1154" y="1011"/>
                            <a:ext cx="94" cy="14"/>
                          </a:xfrm>
                          <a:custGeom>
                            <a:avLst/>
                            <a:gdLst>
                              <a:gd name="T0" fmla="+- 0 1154 1154"/>
                              <a:gd name="T1" fmla="*/ T0 w 94"/>
                              <a:gd name="T2" fmla="+- 0 1012 1012"/>
                              <a:gd name="T3" fmla="*/ 1012 h 14"/>
                              <a:gd name="T4" fmla="+- 0 1154 1154"/>
                              <a:gd name="T5" fmla="*/ T4 w 94"/>
                              <a:gd name="T6" fmla="+- 0 1018 1012"/>
                              <a:gd name="T7" fmla="*/ 1018 h 14"/>
                              <a:gd name="T8" fmla="+- 0 1166 1154"/>
                              <a:gd name="T9" fmla="*/ T8 w 94"/>
                              <a:gd name="T10" fmla="+- 0 1022 1012"/>
                              <a:gd name="T11" fmla="*/ 1022 h 14"/>
                              <a:gd name="T12" fmla="+- 0 1185 1154"/>
                              <a:gd name="T13" fmla="*/ T12 w 94"/>
                              <a:gd name="T14" fmla="+- 0 1024 1012"/>
                              <a:gd name="T15" fmla="*/ 1024 h 14"/>
                              <a:gd name="T16" fmla="+- 0 1200 1154"/>
                              <a:gd name="T17" fmla="*/ T16 w 94"/>
                              <a:gd name="T18" fmla="+- 0 1026 1012"/>
                              <a:gd name="T19" fmla="*/ 1026 h 14"/>
                              <a:gd name="T20" fmla="+- 0 1216 1154"/>
                              <a:gd name="T21" fmla="*/ T20 w 94"/>
                              <a:gd name="T22" fmla="+- 0 1025 1012"/>
                              <a:gd name="T23" fmla="*/ 1025 h 14"/>
                              <a:gd name="T24" fmla="+- 0 1232 1154"/>
                              <a:gd name="T25" fmla="*/ T24 w 94"/>
                              <a:gd name="T26" fmla="+- 0 1024 1012"/>
                              <a:gd name="T27" fmla="*/ 1024 h 14"/>
                              <a:gd name="T28" fmla="+- 0 1248 1154"/>
                              <a:gd name="T29" fmla="*/ T28 w 94"/>
                              <a:gd name="T30" fmla="+- 0 1022 1012"/>
                              <a:gd name="T31" fmla="*/ 1022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14">
                                <a:moveTo>
                                  <a:pt x="0" y="0"/>
                                </a:moveTo>
                                <a:lnTo>
                                  <a:pt x="0" y="6"/>
                                </a:lnTo>
                                <a:lnTo>
                                  <a:pt x="12" y="10"/>
                                </a:lnTo>
                                <a:lnTo>
                                  <a:pt x="31" y="12"/>
                                </a:lnTo>
                                <a:lnTo>
                                  <a:pt x="46" y="14"/>
                                </a:lnTo>
                                <a:lnTo>
                                  <a:pt x="62" y="13"/>
                                </a:lnTo>
                                <a:lnTo>
                                  <a:pt x="78" y="12"/>
                                </a:lnTo>
                                <a:lnTo>
                                  <a:pt x="94"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5" name="Freeform 1556"/>
                        <wps:cNvSpPr>
                          <a:spLocks/>
                        </wps:cNvSpPr>
                        <wps:spPr bwMode="auto">
                          <a:xfrm>
                            <a:off x="1247" y="1005"/>
                            <a:ext cx="34" cy="17"/>
                          </a:xfrm>
                          <a:custGeom>
                            <a:avLst/>
                            <a:gdLst>
                              <a:gd name="T0" fmla="+- 0 1248 1248"/>
                              <a:gd name="T1" fmla="*/ T0 w 34"/>
                              <a:gd name="T2" fmla="+- 0 1022 1006"/>
                              <a:gd name="T3" fmla="*/ 1022 h 17"/>
                              <a:gd name="T4" fmla="+- 0 1269 1248"/>
                              <a:gd name="T5" fmla="*/ T4 w 34"/>
                              <a:gd name="T6" fmla="+- 0 1018 1006"/>
                              <a:gd name="T7" fmla="*/ 1018 h 17"/>
                              <a:gd name="T8" fmla="+- 0 1282 1248"/>
                              <a:gd name="T9" fmla="*/ T8 w 34"/>
                              <a:gd name="T10" fmla="+- 0 1012 1006"/>
                              <a:gd name="T11" fmla="*/ 1012 h 17"/>
                              <a:gd name="T12" fmla="+- 0 1281 1248"/>
                              <a:gd name="T13" fmla="*/ T12 w 34"/>
                              <a:gd name="T14" fmla="+- 0 1006 1006"/>
                              <a:gd name="T15" fmla="*/ 1006 h 17"/>
                            </a:gdLst>
                            <a:ahLst/>
                            <a:cxnLst>
                              <a:cxn ang="0">
                                <a:pos x="T1" y="T3"/>
                              </a:cxn>
                              <a:cxn ang="0">
                                <a:pos x="T5" y="T7"/>
                              </a:cxn>
                              <a:cxn ang="0">
                                <a:pos x="T9" y="T11"/>
                              </a:cxn>
                              <a:cxn ang="0">
                                <a:pos x="T13" y="T15"/>
                              </a:cxn>
                            </a:cxnLst>
                            <a:rect l="0" t="0" r="r" b="b"/>
                            <a:pathLst>
                              <a:path w="34" h="17">
                                <a:moveTo>
                                  <a:pt x="0" y="16"/>
                                </a:moveTo>
                                <a:lnTo>
                                  <a:pt x="21" y="12"/>
                                </a:lnTo>
                                <a:lnTo>
                                  <a:pt x="34" y="6"/>
                                </a:lnTo>
                                <a:lnTo>
                                  <a:pt x="3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6" name="Freeform 1557"/>
                        <wps:cNvSpPr>
                          <a:spLocks/>
                        </wps:cNvSpPr>
                        <wps:spPr bwMode="auto">
                          <a:xfrm>
                            <a:off x="973" y="841"/>
                            <a:ext cx="2" cy="2"/>
                          </a:xfrm>
                          <a:custGeom>
                            <a:avLst/>
                            <a:gdLst>
                              <a:gd name="T0" fmla="+- 0 973 973"/>
                              <a:gd name="T1" fmla="*/ T0 w 2"/>
                              <a:gd name="T2" fmla="+- 0 843 841"/>
                              <a:gd name="T3" fmla="*/ 843 h 2"/>
                              <a:gd name="T4" fmla="+- 0 974 973"/>
                              <a:gd name="T5" fmla="*/ T4 w 2"/>
                              <a:gd name="T6" fmla="+- 0 842 841"/>
                              <a:gd name="T7" fmla="*/ 842 h 2"/>
                              <a:gd name="T8" fmla="+- 0 975 973"/>
                              <a:gd name="T9" fmla="*/ T8 w 2"/>
                              <a:gd name="T10" fmla="+- 0 842 841"/>
                              <a:gd name="T11" fmla="*/ 842 h 2"/>
                              <a:gd name="T12" fmla="+- 0 974 973"/>
                              <a:gd name="T13" fmla="*/ T12 w 2"/>
                              <a:gd name="T14" fmla="+- 0 841 841"/>
                              <a:gd name="T15" fmla="*/ 841 h 2"/>
                            </a:gdLst>
                            <a:ahLst/>
                            <a:cxnLst>
                              <a:cxn ang="0">
                                <a:pos x="T1" y="T3"/>
                              </a:cxn>
                              <a:cxn ang="0">
                                <a:pos x="T5" y="T7"/>
                              </a:cxn>
                              <a:cxn ang="0">
                                <a:pos x="T9" y="T11"/>
                              </a:cxn>
                              <a:cxn ang="0">
                                <a:pos x="T13" y="T15"/>
                              </a:cxn>
                            </a:cxnLst>
                            <a:rect l="0" t="0" r="r" b="b"/>
                            <a:pathLst>
                              <a:path w="2" h="2">
                                <a:moveTo>
                                  <a:pt x="0" y="2"/>
                                </a:moveTo>
                                <a:lnTo>
                                  <a:pt x="1" y="1"/>
                                </a:lnTo>
                                <a:lnTo>
                                  <a:pt x="2"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7" name="Freeform 1558"/>
                        <wps:cNvSpPr>
                          <a:spLocks/>
                        </wps:cNvSpPr>
                        <wps:spPr bwMode="auto">
                          <a:xfrm>
                            <a:off x="974" y="854"/>
                            <a:ext cx="2" cy="2"/>
                          </a:xfrm>
                          <a:custGeom>
                            <a:avLst/>
                            <a:gdLst>
                              <a:gd name="T0" fmla="+- 0 974 974"/>
                              <a:gd name="T1" fmla="*/ T0 w 2"/>
                              <a:gd name="T2" fmla="+- 0 856 855"/>
                              <a:gd name="T3" fmla="*/ 856 h 2"/>
                              <a:gd name="T4" fmla="+- 0 975 974"/>
                              <a:gd name="T5" fmla="*/ T4 w 2"/>
                              <a:gd name="T6" fmla="+- 0 856 855"/>
                              <a:gd name="T7" fmla="*/ 856 h 2"/>
                              <a:gd name="T8" fmla="+- 0 975 974"/>
                              <a:gd name="T9" fmla="*/ T8 w 2"/>
                              <a:gd name="T10" fmla="+- 0 855 855"/>
                              <a:gd name="T11" fmla="*/ 855 h 2"/>
                              <a:gd name="T12" fmla="+- 0 975 974"/>
                              <a:gd name="T13" fmla="*/ T12 w 2"/>
                              <a:gd name="T14" fmla="+- 0 855 855"/>
                              <a:gd name="T15" fmla="*/ 855 h 2"/>
                            </a:gdLst>
                            <a:ahLst/>
                            <a:cxnLst>
                              <a:cxn ang="0">
                                <a:pos x="T1" y="T3"/>
                              </a:cxn>
                              <a:cxn ang="0">
                                <a:pos x="T5" y="T7"/>
                              </a:cxn>
                              <a:cxn ang="0">
                                <a:pos x="T9" y="T11"/>
                              </a:cxn>
                              <a:cxn ang="0">
                                <a:pos x="T13" y="T15"/>
                              </a:cxn>
                            </a:cxnLst>
                            <a:rect l="0" t="0" r="r" b="b"/>
                            <a:pathLst>
                              <a:path w="2" h="2">
                                <a:moveTo>
                                  <a:pt x="0" y="1"/>
                                </a:move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8" name="Freeform 1559"/>
                        <wps:cNvSpPr>
                          <a:spLocks/>
                        </wps:cNvSpPr>
                        <wps:spPr bwMode="auto">
                          <a:xfrm>
                            <a:off x="914" y="757"/>
                            <a:ext cx="7" cy="8"/>
                          </a:xfrm>
                          <a:custGeom>
                            <a:avLst/>
                            <a:gdLst>
                              <a:gd name="T0" fmla="+- 0 921 915"/>
                              <a:gd name="T1" fmla="*/ T0 w 7"/>
                              <a:gd name="T2" fmla="+- 0 766 758"/>
                              <a:gd name="T3" fmla="*/ 766 h 8"/>
                              <a:gd name="T4" fmla="+- 0 921 915"/>
                              <a:gd name="T5" fmla="*/ T4 w 7"/>
                              <a:gd name="T6" fmla="+- 0 764 758"/>
                              <a:gd name="T7" fmla="*/ 764 h 8"/>
                              <a:gd name="T8" fmla="+- 0 920 915"/>
                              <a:gd name="T9" fmla="*/ T8 w 7"/>
                              <a:gd name="T10" fmla="+- 0 762 758"/>
                              <a:gd name="T11" fmla="*/ 762 h 8"/>
                              <a:gd name="T12" fmla="+- 0 919 915"/>
                              <a:gd name="T13" fmla="*/ T12 w 7"/>
                              <a:gd name="T14" fmla="+- 0 761 758"/>
                              <a:gd name="T15" fmla="*/ 761 h 8"/>
                              <a:gd name="T16" fmla="+- 0 918 915"/>
                              <a:gd name="T17" fmla="*/ T16 w 7"/>
                              <a:gd name="T18" fmla="+- 0 759 758"/>
                              <a:gd name="T19" fmla="*/ 759 h 8"/>
                              <a:gd name="T20" fmla="+- 0 916 915"/>
                              <a:gd name="T21" fmla="*/ T20 w 7"/>
                              <a:gd name="T22" fmla="+- 0 758 758"/>
                              <a:gd name="T23" fmla="*/ 758 h 8"/>
                              <a:gd name="T24" fmla="+- 0 915 915"/>
                              <a:gd name="T25" fmla="*/ T24 w 7"/>
                              <a:gd name="T26" fmla="+- 0 758 758"/>
                              <a:gd name="T27" fmla="*/ 758 h 8"/>
                            </a:gdLst>
                            <a:ahLst/>
                            <a:cxnLst>
                              <a:cxn ang="0">
                                <a:pos x="T1" y="T3"/>
                              </a:cxn>
                              <a:cxn ang="0">
                                <a:pos x="T5" y="T7"/>
                              </a:cxn>
                              <a:cxn ang="0">
                                <a:pos x="T9" y="T11"/>
                              </a:cxn>
                              <a:cxn ang="0">
                                <a:pos x="T13" y="T15"/>
                              </a:cxn>
                              <a:cxn ang="0">
                                <a:pos x="T17" y="T19"/>
                              </a:cxn>
                              <a:cxn ang="0">
                                <a:pos x="T21" y="T23"/>
                              </a:cxn>
                              <a:cxn ang="0">
                                <a:pos x="T25" y="T27"/>
                              </a:cxn>
                            </a:cxnLst>
                            <a:rect l="0" t="0" r="r" b="b"/>
                            <a:pathLst>
                              <a:path w="7" h="8">
                                <a:moveTo>
                                  <a:pt x="6" y="8"/>
                                </a:moveTo>
                                <a:lnTo>
                                  <a:pt x="6" y="6"/>
                                </a:lnTo>
                                <a:lnTo>
                                  <a:pt x="5" y="4"/>
                                </a:lnTo>
                                <a:lnTo>
                                  <a:pt x="4" y="3"/>
                                </a:lnTo>
                                <a:lnTo>
                                  <a:pt x="3"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 name="Freeform 1560"/>
                        <wps:cNvSpPr>
                          <a:spLocks/>
                        </wps:cNvSpPr>
                        <wps:spPr bwMode="auto">
                          <a:xfrm>
                            <a:off x="767" y="712"/>
                            <a:ext cx="2" cy="2"/>
                          </a:xfrm>
                          <a:custGeom>
                            <a:avLst/>
                            <a:gdLst>
                              <a:gd name="T0" fmla="+- 0 769 768"/>
                              <a:gd name="T1" fmla="*/ T0 w 2"/>
                              <a:gd name="T2" fmla="+- 0 712 712"/>
                              <a:gd name="T3" fmla="*/ 712 h 1"/>
                              <a:gd name="T4" fmla="+- 0 768 768"/>
                              <a:gd name="T5" fmla="*/ T4 w 2"/>
                              <a:gd name="T6" fmla="+- 0 712 712"/>
                              <a:gd name="T7" fmla="*/ 712 h 1"/>
                              <a:gd name="T8" fmla="+- 0 768 768"/>
                              <a:gd name="T9" fmla="*/ T8 w 2"/>
                              <a:gd name="T10" fmla="+- 0 712 712"/>
                              <a:gd name="T11" fmla="*/ 712 h 1"/>
                              <a:gd name="T12" fmla="+- 0 768 768"/>
                              <a:gd name="T13" fmla="*/ T12 w 2"/>
                              <a:gd name="T14" fmla="+- 0 712 712"/>
                              <a:gd name="T15" fmla="*/ 712 h 1"/>
                            </a:gdLst>
                            <a:ahLst/>
                            <a:cxnLst>
                              <a:cxn ang="0">
                                <a:pos x="T1" y="T3"/>
                              </a:cxn>
                              <a:cxn ang="0">
                                <a:pos x="T5" y="T7"/>
                              </a:cxn>
                              <a:cxn ang="0">
                                <a:pos x="T9" y="T11"/>
                              </a:cxn>
                              <a:cxn ang="0">
                                <a:pos x="T13" y="T15"/>
                              </a:cxn>
                            </a:cxnLst>
                            <a:rect l="0" t="0" r="r" b="b"/>
                            <a:pathLst>
                              <a:path w="2" h="1">
                                <a:moveTo>
                                  <a:pt x="1"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0" name="Freeform 1561"/>
                        <wps:cNvSpPr>
                          <a:spLocks/>
                        </wps:cNvSpPr>
                        <wps:spPr bwMode="auto">
                          <a:xfrm>
                            <a:off x="907" y="728"/>
                            <a:ext cx="34" cy="23"/>
                          </a:xfrm>
                          <a:custGeom>
                            <a:avLst/>
                            <a:gdLst>
                              <a:gd name="T0" fmla="+- 0 929 908"/>
                              <a:gd name="T1" fmla="*/ T0 w 34"/>
                              <a:gd name="T2" fmla="+- 0 751 729"/>
                              <a:gd name="T3" fmla="*/ 751 h 23"/>
                              <a:gd name="T4" fmla="+- 0 938 908"/>
                              <a:gd name="T5" fmla="*/ T4 w 34"/>
                              <a:gd name="T6" fmla="+- 0 747 729"/>
                              <a:gd name="T7" fmla="*/ 747 h 23"/>
                              <a:gd name="T8" fmla="+- 0 941 908"/>
                              <a:gd name="T9" fmla="*/ T8 w 34"/>
                              <a:gd name="T10" fmla="+- 0 743 729"/>
                              <a:gd name="T11" fmla="*/ 743 h 23"/>
                              <a:gd name="T12" fmla="+- 0 937 908"/>
                              <a:gd name="T13" fmla="*/ T12 w 34"/>
                              <a:gd name="T14" fmla="+- 0 738 729"/>
                              <a:gd name="T15" fmla="*/ 738 h 23"/>
                              <a:gd name="T16" fmla="+- 0 933 908"/>
                              <a:gd name="T17" fmla="*/ T16 w 34"/>
                              <a:gd name="T18" fmla="+- 0 734 729"/>
                              <a:gd name="T19" fmla="*/ 734 h 23"/>
                              <a:gd name="T20" fmla="+- 0 923 908"/>
                              <a:gd name="T21" fmla="*/ T20 w 34"/>
                              <a:gd name="T22" fmla="+- 0 731 729"/>
                              <a:gd name="T23" fmla="*/ 731 h 23"/>
                              <a:gd name="T24" fmla="+- 0 908 908"/>
                              <a:gd name="T25" fmla="*/ T24 w 34"/>
                              <a:gd name="T26" fmla="+- 0 729 729"/>
                              <a:gd name="T27" fmla="*/ 729 h 23"/>
                            </a:gdLst>
                            <a:ahLst/>
                            <a:cxnLst>
                              <a:cxn ang="0">
                                <a:pos x="T1" y="T3"/>
                              </a:cxn>
                              <a:cxn ang="0">
                                <a:pos x="T5" y="T7"/>
                              </a:cxn>
                              <a:cxn ang="0">
                                <a:pos x="T9" y="T11"/>
                              </a:cxn>
                              <a:cxn ang="0">
                                <a:pos x="T13" y="T15"/>
                              </a:cxn>
                              <a:cxn ang="0">
                                <a:pos x="T17" y="T19"/>
                              </a:cxn>
                              <a:cxn ang="0">
                                <a:pos x="T21" y="T23"/>
                              </a:cxn>
                              <a:cxn ang="0">
                                <a:pos x="T25" y="T27"/>
                              </a:cxn>
                            </a:cxnLst>
                            <a:rect l="0" t="0" r="r" b="b"/>
                            <a:pathLst>
                              <a:path w="34" h="23">
                                <a:moveTo>
                                  <a:pt x="21" y="22"/>
                                </a:moveTo>
                                <a:lnTo>
                                  <a:pt x="30" y="18"/>
                                </a:lnTo>
                                <a:lnTo>
                                  <a:pt x="33" y="14"/>
                                </a:lnTo>
                                <a:lnTo>
                                  <a:pt x="29" y="9"/>
                                </a:lnTo>
                                <a:lnTo>
                                  <a:pt x="25" y="5"/>
                                </a:lnTo>
                                <a:lnTo>
                                  <a:pt x="15"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1" name="Freeform 1562"/>
                        <wps:cNvSpPr>
                          <a:spLocks/>
                        </wps:cNvSpPr>
                        <wps:spPr bwMode="auto">
                          <a:xfrm>
                            <a:off x="707" y="734"/>
                            <a:ext cx="12" cy="3"/>
                          </a:xfrm>
                          <a:custGeom>
                            <a:avLst/>
                            <a:gdLst>
                              <a:gd name="T0" fmla="+- 0 719 707"/>
                              <a:gd name="T1" fmla="*/ T0 w 12"/>
                              <a:gd name="T2" fmla="+- 0 735 734"/>
                              <a:gd name="T3" fmla="*/ 735 h 3"/>
                              <a:gd name="T4" fmla="+- 0 715 707"/>
                              <a:gd name="T5" fmla="*/ T4 w 12"/>
                              <a:gd name="T6" fmla="+- 0 734 734"/>
                              <a:gd name="T7" fmla="*/ 734 h 3"/>
                              <a:gd name="T8" fmla="+- 0 711 707"/>
                              <a:gd name="T9" fmla="*/ T8 w 12"/>
                              <a:gd name="T10" fmla="+- 0 735 734"/>
                              <a:gd name="T11" fmla="*/ 735 h 3"/>
                              <a:gd name="T12" fmla="+- 0 707 707"/>
                              <a:gd name="T13" fmla="*/ T12 w 12"/>
                              <a:gd name="T14" fmla="+- 0 736 734"/>
                              <a:gd name="T15" fmla="*/ 736 h 3"/>
                            </a:gdLst>
                            <a:ahLst/>
                            <a:cxnLst>
                              <a:cxn ang="0">
                                <a:pos x="T1" y="T3"/>
                              </a:cxn>
                              <a:cxn ang="0">
                                <a:pos x="T5" y="T7"/>
                              </a:cxn>
                              <a:cxn ang="0">
                                <a:pos x="T9" y="T11"/>
                              </a:cxn>
                              <a:cxn ang="0">
                                <a:pos x="T13" y="T15"/>
                              </a:cxn>
                            </a:cxnLst>
                            <a:rect l="0" t="0" r="r" b="b"/>
                            <a:pathLst>
                              <a:path w="12" h="3">
                                <a:moveTo>
                                  <a:pt x="12" y="1"/>
                                </a:moveTo>
                                <a:lnTo>
                                  <a:pt x="8" y="0"/>
                                </a:lnTo>
                                <a:lnTo>
                                  <a:pt x="4"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2" name="Freeform 1563"/>
                        <wps:cNvSpPr>
                          <a:spLocks/>
                        </wps:cNvSpPr>
                        <wps:spPr bwMode="auto">
                          <a:xfrm>
                            <a:off x="705" y="734"/>
                            <a:ext cx="14" cy="28"/>
                          </a:xfrm>
                          <a:custGeom>
                            <a:avLst/>
                            <a:gdLst>
                              <a:gd name="T0" fmla="+- 0 719 706"/>
                              <a:gd name="T1" fmla="*/ T0 w 14"/>
                              <a:gd name="T2" fmla="+- 0 735 735"/>
                              <a:gd name="T3" fmla="*/ 735 h 28"/>
                              <a:gd name="T4" fmla="+- 0 712 706"/>
                              <a:gd name="T5" fmla="*/ T4 w 14"/>
                              <a:gd name="T6" fmla="+- 0 738 735"/>
                              <a:gd name="T7" fmla="*/ 738 h 28"/>
                              <a:gd name="T8" fmla="+- 0 707 706"/>
                              <a:gd name="T9" fmla="*/ T8 w 14"/>
                              <a:gd name="T10" fmla="+- 0 749 735"/>
                              <a:gd name="T11" fmla="*/ 749 h 28"/>
                              <a:gd name="T12" fmla="+- 0 706 706"/>
                              <a:gd name="T13" fmla="*/ T12 w 14"/>
                              <a:gd name="T14" fmla="+- 0 762 735"/>
                              <a:gd name="T15" fmla="*/ 762 h 28"/>
                            </a:gdLst>
                            <a:ahLst/>
                            <a:cxnLst>
                              <a:cxn ang="0">
                                <a:pos x="T1" y="T3"/>
                              </a:cxn>
                              <a:cxn ang="0">
                                <a:pos x="T5" y="T7"/>
                              </a:cxn>
                              <a:cxn ang="0">
                                <a:pos x="T9" y="T11"/>
                              </a:cxn>
                              <a:cxn ang="0">
                                <a:pos x="T13" y="T15"/>
                              </a:cxn>
                            </a:cxnLst>
                            <a:rect l="0" t="0" r="r" b="b"/>
                            <a:pathLst>
                              <a:path w="14" h="28">
                                <a:moveTo>
                                  <a:pt x="13" y="0"/>
                                </a:moveTo>
                                <a:lnTo>
                                  <a:pt x="6" y="3"/>
                                </a:lnTo>
                                <a:lnTo>
                                  <a:pt x="1" y="14"/>
                                </a:lnTo>
                                <a:lnTo>
                                  <a:pt x="0" y="2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3" name="Freeform 1564"/>
                        <wps:cNvSpPr>
                          <a:spLocks/>
                        </wps:cNvSpPr>
                        <wps:spPr bwMode="auto">
                          <a:xfrm>
                            <a:off x="901" y="785"/>
                            <a:ext cx="10" cy="2"/>
                          </a:xfrm>
                          <a:custGeom>
                            <a:avLst/>
                            <a:gdLst>
                              <a:gd name="T0" fmla="+- 0 901 901"/>
                              <a:gd name="T1" fmla="*/ T0 w 10"/>
                              <a:gd name="T2" fmla="+- 0 785 785"/>
                              <a:gd name="T3" fmla="*/ 785 h 1"/>
                              <a:gd name="T4" fmla="+- 0 903 901"/>
                              <a:gd name="T5" fmla="*/ T4 w 10"/>
                              <a:gd name="T6" fmla="+- 0 785 785"/>
                              <a:gd name="T7" fmla="*/ 785 h 1"/>
                              <a:gd name="T8" fmla="+- 0 905 901"/>
                              <a:gd name="T9" fmla="*/ T8 w 10"/>
                              <a:gd name="T10" fmla="+- 0 786 785"/>
                              <a:gd name="T11" fmla="*/ 786 h 1"/>
                              <a:gd name="T12" fmla="+- 0 907 901"/>
                              <a:gd name="T13" fmla="*/ T12 w 10"/>
                              <a:gd name="T14" fmla="+- 0 786 785"/>
                              <a:gd name="T15" fmla="*/ 786 h 1"/>
                              <a:gd name="T16" fmla="+- 0 909 901"/>
                              <a:gd name="T17" fmla="*/ T16 w 10"/>
                              <a:gd name="T18" fmla="+- 0 786 785"/>
                              <a:gd name="T19" fmla="*/ 786 h 1"/>
                              <a:gd name="T20" fmla="+- 0 910 901"/>
                              <a:gd name="T21" fmla="*/ T20 w 10"/>
                              <a:gd name="T22" fmla="+- 0 786 785"/>
                              <a:gd name="T23" fmla="*/ 786 h 1"/>
                              <a:gd name="T24" fmla="+- 0 911 901"/>
                              <a:gd name="T25" fmla="*/ T24 w 10"/>
                              <a:gd name="T26" fmla="+- 0 786 785"/>
                              <a:gd name="T27" fmla="*/ 786 h 1"/>
                            </a:gdLst>
                            <a:ahLst/>
                            <a:cxnLst>
                              <a:cxn ang="0">
                                <a:pos x="T1" y="T3"/>
                              </a:cxn>
                              <a:cxn ang="0">
                                <a:pos x="T5" y="T7"/>
                              </a:cxn>
                              <a:cxn ang="0">
                                <a:pos x="T9" y="T11"/>
                              </a:cxn>
                              <a:cxn ang="0">
                                <a:pos x="T13" y="T15"/>
                              </a:cxn>
                              <a:cxn ang="0">
                                <a:pos x="T17" y="T19"/>
                              </a:cxn>
                              <a:cxn ang="0">
                                <a:pos x="T21" y="T23"/>
                              </a:cxn>
                              <a:cxn ang="0">
                                <a:pos x="T25" y="T27"/>
                              </a:cxn>
                            </a:cxnLst>
                            <a:rect l="0" t="0" r="r" b="b"/>
                            <a:pathLst>
                              <a:path w="10" h="1">
                                <a:moveTo>
                                  <a:pt x="0" y="0"/>
                                </a:moveTo>
                                <a:lnTo>
                                  <a:pt x="2" y="0"/>
                                </a:lnTo>
                                <a:lnTo>
                                  <a:pt x="4" y="1"/>
                                </a:lnTo>
                                <a:lnTo>
                                  <a:pt x="6" y="1"/>
                                </a:lnTo>
                                <a:lnTo>
                                  <a:pt x="8" y="1"/>
                                </a:lnTo>
                                <a:lnTo>
                                  <a:pt x="9" y="1"/>
                                </a:lnTo>
                                <a:lnTo>
                                  <a:pt x="1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4" name="Freeform 1565"/>
                        <wps:cNvSpPr>
                          <a:spLocks/>
                        </wps:cNvSpPr>
                        <wps:spPr bwMode="auto">
                          <a:xfrm>
                            <a:off x="701" y="761"/>
                            <a:ext cx="5" cy="5"/>
                          </a:xfrm>
                          <a:custGeom>
                            <a:avLst/>
                            <a:gdLst>
                              <a:gd name="T0" fmla="+- 0 706 702"/>
                              <a:gd name="T1" fmla="*/ T0 w 5"/>
                              <a:gd name="T2" fmla="+- 0 762 762"/>
                              <a:gd name="T3" fmla="*/ 762 h 5"/>
                              <a:gd name="T4" fmla="+- 0 704 702"/>
                              <a:gd name="T5" fmla="*/ T4 w 5"/>
                              <a:gd name="T6" fmla="+- 0 762 762"/>
                              <a:gd name="T7" fmla="*/ 762 h 5"/>
                              <a:gd name="T8" fmla="+- 0 702 702"/>
                              <a:gd name="T9" fmla="*/ T8 w 5"/>
                              <a:gd name="T10" fmla="+- 0 764 762"/>
                              <a:gd name="T11" fmla="*/ 764 h 5"/>
                              <a:gd name="T12" fmla="+- 0 702 702"/>
                              <a:gd name="T13" fmla="*/ T12 w 5"/>
                              <a:gd name="T14" fmla="+- 0 766 762"/>
                              <a:gd name="T15" fmla="*/ 766 h 5"/>
                            </a:gdLst>
                            <a:ahLst/>
                            <a:cxnLst>
                              <a:cxn ang="0">
                                <a:pos x="T1" y="T3"/>
                              </a:cxn>
                              <a:cxn ang="0">
                                <a:pos x="T5" y="T7"/>
                              </a:cxn>
                              <a:cxn ang="0">
                                <a:pos x="T9" y="T11"/>
                              </a:cxn>
                              <a:cxn ang="0">
                                <a:pos x="T13" y="T15"/>
                              </a:cxn>
                            </a:cxnLst>
                            <a:rect l="0" t="0" r="r" b="b"/>
                            <a:pathLst>
                              <a:path w="5" h="5">
                                <a:moveTo>
                                  <a:pt x="4" y="0"/>
                                </a:moveTo>
                                <a:lnTo>
                                  <a:pt x="2" y="0"/>
                                </a:lnTo>
                                <a:lnTo>
                                  <a:pt x="0" y="2"/>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 name="Freeform 1566"/>
                        <wps:cNvSpPr>
                          <a:spLocks/>
                        </wps:cNvSpPr>
                        <wps:spPr bwMode="auto">
                          <a:xfrm>
                            <a:off x="883" y="1050"/>
                            <a:ext cx="11" cy="2"/>
                          </a:xfrm>
                          <a:custGeom>
                            <a:avLst/>
                            <a:gdLst>
                              <a:gd name="T0" fmla="+- 0 884 884"/>
                              <a:gd name="T1" fmla="*/ T0 w 11"/>
                              <a:gd name="T2" fmla="+- 0 1051 1050"/>
                              <a:gd name="T3" fmla="*/ 1051 h 2"/>
                              <a:gd name="T4" fmla="+- 0 885 884"/>
                              <a:gd name="T5" fmla="*/ T4 w 11"/>
                              <a:gd name="T6" fmla="+- 0 1052 1050"/>
                              <a:gd name="T7" fmla="*/ 1052 h 2"/>
                              <a:gd name="T8" fmla="+- 0 887 884"/>
                              <a:gd name="T9" fmla="*/ T8 w 11"/>
                              <a:gd name="T10" fmla="+- 0 1052 1050"/>
                              <a:gd name="T11" fmla="*/ 1052 h 2"/>
                              <a:gd name="T12" fmla="+- 0 889 884"/>
                              <a:gd name="T13" fmla="*/ T12 w 11"/>
                              <a:gd name="T14" fmla="+- 0 1051 1050"/>
                              <a:gd name="T15" fmla="*/ 1051 h 2"/>
                              <a:gd name="T16" fmla="+- 0 891 884"/>
                              <a:gd name="T17" fmla="*/ T16 w 11"/>
                              <a:gd name="T18" fmla="+- 0 1051 1050"/>
                              <a:gd name="T19" fmla="*/ 1051 h 2"/>
                              <a:gd name="T20" fmla="+- 0 893 884"/>
                              <a:gd name="T21" fmla="*/ T20 w 11"/>
                              <a:gd name="T22" fmla="+- 0 1051 1050"/>
                              <a:gd name="T23" fmla="*/ 1051 h 2"/>
                              <a:gd name="T24" fmla="+- 0 894 884"/>
                              <a:gd name="T25" fmla="*/ T24 w 11"/>
                              <a:gd name="T26" fmla="+- 0 1050 1050"/>
                              <a:gd name="T27" fmla="*/ 1050 h 2"/>
                            </a:gdLst>
                            <a:ahLst/>
                            <a:cxnLst>
                              <a:cxn ang="0">
                                <a:pos x="T1" y="T3"/>
                              </a:cxn>
                              <a:cxn ang="0">
                                <a:pos x="T5" y="T7"/>
                              </a:cxn>
                              <a:cxn ang="0">
                                <a:pos x="T9" y="T11"/>
                              </a:cxn>
                              <a:cxn ang="0">
                                <a:pos x="T13" y="T15"/>
                              </a:cxn>
                              <a:cxn ang="0">
                                <a:pos x="T17" y="T19"/>
                              </a:cxn>
                              <a:cxn ang="0">
                                <a:pos x="T21" y="T23"/>
                              </a:cxn>
                              <a:cxn ang="0">
                                <a:pos x="T25" y="T27"/>
                              </a:cxn>
                            </a:cxnLst>
                            <a:rect l="0" t="0" r="r" b="b"/>
                            <a:pathLst>
                              <a:path w="11" h="2">
                                <a:moveTo>
                                  <a:pt x="0" y="1"/>
                                </a:moveTo>
                                <a:lnTo>
                                  <a:pt x="1" y="2"/>
                                </a:lnTo>
                                <a:lnTo>
                                  <a:pt x="3" y="2"/>
                                </a:lnTo>
                                <a:lnTo>
                                  <a:pt x="5" y="1"/>
                                </a:lnTo>
                                <a:lnTo>
                                  <a:pt x="7" y="1"/>
                                </a:lnTo>
                                <a:lnTo>
                                  <a:pt x="9" y="1"/>
                                </a:lnTo>
                                <a:lnTo>
                                  <a:pt x="1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Freeform 1567"/>
                        <wps:cNvSpPr>
                          <a:spLocks/>
                        </wps:cNvSpPr>
                        <wps:spPr bwMode="auto">
                          <a:xfrm>
                            <a:off x="907" y="728"/>
                            <a:ext cx="2" cy="2"/>
                          </a:xfrm>
                          <a:custGeom>
                            <a:avLst/>
                            <a:gdLst>
                              <a:gd name="T0" fmla="+- 0 909 908"/>
                              <a:gd name="T1" fmla="*/ T0 w 2"/>
                              <a:gd name="T2" fmla="+- 0 729 729"/>
                              <a:gd name="T3" fmla="*/ 729 h 1"/>
                              <a:gd name="T4" fmla="+- 0 909 908"/>
                              <a:gd name="T5" fmla="*/ T4 w 2"/>
                              <a:gd name="T6" fmla="+- 0 729 729"/>
                              <a:gd name="T7" fmla="*/ 729 h 1"/>
                              <a:gd name="T8" fmla="+- 0 908 908"/>
                              <a:gd name="T9" fmla="*/ T8 w 2"/>
                              <a:gd name="T10" fmla="+- 0 729 729"/>
                              <a:gd name="T11" fmla="*/ 729 h 1"/>
                              <a:gd name="T12" fmla="+- 0 908 908"/>
                              <a:gd name="T13" fmla="*/ T12 w 2"/>
                              <a:gd name="T14" fmla="+- 0 729 729"/>
                              <a:gd name="T15" fmla="*/ 729 h 1"/>
                            </a:gdLst>
                            <a:ahLst/>
                            <a:cxnLst>
                              <a:cxn ang="0">
                                <a:pos x="T1" y="T3"/>
                              </a:cxn>
                              <a:cxn ang="0">
                                <a:pos x="T5" y="T7"/>
                              </a:cxn>
                              <a:cxn ang="0">
                                <a:pos x="T9" y="T11"/>
                              </a:cxn>
                              <a:cxn ang="0">
                                <a:pos x="T13" y="T15"/>
                              </a:cxn>
                            </a:cxnLst>
                            <a:rect l="0" t="0" r="r" b="b"/>
                            <a:pathLst>
                              <a:path w="2" h="1">
                                <a:moveTo>
                                  <a:pt x="1" y="0"/>
                                </a:move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 name="Freeform 1568"/>
                        <wps:cNvSpPr>
                          <a:spLocks/>
                        </wps:cNvSpPr>
                        <wps:spPr bwMode="auto">
                          <a:xfrm>
                            <a:off x="975" y="876"/>
                            <a:ext cx="2" cy="2"/>
                          </a:xfrm>
                          <a:custGeom>
                            <a:avLst/>
                            <a:gdLst>
                              <a:gd name="T0" fmla="+- 0 975 975"/>
                              <a:gd name="T1" fmla="*/ T0 w 2"/>
                              <a:gd name="T2" fmla="+- 0 878 876"/>
                              <a:gd name="T3" fmla="*/ 878 h 2"/>
                              <a:gd name="T4" fmla="+- 0 976 975"/>
                              <a:gd name="T5" fmla="*/ T4 w 2"/>
                              <a:gd name="T6" fmla="+- 0 877 876"/>
                              <a:gd name="T7" fmla="*/ 877 h 2"/>
                              <a:gd name="T8" fmla="+- 0 976 975"/>
                              <a:gd name="T9" fmla="*/ T8 w 2"/>
                              <a:gd name="T10" fmla="+- 0 877 876"/>
                              <a:gd name="T11" fmla="*/ 877 h 2"/>
                              <a:gd name="T12" fmla="+- 0 976 975"/>
                              <a:gd name="T13" fmla="*/ T12 w 2"/>
                              <a:gd name="T14" fmla="+- 0 876 876"/>
                              <a:gd name="T15" fmla="*/ 876 h 2"/>
                            </a:gdLst>
                            <a:ahLst/>
                            <a:cxnLst>
                              <a:cxn ang="0">
                                <a:pos x="T1" y="T3"/>
                              </a:cxn>
                              <a:cxn ang="0">
                                <a:pos x="T5" y="T7"/>
                              </a:cxn>
                              <a:cxn ang="0">
                                <a:pos x="T9" y="T11"/>
                              </a:cxn>
                              <a:cxn ang="0">
                                <a:pos x="T13" y="T15"/>
                              </a:cxn>
                            </a:cxnLst>
                            <a:rect l="0" t="0" r="r" b="b"/>
                            <a:pathLst>
                              <a:path w="2" h="2">
                                <a:moveTo>
                                  <a:pt x="0" y="2"/>
                                </a:move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 name="Freeform 1569"/>
                        <wps:cNvSpPr>
                          <a:spLocks/>
                        </wps:cNvSpPr>
                        <wps:spPr bwMode="auto">
                          <a:xfrm>
                            <a:off x="755" y="711"/>
                            <a:ext cx="12" cy="3"/>
                          </a:xfrm>
                          <a:custGeom>
                            <a:avLst/>
                            <a:gdLst>
                              <a:gd name="T0" fmla="+- 0 768 756"/>
                              <a:gd name="T1" fmla="*/ T0 w 12"/>
                              <a:gd name="T2" fmla="+- 0 712 712"/>
                              <a:gd name="T3" fmla="*/ 712 h 3"/>
                              <a:gd name="T4" fmla="+- 0 763 756"/>
                              <a:gd name="T5" fmla="*/ T4 w 12"/>
                              <a:gd name="T6" fmla="+- 0 712 712"/>
                              <a:gd name="T7" fmla="*/ 712 h 3"/>
                              <a:gd name="T8" fmla="+- 0 759 756"/>
                              <a:gd name="T9" fmla="*/ T8 w 12"/>
                              <a:gd name="T10" fmla="+- 0 712 712"/>
                              <a:gd name="T11" fmla="*/ 712 h 3"/>
                              <a:gd name="T12" fmla="+- 0 756 756"/>
                              <a:gd name="T13" fmla="*/ T12 w 12"/>
                              <a:gd name="T14" fmla="+- 0 714 712"/>
                              <a:gd name="T15" fmla="*/ 714 h 3"/>
                            </a:gdLst>
                            <a:ahLst/>
                            <a:cxnLst>
                              <a:cxn ang="0">
                                <a:pos x="T1" y="T3"/>
                              </a:cxn>
                              <a:cxn ang="0">
                                <a:pos x="T5" y="T7"/>
                              </a:cxn>
                              <a:cxn ang="0">
                                <a:pos x="T9" y="T11"/>
                              </a:cxn>
                              <a:cxn ang="0">
                                <a:pos x="T13" y="T15"/>
                              </a:cxn>
                            </a:cxnLst>
                            <a:rect l="0" t="0" r="r" b="b"/>
                            <a:pathLst>
                              <a:path w="12" h="3">
                                <a:moveTo>
                                  <a:pt x="12" y="0"/>
                                </a:moveTo>
                                <a:lnTo>
                                  <a:pt x="7" y="0"/>
                                </a:lnTo>
                                <a:lnTo>
                                  <a:pt x="3" y="0"/>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 name="Freeform 1570"/>
                        <wps:cNvSpPr>
                          <a:spLocks/>
                        </wps:cNvSpPr>
                        <wps:spPr bwMode="auto">
                          <a:xfrm>
                            <a:off x="912" y="813"/>
                            <a:ext cx="6" cy="11"/>
                          </a:xfrm>
                          <a:custGeom>
                            <a:avLst/>
                            <a:gdLst>
                              <a:gd name="T0" fmla="+- 0 918 913"/>
                              <a:gd name="T1" fmla="*/ T0 w 6"/>
                              <a:gd name="T2" fmla="+- 0 814 814"/>
                              <a:gd name="T3" fmla="*/ 814 h 11"/>
                              <a:gd name="T4" fmla="+- 0 915 913"/>
                              <a:gd name="T5" fmla="*/ T4 w 6"/>
                              <a:gd name="T6" fmla="+- 0 815 814"/>
                              <a:gd name="T7" fmla="*/ 815 h 11"/>
                              <a:gd name="T8" fmla="+- 0 913 913"/>
                              <a:gd name="T9" fmla="*/ T8 w 6"/>
                              <a:gd name="T10" fmla="+- 0 820 814"/>
                              <a:gd name="T11" fmla="*/ 820 h 11"/>
                              <a:gd name="T12" fmla="+- 0 913 913"/>
                              <a:gd name="T13" fmla="*/ T12 w 6"/>
                              <a:gd name="T14" fmla="+- 0 825 814"/>
                              <a:gd name="T15" fmla="*/ 825 h 11"/>
                            </a:gdLst>
                            <a:ahLst/>
                            <a:cxnLst>
                              <a:cxn ang="0">
                                <a:pos x="T1" y="T3"/>
                              </a:cxn>
                              <a:cxn ang="0">
                                <a:pos x="T5" y="T7"/>
                              </a:cxn>
                              <a:cxn ang="0">
                                <a:pos x="T9" y="T11"/>
                              </a:cxn>
                              <a:cxn ang="0">
                                <a:pos x="T13" y="T15"/>
                              </a:cxn>
                            </a:cxnLst>
                            <a:rect l="0" t="0" r="r" b="b"/>
                            <a:pathLst>
                              <a:path w="6" h="11">
                                <a:moveTo>
                                  <a:pt x="5" y="0"/>
                                </a:moveTo>
                                <a:lnTo>
                                  <a:pt x="2" y="1"/>
                                </a:lnTo>
                                <a:lnTo>
                                  <a:pt x="0" y="6"/>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0" name="Freeform 1571"/>
                        <wps:cNvSpPr>
                          <a:spLocks/>
                        </wps:cNvSpPr>
                        <wps:spPr bwMode="auto">
                          <a:xfrm>
                            <a:off x="971" y="872"/>
                            <a:ext cx="2" cy="2"/>
                          </a:xfrm>
                          <a:custGeom>
                            <a:avLst/>
                            <a:gdLst>
                              <a:gd name="T0" fmla="+- 0 973 972"/>
                              <a:gd name="T1" fmla="*/ T0 w 2"/>
                              <a:gd name="T2" fmla="+- 0 873 872"/>
                              <a:gd name="T3" fmla="*/ 873 h 1"/>
                              <a:gd name="T4" fmla="+- 0 973 972"/>
                              <a:gd name="T5" fmla="*/ T4 w 2"/>
                              <a:gd name="T6" fmla="+- 0 873 872"/>
                              <a:gd name="T7" fmla="*/ 873 h 1"/>
                              <a:gd name="T8" fmla="+- 0 972 972"/>
                              <a:gd name="T9" fmla="*/ T8 w 2"/>
                              <a:gd name="T10" fmla="+- 0 873 872"/>
                              <a:gd name="T11" fmla="*/ 873 h 1"/>
                              <a:gd name="T12" fmla="+- 0 972 972"/>
                              <a:gd name="T13" fmla="*/ T12 w 2"/>
                              <a:gd name="T14" fmla="+- 0 872 872"/>
                              <a:gd name="T15" fmla="*/ 872 h 1"/>
                            </a:gdLst>
                            <a:ahLst/>
                            <a:cxnLst>
                              <a:cxn ang="0">
                                <a:pos x="T1" y="T3"/>
                              </a:cxn>
                              <a:cxn ang="0">
                                <a:pos x="T5" y="T7"/>
                              </a:cxn>
                              <a:cxn ang="0">
                                <a:pos x="T9" y="T11"/>
                              </a:cxn>
                              <a:cxn ang="0">
                                <a:pos x="T13" y="T15"/>
                              </a:cxn>
                            </a:cxnLst>
                            <a:rect l="0" t="0" r="r" b="b"/>
                            <a:pathLst>
                              <a:path w="2" h="1">
                                <a:moveTo>
                                  <a:pt x="1" y="1"/>
                                </a:moveTo>
                                <a:lnTo>
                                  <a:pt x="1" y="1"/>
                                </a:lnTo>
                                <a:lnTo>
                                  <a:pt x="0"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1" name="Freeform 1572"/>
                        <wps:cNvSpPr>
                          <a:spLocks/>
                        </wps:cNvSpPr>
                        <wps:spPr bwMode="auto">
                          <a:xfrm>
                            <a:off x="928" y="751"/>
                            <a:ext cx="7" cy="8"/>
                          </a:xfrm>
                          <a:custGeom>
                            <a:avLst/>
                            <a:gdLst>
                              <a:gd name="T0" fmla="+- 0 935 929"/>
                              <a:gd name="T1" fmla="*/ T0 w 7"/>
                              <a:gd name="T2" fmla="+- 0 759 751"/>
                              <a:gd name="T3" fmla="*/ 759 h 8"/>
                              <a:gd name="T4" fmla="+- 0 930 929"/>
                              <a:gd name="T5" fmla="*/ T4 w 7"/>
                              <a:gd name="T6" fmla="+- 0 752 751"/>
                              <a:gd name="T7" fmla="*/ 752 h 8"/>
                              <a:gd name="T8" fmla="+- 0 929 929"/>
                              <a:gd name="T9" fmla="*/ T8 w 7"/>
                              <a:gd name="T10" fmla="+- 0 751 751"/>
                              <a:gd name="T11" fmla="*/ 751 h 8"/>
                            </a:gdLst>
                            <a:ahLst/>
                            <a:cxnLst>
                              <a:cxn ang="0">
                                <a:pos x="T1" y="T3"/>
                              </a:cxn>
                              <a:cxn ang="0">
                                <a:pos x="T5" y="T7"/>
                              </a:cxn>
                              <a:cxn ang="0">
                                <a:pos x="T9" y="T11"/>
                              </a:cxn>
                            </a:cxnLst>
                            <a:rect l="0" t="0" r="r" b="b"/>
                            <a:pathLst>
                              <a:path w="7" h="8">
                                <a:moveTo>
                                  <a:pt x="6" y="8"/>
                                </a:moveTo>
                                <a:lnTo>
                                  <a:pt x="1"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2" name="Freeform 1573"/>
                        <wps:cNvSpPr>
                          <a:spLocks/>
                        </wps:cNvSpPr>
                        <wps:spPr bwMode="auto">
                          <a:xfrm>
                            <a:off x="935" y="748"/>
                            <a:ext cx="12" cy="11"/>
                          </a:xfrm>
                          <a:custGeom>
                            <a:avLst/>
                            <a:gdLst>
                              <a:gd name="T0" fmla="+- 0 935 935"/>
                              <a:gd name="T1" fmla="*/ T0 w 12"/>
                              <a:gd name="T2" fmla="+- 0 759 749"/>
                              <a:gd name="T3" fmla="*/ 759 h 11"/>
                              <a:gd name="T4" fmla="+- 0 943 935"/>
                              <a:gd name="T5" fmla="*/ T4 w 12"/>
                              <a:gd name="T6" fmla="+- 0 756 749"/>
                              <a:gd name="T7" fmla="*/ 756 h 11"/>
                              <a:gd name="T8" fmla="+- 0 946 935"/>
                              <a:gd name="T9" fmla="*/ T8 w 12"/>
                              <a:gd name="T10" fmla="+- 0 752 749"/>
                              <a:gd name="T11" fmla="*/ 752 h 11"/>
                              <a:gd name="T12" fmla="+- 0 946 935"/>
                              <a:gd name="T13" fmla="*/ T12 w 12"/>
                              <a:gd name="T14" fmla="+- 0 749 749"/>
                              <a:gd name="T15" fmla="*/ 749 h 11"/>
                            </a:gdLst>
                            <a:ahLst/>
                            <a:cxnLst>
                              <a:cxn ang="0">
                                <a:pos x="T1" y="T3"/>
                              </a:cxn>
                              <a:cxn ang="0">
                                <a:pos x="T5" y="T7"/>
                              </a:cxn>
                              <a:cxn ang="0">
                                <a:pos x="T9" y="T11"/>
                              </a:cxn>
                              <a:cxn ang="0">
                                <a:pos x="T13" y="T15"/>
                              </a:cxn>
                            </a:cxnLst>
                            <a:rect l="0" t="0" r="r" b="b"/>
                            <a:pathLst>
                              <a:path w="12" h="11">
                                <a:moveTo>
                                  <a:pt x="0" y="10"/>
                                </a:moveTo>
                                <a:lnTo>
                                  <a:pt x="8" y="7"/>
                                </a:lnTo>
                                <a:lnTo>
                                  <a:pt x="11" y="3"/>
                                </a:lnTo>
                                <a:lnTo>
                                  <a:pt x="1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3" name="Freeform 1574"/>
                        <wps:cNvSpPr>
                          <a:spLocks/>
                        </wps:cNvSpPr>
                        <wps:spPr bwMode="auto">
                          <a:xfrm>
                            <a:off x="901" y="757"/>
                            <a:ext cx="14" cy="28"/>
                          </a:xfrm>
                          <a:custGeom>
                            <a:avLst/>
                            <a:gdLst>
                              <a:gd name="T0" fmla="+- 0 915 901"/>
                              <a:gd name="T1" fmla="*/ T0 w 14"/>
                              <a:gd name="T2" fmla="+- 0 758 758"/>
                              <a:gd name="T3" fmla="*/ 758 h 28"/>
                              <a:gd name="T4" fmla="+- 0 908 901"/>
                              <a:gd name="T5" fmla="*/ T4 w 14"/>
                              <a:gd name="T6" fmla="+- 0 761 758"/>
                              <a:gd name="T7" fmla="*/ 761 h 28"/>
                              <a:gd name="T8" fmla="+- 0 902 901"/>
                              <a:gd name="T9" fmla="*/ T8 w 14"/>
                              <a:gd name="T10" fmla="+- 0 772 758"/>
                              <a:gd name="T11" fmla="*/ 772 h 28"/>
                              <a:gd name="T12" fmla="+- 0 901 901"/>
                              <a:gd name="T13" fmla="*/ T12 w 14"/>
                              <a:gd name="T14" fmla="+- 0 785 758"/>
                              <a:gd name="T15" fmla="*/ 785 h 28"/>
                            </a:gdLst>
                            <a:ahLst/>
                            <a:cxnLst>
                              <a:cxn ang="0">
                                <a:pos x="T1" y="T3"/>
                              </a:cxn>
                              <a:cxn ang="0">
                                <a:pos x="T5" y="T7"/>
                              </a:cxn>
                              <a:cxn ang="0">
                                <a:pos x="T9" y="T11"/>
                              </a:cxn>
                              <a:cxn ang="0">
                                <a:pos x="T13" y="T15"/>
                              </a:cxn>
                            </a:cxnLst>
                            <a:rect l="0" t="0" r="r" b="b"/>
                            <a:pathLst>
                              <a:path w="14" h="28">
                                <a:moveTo>
                                  <a:pt x="14" y="0"/>
                                </a:moveTo>
                                <a:lnTo>
                                  <a:pt x="7" y="3"/>
                                </a:lnTo>
                                <a:lnTo>
                                  <a:pt x="1" y="14"/>
                                </a:lnTo>
                                <a:lnTo>
                                  <a:pt x="0" y="2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 name="Freeform 1575"/>
                        <wps:cNvSpPr>
                          <a:spLocks/>
                        </wps:cNvSpPr>
                        <wps:spPr bwMode="auto">
                          <a:xfrm>
                            <a:off x="911" y="765"/>
                            <a:ext cx="10" cy="21"/>
                          </a:xfrm>
                          <a:custGeom>
                            <a:avLst/>
                            <a:gdLst>
                              <a:gd name="T0" fmla="+- 0 921 911"/>
                              <a:gd name="T1" fmla="*/ T0 w 10"/>
                              <a:gd name="T2" fmla="+- 0 766 766"/>
                              <a:gd name="T3" fmla="*/ 766 h 21"/>
                              <a:gd name="T4" fmla="+- 0 916 911"/>
                              <a:gd name="T5" fmla="*/ T4 w 10"/>
                              <a:gd name="T6" fmla="+- 0 768 766"/>
                              <a:gd name="T7" fmla="*/ 768 h 21"/>
                              <a:gd name="T8" fmla="+- 0 912 911"/>
                              <a:gd name="T9" fmla="*/ T8 w 10"/>
                              <a:gd name="T10" fmla="+- 0 776 766"/>
                              <a:gd name="T11" fmla="*/ 776 h 21"/>
                              <a:gd name="T12" fmla="+- 0 911 911"/>
                              <a:gd name="T13" fmla="*/ T12 w 10"/>
                              <a:gd name="T14" fmla="+- 0 786 766"/>
                              <a:gd name="T15" fmla="*/ 786 h 21"/>
                            </a:gdLst>
                            <a:ahLst/>
                            <a:cxnLst>
                              <a:cxn ang="0">
                                <a:pos x="T1" y="T3"/>
                              </a:cxn>
                              <a:cxn ang="0">
                                <a:pos x="T5" y="T7"/>
                              </a:cxn>
                              <a:cxn ang="0">
                                <a:pos x="T9" y="T11"/>
                              </a:cxn>
                              <a:cxn ang="0">
                                <a:pos x="T13" y="T15"/>
                              </a:cxn>
                            </a:cxnLst>
                            <a:rect l="0" t="0" r="r" b="b"/>
                            <a:pathLst>
                              <a:path w="10" h="21">
                                <a:moveTo>
                                  <a:pt x="10" y="0"/>
                                </a:moveTo>
                                <a:lnTo>
                                  <a:pt x="5" y="2"/>
                                </a:lnTo>
                                <a:lnTo>
                                  <a:pt x="1" y="10"/>
                                </a:lnTo>
                                <a:lnTo>
                                  <a:pt x="0" y="2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Freeform 1576"/>
                        <wps:cNvSpPr>
                          <a:spLocks/>
                        </wps:cNvSpPr>
                        <wps:spPr bwMode="auto">
                          <a:xfrm>
                            <a:off x="975" y="889"/>
                            <a:ext cx="2" cy="2"/>
                          </a:xfrm>
                          <a:custGeom>
                            <a:avLst/>
                            <a:gdLst>
                              <a:gd name="T0" fmla="+- 0 976 976"/>
                              <a:gd name="T1" fmla="*/ T0 w 2"/>
                              <a:gd name="T2" fmla="+- 0 891 890"/>
                              <a:gd name="T3" fmla="*/ 891 h 2"/>
                              <a:gd name="T4" fmla="+- 0 976 976"/>
                              <a:gd name="T5" fmla="*/ T4 w 2"/>
                              <a:gd name="T6" fmla="+- 0 891 890"/>
                              <a:gd name="T7" fmla="*/ 891 h 2"/>
                              <a:gd name="T8" fmla="+- 0 977 976"/>
                              <a:gd name="T9" fmla="*/ T8 w 2"/>
                              <a:gd name="T10" fmla="+- 0 890 890"/>
                              <a:gd name="T11" fmla="*/ 890 h 2"/>
                              <a:gd name="T12" fmla="+- 0 977 976"/>
                              <a:gd name="T13" fmla="*/ T12 w 2"/>
                              <a:gd name="T14" fmla="+- 0 890 890"/>
                              <a:gd name="T15" fmla="*/ 890 h 2"/>
                            </a:gdLst>
                            <a:ahLst/>
                            <a:cxnLst>
                              <a:cxn ang="0">
                                <a:pos x="T1" y="T3"/>
                              </a:cxn>
                              <a:cxn ang="0">
                                <a:pos x="T5" y="T7"/>
                              </a:cxn>
                              <a:cxn ang="0">
                                <a:pos x="T9" y="T11"/>
                              </a:cxn>
                              <a:cxn ang="0">
                                <a:pos x="T13" y="T15"/>
                              </a:cxn>
                            </a:cxnLst>
                            <a:rect l="0" t="0" r="r" b="b"/>
                            <a:pathLst>
                              <a:path w="2" h="2">
                                <a:moveTo>
                                  <a:pt x="0" y="1"/>
                                </a:moveTo>
                                <a:lnTo>
                                  <a:pt x="0"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6" name="Freeform 1577"/>
                        <wps:cNvSpPr>
                          <a:spLocks/>
                        </wps:cNvSpPr>
                        <wps:spPr bwMode="auto">
                          <a:xfrm>
                            <a:off x="919" y="775"/>
                            <a:ext cx="5" cy="11"/>
                          </a:xfrm>
                          <a:custGeom>
                            <a:avLst/>
                            <a:gdLst>
                              <a:gd name="T0" fmla="+- 0 924 919"/>
                              <a:gd name="T1" fmla="*/ T0 w 5"/>
                              <a:gd name="T2" fmla="+- 0 775 775"/>
                              <a:gd name="T3" fmla="*/ 775 h 11"/>
                              <a:gd name="T4" fmla="+- 0 922 919"/>
                              <a:gd name="T5" fmla="*/ T4 w 5"/>
                              <a:gd name="T6" fmla="+- 0 776 775"/>
                              <a:gd name="T7" fmla="*/ 776 h 11"/>
                              <a:gd name="T8" fmla="+- 0 921 919"/>
                              <a:gd name="T9" fmla="*/ T8 w 5"/>
                              <a:gd name="T10" fmla="+- 0 777 775"/>
                              <a:gd name="T11" fmla="*/ 777 h 11"/>
                              <a:gd name="T12" fmla="+- 0 920 919"/>
                              <a:gd name="T13" fmla="*/ T12 w 5"/>
                              <a:gd name="T14" fmla="+- 0 779 775"/>
                              <a:gd name="T15" fmla="*/ 779 h 11"/>
                              <a:gd name="T16" fmla="+- 0 920 919"/>
                              <a:gd name="T17" fmla="*/ T16 w 5"/>
                              <a:gd name="T18" fmla="+- 0 781 775"/>
                              <a:gd name="T19" fmla="*/ 781 h 11"/>
                              <a:gd name="T20" fmla="+- 0 919 919"/>
                              <a:gd name="T21" fmla="*/ T20 w 5"/>
                              <a:gd name="T22" fmla="+- 0 784 775"/>
                              <a:gd name="T23" fmla="*/ 784 h 11"/>
                              <a:gd name="T24" fmla="+- 0 919 919"/>
                              <a:gd name="T25" fmla="*/ T24 w 5"/>
                              <a:gd name="T26" fmla="+- 0 786 775"/>
                              <a:gd name="T27" fmla="*/ 786 h 11"/>
                            </a:gdLst>
                            <a:ahLst/>
                            <a:cxnLst>
                              <a:cxn ang="0">
                                <a:pos x="T1" y="T3"/>
                              </a:cxn>
                              <a:cxn ang="0">
                                <a:pos x="T5" y="T7"/>
                              </a:cxn>
                              <a:cxn ang="0">
                                <a:pos x="T9" y="T11"/>
                              </a:cxn>
                              <a:cxn ang="0">
                                <a:pos x="T13" y="T15"/>
                              </a:cxn>
                              <a:cxn ang="0">
                                <a:pos x="T17" y="T19"/>
                              </a:cxn>
                              <a:cxn ang="0">
                                <a:pos x="T21" y="T23"/>
                              </a:cxn>
                              <a:cxn ang="0">
                                <a:pos x="T25" y="T27"/>
                              </a:cxn>
                            </a:cxnLst>
                            <a:rect l="0" t="0" r="r" b="b"/>
                            <a:pathLst>
                              <a:path w="5" h="11">
                                <a:moveTo>
                                  <a:pt x="5" y="0"/>
                                </a:moveTo>
                                <a:lnTo>
                                  <a:pt x="3" y="1"/>
                                </a:lnTo>
                                <a:lnTo>
                                  <a:pt x="2" y="2"/>
                                </a:lnTo>
                                <a:lnTo>
                                  <a:pt x="1" y="4"/>
                                </a:lnTo>
                                <a:lnTo>
                                  <a:pt x="1" y="6"/>
                                </a:lnTo>
                                <a:lnTo>
                                  <a:pt x="0" y="9"/>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7" name="Freeform 1578"/>
                        <wps:cNvSpPr>
                          <a:spLocks/>
                        </wps:cNvSpPr>
                        <wps:spPr bwMode="auto">
                          <a:xfrm>
                            <a:off x="935" y="759"/>
                            <a:ext cx="12" cy="11"/>
                          </a:xfrm>
                          <a:custGeom>
                            <a:avLst/>
                            <a:gdLst>
                              <a:gd name="T0" fmla="+- 0 936 936"/>
                              <a:gd name="T1" fmla="*/ T0 w 12"/>
                              <a:gd name="T2" fmla="+- 0 770 759"/>
                              <a:gd name="T3" fmla="*/ 770 h 11"/>
                              <a:gd name="T4" fmla="+- 0 943 936"/>
                              <a:gd name="T5" fmla="*/ T4 w 12"/>
                              <a:gd name="T6" fmla="+- 0 766 759"/>
                              <a:gd name="T7" fmla="*/ 766 h 11"/>
                              <a:gd name="T8" fmla="+- 0 947 936"/>
                              <a:gd name="T9" fmla="*/ T8 w 12"/>
                              <a:gd name="T10" fmla="+- 0 763 759"/>
                              <a:gd name="T11" fmla="*/ 763 h 11"/>
                              <a:gd name="T12" fmla="+- 0 947 936"/>
                              <a:gd name="T13" fmla="*/ T12 w 12"/>
                              <a:gd name="T14" fmla="+- 0 759 759"/>
                              <a:gd name="T15" fmla="*/ 759 h 11"/>
                            </a:gdLst>
                            <a:ahLst/>
                            <a:cxnLst>
                              <a:cxn ang="0">
                                <a:pos x="T1" y="T3"/>
                              </a:cxn>
                              <a:cxn ang="0">
                                <a:pos x="T5" y="T7"/>
                              </a:cxn>
                              <a:cxn ang="0">
                                <a:pos x="T9" y="T11"/>
                              </a:cxn>
                              <a:cxn ang="0">
                                <a:pos x="T13" y="T15"/>
                              </a:cxn>
                            </a:cxnLst>
                            <a:rect l="0" t="0" r="r" b="b"/>
                            <a:pathLst>
                              <a:path w="12" h="11">
                                <a:moveTo>
                                  <a:pt x="0" y="11"/>
                                </a:moveTo>
                                <a:lnTo>
                                  <a:pt x="7" y="7"/>
                                </a:lnTo>
                                <a:lnTo>
                                  <a:pt x="11" y="4"/>
                                </a:lnTo>
                                <a:lnTo>
                                  <a:pt x="1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8" name="Freeform 1579"/>
                        <wps:cNvSpPr>
                          <a:spLocks/>
                        </wps:cNvSpPr>
                        <wps:spPr bwMode="auto">
                          <a:xfrm>
                            <a:off x="915" y="849"/>
                            <a:ext cx="2" cy="4"/>
                          </a:xfrm>
                          <a:custGeom>
                            <a:avLst/>
                            <a:gdLst>
                              <a:gd name="T0" fmla="+- 0 917 916"/>
                              <a:gd name="T1" fmla="*/ T0 w 2"/>
                              <a:gd name="T2" fmla="+- 0 852 849"/>
                              <a:gd name="T3" fmla="*/ 852 h 4"/>
                              <a:gd name="T4" fmla="+- 0 917 916"/>
                              <a:gd name="T5" fmla="*/ T4 w 2"/>
                              <a:gd name="T6" fmla="+- 0 851 849"/>
                              <a:gd name="T7" fmla="*/ 851 h 4"/>
                              <a:gd name="T8" fmla="+- 0 917 916"/>
                              <a:gd name="T9" fmla="*/ T8 w 2"/>
                              <a:gd name="T10" fmla="+- 0 849 849"/>
                              <a:gd name="T11" fmla="*/ 849 h 4"/>
                              <a:gd name="T12" fmla="+- 0 916 916"/>
                              <a:gd name="T13" fmla="*/ T12 w 2"/>
                              <a:gd name="T14" fmla="+- 0 849 849"/>
                              <a:gd name="T15" fmla="*/ 849 h 4"/>
                            </a:gdLst>
                            <a:ahLst/>
                            <a:cxnLst>
                              <a:cxn ang="0">
                                <a:pos x="T1" y="T3"/>
                              </a:cxn>
                              <a:cxn ang="0">
                                <a:pos x="T5" y="T7"/>
                              </a:cxn>
                              <a:cxn ang="0">
                                <a:pos x="T9" y="T11"/>
                              </a:cxn>
                              <a:cxn ang="0">
                                <a:pos x="T13" y="T15"/>
                              </a:cxn>
                            </a:cxnLst>
                            <a:rect l="0" t="0" r="r" b="b"/>
                            <a:pathLst>
                              <a:path w="2" h="4">
                                <a:moveTo>
                                  <a:pt x="1" y="3"/>
                                </a:moveTo>
                                <a:lnTo>
                                  <a:pt x="1" y="2"/>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 name="Freeform 1580"/>
                        <wps:cNvSpPr>
                          <a:spLocks/>
                        </wps:cNvSpPr>
                        <wps:spPr bwMode="auto">
                          <a:xfrm>
                            <a:off x="973" y="939"/>
                            <a:ext cx="11" cy="17"/>
                          </a:xfrm>
                          <a:custGeom>
                            <a:avLst/>
                            <a:gdLst>
                              <a:gd name="T0" fmla="+- 0 973 973"/>
                              <a:gd name="T1" fmla="*/ T0 w 11"/>
                              <a:gd name="T2" fmla="+- 0 956 939"/>
                              <a:gd name="T3" fmla="*/ 956 h 17"/>
                              <a:gd name="T4" fmla="+- 0 977 973"/>
                              <a:gd name="T5" fmla="*/ T4 w 11"/>
                              <a:gd name="T6" fmla="+- 0 956 939"/>
                              <a:gd name="T7" fmla="*/ 956 h 17"/>
                              <a:gd name="T8" fmla="+- 0 981 973"/>
                              <a:gd name="T9" fmla="*/ T8 w 11"/>
                              <a:gd name="T10" fmla="+- 0 954 939"/>
                              <a:gd name="T11" fmla="*/ 954 h 17"/>
                              <a:gd name="T12" fmla="+- 0 982 973"/>
                              <a:gd name="T13" fmla="*/ T12 w 11"/>
                              <a:gd name="T14" fmla="+- 0 950 939"/>
                              <a:gd name="T15" fmla="*/ 950 h 17"/>
                              <a:gd name="T16" fmla="+- 0 984 973"/>
                              <a:gd name="T17" fmla="*/ T16 w 11"/>
                              <a:gd name="T18" fmla="+- 0 946 939"/>
                              <a:gd name="T19" fmla="*/ 946 h 17"/>
                              <a:gd name="T20" fmla="+- 0 983 973"/>
                              <a:gd name="T21" fmla="*/ T20 w 11"/>
                              <a:gd name="T22" fmla="+- 0 942 939"/>
                              <a:gd name="T23" fmla="*/ 942 h 17"/>
                              <a:gd name="T24" fmla="+- 0 980 973"/>
                              <a:gd name="T25" fmla="*/ T24 w 11"/>
                              <a:gd name="T26" fmla="+- 0 939 939"/>
                              <a:gd name="T27" fmla="*/ 939 h 17"/>
                            </a:gdLst>
                            <a:ahLst/>
                            <a:cxnLst>
                              <a:cxn ang="0">
                                <a:pos x="T1" y="T3"/>
                              </a:cxn>
                              <a:cxn ang="0">
                                <a:pos x="T5" y="T7"/>
                              </a:cxn>
                              <a:cxn ang="0">
                                <a:pos x="T9" y="T11"/>
                              </a:cxn>
                              <a:cxn ang="0">
                                <a:pos x="T13" y="T15"/>
                              </a:cxn>
                              <a:cxn ang="0">
                                <a:pos x="T17" y="T19"/>
                              </a:cxn>
                              <a:cxn ang="0">
                                <a:pos x="T21" y="T23"/>
                              </a:cxn>
                              <a:cxn ang="0">
                                <a:pos x="T25" y="T27"/>
                              </a:cxn>
                            </a:cxnLst>
                            <a:rect l="0" t="0" r="r" b="b"/>
                            <a:pathLst>
                              <a:path w="11" h="17">
                                <a:moveTo>
                                  <a:pt x="0" y="17"/>
                                </a:moveTo>
                                <a:lnTo>
                                  <a:pt x="4" y="17"/>
                                </a:lnTo>
                                <a:lnTo>
                                  <a:pt x="8" y="15"/>
                                </a:lnTo>
                                <a:lnTo>
                                  <a:pt x="9" y="11"/>
                                </a:lnTo>
                                <a:lnTo>
                                  <a:pt x="11" y="7"/>
                                </a:lnTo>
                                <a:lnTo>
                                  <a:pt x="10" y="3"/>
                                </a:lnTo>
                                <a:lnTo>
                                  <a:pt x="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 name="Freeform 1581"/>
                        <wps:cNvSpPr>
                          <a:spLocks/>
                        </wps:cNvSpPr>
                        <wps:spPr bwMode="auto">
                          <a:xfrm>
                            <a:off x="964" y="897"/>
                            <a:ext cx="13" cy="12"/>
                          </a:xfrm>
                          <a:custGeom>
                            <a:avLst/>
                            <a:gdLst>
                              <a:gd name="T0" fmla="+- 0 965 965"/>
                              <a:gd name="T1" fmla="*/ T0 w 13"/>
                              <a:gd name="T2" fmla="+- 0 897 897"/>
                              <a:gd name="T3" fmla="*/ 897 h 12"/>
                              <a:gd name="T4" fmla="+- 0 974 965"/>
                              <a:gd name="T5" fmla="*/ T4 w 13"/>
                              <a:gd name="T6" fmla="+- 0 909 897"/>
                              <a:gd name="T7" fmla="*/ 909 h 12"/>
                              <a:gd name="T8" fmla="+- 0 978 965"/>
                              <a:gd name="T9" fmla="*/ T8 w 13"/>
                              <a:gd name="T10" fmla="+- 0 908 897"/>
                              <a:gd name="T11" fmla="*/ 908 h 12"/>
                            </a:gdLst>
                            <a:ahLst/>
                            <a:cxnLst>
                              <a:cxn ang="0">
                                <a:pos x="T1" y="T3"/>
                              </a:cxn>
                              <a:cxn ang="0">
                                <a:pos x="T5" y="T7"/>
                              </a:cxn>
                              <a:cxn ang="0">
                                <a:pos x="T9" y="T11"/>
                              </a:cxn>
                            </a:cxnLst>
                            <a:rect l="0" t="0" r="r" b="b"/>
                            <a:pathLst>
                              <a:path w="13" h="12">
                                <a:moveTo>
                                  <a:pt x="0" y="0"/>
                                </a:moveTo>
                                <a:lnTo>
                                  <a:pt x="9" y="12"/>
                                </a:lnTo>
                                <a:lnTo>
                                  <a:pt x="13"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1" name="Freeform 1582"/>
                        <wps:cNvSpPr>
                          <a:spLocks/>
                        </wps:cNvSpPr>
                        <wps:spPr bwMode="auto">
                          <a:xfrm>
                            <a:off x="969" y="938"/>
                            <a:ext cx="19" cy="21"/>
                          </a:xfrm>
                          <a:custGeom>
                            <a:avLst/>
                            <a:gdLst>
                              <a:gd name="T0" fmla="+- 0 975 969"/>
                              <a:gd name="T1" fmla="*/ T0 w 19"/>
                              <a:gd name="T2" fmla="+- 0 957 938"/>
                              <a:gd name="T3" fmla="*/ 957 h 21"/>
                              <a:gd name="T4" fmla="+- 0 979 969"/>
                              <a:gd name="T5" fmla="*/ T4 w 19"/>
                              <a:gd name="T6" fmla="+- 0 958 938"/>
                              <a:gd name="T7" fmla="*/ 958 h 21"/>
                              <a:gd name="T8" fmla="+- 0 984 969"/>
                              <a:gd name="T9" fmla="*/ T8 w 19"/>
                              <a:gd name="T10" fmla="+- 0 956 938"/>
                              <a:gd name="T11" fmla="*/ 956 h 21"/>
                              <a:gd name="T12" fmla="+- 0 986 969"/>
                              <a:gd name="T13" fmla="*/ T12 w 19"/>
                              <a:gd name="T14" fmla="+- 0 951 938"/>
                              <a:gd name="T15" fmla="*/ 951 h 21"/>
                              <a:gd name="T16" fmla="+- 0 987 969"/>
                              <a:gd name="T17" fmla="*/ T16 w 19"/>
                              <a:gd name="T18" fmla="+- 0 946 938"/>
                              <a:gd name="T19" fmla="*/ 946 h 21"/>
                              <a:gd name="T20" fmla="+- 0 986 969"/>
                              <a:gd name="T21" fmla="*/ T20 w 19"/>
                              <a:gd name="T22" fmla="+- 0 941 938"/>
                              <a:gd name="T23" fmla="*/ 941 h 21"/>
                              <a:gd name="T24" fmla="+- 0 982 969"/>
                              <a:gd name="T25" fmla="*/ T24 w 19"/>
                              <a:gd name="T26" fmla="+- 0 940 938"/>
                              <a:gd name="T27" fmla="*/ 940 h 21"/>
                              <a:gd name="T28" fmla="+- 0 978 969"/>
                              <a:gd name="T29" fmla="*/ T28 w 19"/>
                              <a:gd name="T30" fmla="+- 0 938 938"/>
                              <a:gd name="T31" fmla="*/ 938 h 21"/>
                              <a:gd name="T32" fmla="+- 0 973 969"/>
                              <a:gd name="T33" fmla="*/ T32 w 19"/>
                              <a:gd name="T34" fmla="+- 0 941 938"/>
                              <a:gd name="T35" fmla="*/ 941 h 21"/>
                              <a:gd name="T36" fmla="+- 0 971 969"/>
                              <a:gd name="T37" fmla="*/ T36 w 19"/>
                              <a:gd name="T38" fmla="+- 0 945 938"/>
                              <a:gd name="T39" fmla="*/ 945 h 21"/>
                              <a:gd name="T40" fmla="+- 0 969 969"/>
                              <a:gd name="T41" fmla="*/ T40 w 19"/>
                              <a:gd name="T42" fmla="+- 0 950 938"/>
                              <a:gd name="T43" fmla="*/ 950 h 21"/>
                              <a:gd name="T44" fmla="+- 0 971 969"/>
                              <a:gd name="T45" fmla="*/ T44 w 19"/>
                              <a:gd name="T46" fmla="+- 0 955 938"/>
                              <a:gd name="T47" fmla="*/ 955 h 21"/>
                              <a:gd name="T48" fmla="+- 0 975 969"/>
                              <a:gd name="T49" fmla="*/ T48 w 19"/>
                              <a:gd name="T50" fmla="+- 0 957 938"/>
                              <a:gd name="T51" fmla="*/ 95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21">
                                <a:moveTo>
                                  <a:pt x="6" y="19"/>
                                </a:moveTo>
                                <a:lnTo>
                                  <a:pt x="10" y="20"/>
                                </a:lnTo>
                                <a:lnTo>
                                  <a:pt x="15" y="18"/>
                                </a:lnTo>
                                <a:lnTo>
                                  <a:pt x="17" y="13"/>
                                </a:lnTo>
                                <a:lnTo>
                                  <a:pt x="18" y="8"/>
                                </a:lnTo>
                                <a:lnTo>
                                  <a:pt x="17" y="3"/>
                                </a:lnTo>
                                <a:lnTo>
                                  <a:pt x="13" y="2"/>
                                </a:lnTo>
                                <a:lnTo>
                                  <a:pt x="9" y="0"/>
                                </a:lnTo>
                                <a:lnTo>
                                  <a:pt x="4" y="3"/>
                                </a:lnTo>
                                <a:lnTo>
                                  <a:pt x="2" y="7"/>
                                </a:lnTo>
                                <a:lnTo>
                                  <a:pt x="0" y="12"/>
                                </a:lnTo>
                                <a:lnTo>
                                  <a:pt x="2" y="17"/>
                                </a:lnTo>
                                <a:lnTo>
                                  <a:pt x="6" y="1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2" name="Freeform 1583"/>
                        <wps:cNvSpPr>
                          <a:spLocks/>
                        </wps:cNvSpPr>
                        <wps:spPr bwMode="auto">
                          <a:xfrm>
                            <a:off x="948" y="1034"/>
                            <a:ext cx="25" cy="2"/>
                          </a:xfrm>
                          <a:custGeom>
                            <a:avLst/>
                            <a:gdLst>
                              <a:gd name="T0" fmla="+- 0 949 949"/>
                              <a:gd name="T1" fmla="*/ T0 w 25"/>
                              <a:gd name="T2" fmla="+- 0 1034 1034"/>
                              <a:gd name="T3" fmla="*/ 1034 h 2"/>
                              <a:gd name="T4" fmla="+- 0 951 949"/>
                              <a:gd name="T5" fmla="*/ T4 w 25"/>
                              <a:gd name="T6" fmla="+- 0 1035 1034"/>
                              <a:gd name="T7" fmla="*/ 1035 h 2"/>
                              <a:gd name="T8" fmla="+- 0 955 949"/>
                              <a:gd name="T9" fmla="*/ T8 w 25"/>
                              <a:gd name="T10" fmla="+- 0 1036 1034"/>
                              <a:gd name="T11" fmla="*/ 1036 h 2"/>
                              <a:gd name="T12" fmla="+- 0 959 949"/>
                              <a:gd name="T13" fmla="*/ T12 w 25"/>
                              <a:gd name="T14" fmla="+- 0 1036 1034"/>
                              <a:gd name="T15" fmla="*/ 1036 h 2"/>
                              <a:gd name="T16" fmla="+- 0 964 949"/>
                              <a:gd name="T17" fmla="*/ T16 w 25"/>
                              <a:gd name="T18" fmla="+- 0 1036 1034"/>
                              <a:gd name="T19" fmla="*/ 1036 h 2"/>
                              <a:gd name="T20" fmla="+- 0 969 949"/>
                              <a:gd name="T21" fmla="*/ T20 w 25"/>
                              <a:gd name="T22" fmla="+- 0 1036 1034"/>
                              <a:gd name="T23" fmla="*/ 1036 h 2"/>
                              <a:gd name="T24" fmla="+- 0 973 949"/>
                              <a:gd name="T25" fmla="*/ T24 w 25"/>
                              <a:gd name="T26" fmla="+- 0 1035 1034"/>
                              <a:gd name="T27" fmla="*/ 1035 h 2"/>
                            </a:gdLst>
                            <a:ahLst/>
                            <a:cxnLst>
                              <a:cxn ang="0">
                                <a:pos x="T1" y="T3"/>
                              </a:cxn>
                              <a:cxn ang="0">
                                <a:pos x="T5" y="T7"/>
                              </a:cxn>
                              <a:cxn ang="0">
                                <a:pos x="T9" y="T11"/>
                              </a:cxn>
                              <a:cxn ang="0">
                                <a:pos x="T13" y="T15"/>
                              </a:cxn>
                              <a:cxn ang="0">
                                <a:pos x="T17" y="T19"/>
                              </a:cxn>
                              <a:cxn ang="0">
                                <a:pos x="T21" y="T23"/>
                              </a:cxn>
                              <a:cxn ang="0">
                                <a:pos x="T25" y="T27"/>
                              </a:cxn>
                            </a:cxnLst>
                            <a:rect l="0" t="0" r="r" b="b"/>
                            <a:pathLst>
                              <a:path w="25" h="2">
                                <a:moveTo>
                                  <a:pt x="0" y="0"/>
                                </a:moveTo>
                                <a:lnTo>
                                  <a:pt x="2" y="1"/>
                                </a:lnTo>
                                <a:lnTo>
                                  <a:pt x="6" y="2"/>
                                </a:lnTo>
                                <a:lnTo>
                                  <a:pt x="10" y="2"/>
                                </a:lnTo>
                                <a:lnTo>
                                  <a:pt x="15" y="2"/>
                                </a:lnTo>
                                <a:lnTo>
                                  <a:pt x="20" y="2"/>
                                </a:lnTo>
                                <a:lnTo>
                                  <a:pt x="24"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 name="Freeform 1584"/>
                        <wps:cNvSpPr>
                          <a:spLocks/>
                        </wps:cNvSpPr>
                        <wps:spPr bwMode="auto">
                          <a:xfrm>
                            <a:off x="970" y="906"/>
                            <a:ext cx="5" cy="2"/>
                          </a:xfrm>
                          <a:custGeom>
                            <a:avLst/>
                            <a:gdLst>
                              <a:gd name="T0" fmla="+- 0 970 970"/>
                              <a:gd name="T1" fmla="*/ T0 w 5"/>
                              <a:gd name="T2" fmla="+- 0 907 907"/>
                              <a:gd name="T3" fmla="*/ 907 h 1"/>
                              <a:gd name="T4" fmla="+- 0 972 970"/>
                              <a:gd name="T5" fmla="*/ T4 w 5"/>
                              <a:gd name="T6" fmla="+- 0 907 907"/>
                              <a:gd name="T7" fmla="*/ 907 h 1"/>
                              <a:gd name="T8" fmla="+- 0 973 970"/>
                              <a:gd name="T9" fmla="*/ T8 w 5"/>
                              <a:gd name="T10" fmla="+- 0 907 907"/>
                              <a:gd name="T11" fmla="*/ 907 h 1"/>
                              <a:gd name="T12" fmla="+- 0 974 970"/>
                              <a:gd name="T13" fmla="*/ T12 w 5"/>
                              <a:gd name="T14" fmla="+- 0 907 907"/>
                              <a:gd name="T15" fmla="*/ 907 h 1"/>
                            </a:gdLst>
                            <a:ahLst/>
                            <a:cxnLst>
                              <a:cxn ang="0">
                                <a:pos x="T1" y="T3"/>
                              </a:cxn>
                              <a:cxn ang="0">
                                <a:pos x="T5" y="T7"/>
                              </a:cxn>
                              <a:cxn ang="0">
                                <a:pos x="T9" y="T11"/>
                              </a:cxn>
                              <a:cxn ang="0">
                                <a:pos x="T13" y="T15"/>
                              </a:cxn>
                            </a:cxnLst>
                            <a:rect l="0" t="0" r="r" b="b"/>
                            <a:pathLst>
                              <a:path w="5" h="1">
                                <a:moveTo>
                                  <a:pt x="0" y="0"/>
                                </a:moveTo>
                                <a:lnTo>
                                  <a:pt x="2" y="0"/>
                                </a:lnTo>
                                <a:lnTo>
                                  <a:pt x="3" y="0"/>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 name="Freeform 1585"/>
                        <wps:cNvSpPr>
                          <a:spLocks/>
                        </wps:cNvSpPr>
                        <wps:spPr bwMode="auto">
                          <a:xfrm>
                            <a:off x="962" y="837"/>
                            <a:ext cx="12" cy="16"/>
                          </a:xfrm>
                          <a:custGeom>
                            <a:avLst/>
                            <a:gdLst>
                              <a:gd name="T0" fmla="+- 0 974 962"/>
                              <a:gd name="T1" fmla="*/ T0 w 12"/>
                              <a:gd name="T2" fmla="+- 0 838 838"/>
                              <a:gd name="T3" fmla="*/ 838 h 16"/>
                              <a:gd name="T4" fmla="+- 0 970 962"/>
                              <a:gd name="T5" fmla="*/ T4 w 12"/>
                              <a:gd name="T6" fmla="+- 0 838 838"/>
                              <a:gd name="T7" fmla="*/ 838 h 16"/>
                              <a:gd name="T8" fmla="+- 0 968 962"/>
                              <a:gd name="T9" fmla="*/ T8 w 12"/>
                              <a:gd name="T10" fmla="+- 0 840 838"/>
                              <a:gd name="T11" fmla="*/ 840 h 16"/>
                              <a:gd name="T12" fmla="+- 0 965 962"/>
                              <a:gd name="T13" fmla="*/ T12 w 12"/>
                              <a:gd name="T14" fmla="+- 0 843 838"/>
                              <a:gd name="T15" fmla="*/ 843 h 16"/>
                              <a:gd name="T16" fmla="+- 0 963 962"/>
                              <a:gd name="T17" fmla="*/ T16 w 12"/>
                              <a:gd name="T18" fmla="+- 0 846 838"/>
                              <a:gd name="T19" fmla="*/ 846 h 16"/>
                              <a:gd name="T20" fmla="+- 0 962 962"/>
                              <a:gd name="T21" fmla="*/ T20 w 12"/>
                              <a:gd name="T22" fmla="+- 0 850 838"/>
                              <a:gd name="T23" fmla="*/ 850 h 16"/>
                              <a:gd name="T24" fmla="+- 0 962 962"/>
                              <a:gd name="T25" fmla="*/ T24 w 12"/>
                              <a:gd name="T26" fmla="+- 0 853 838"/>
                              <a:gd name="T27" fmla="*/ 853 h 16"/>
                            </a:gdLst>
                            <a:ahLst/>
                            <a:cxnLst>
                              <a:cxn ang="0">
                                <a:pos x="T1" y="T3"/>
                              </a:cxn>
                              <a:cxn ang="0">
                                <a:pos x="T5" y="T7"/>
                              </a:cxn>
                              <a:cxn ang="0">
                                <a:pos x="T9" y="T11"/>
                              </a:cxn>
                              <a:cxn ang="0">
                                <a:pos x="T13" y="T15"/>
                              </a:cxn>
                              <a:cxn ang="0">
                                <a:pos x="T17" y="T19"/>
                              </a:cxn>
                              <a:cxn ang="0">
                                <a:pos x="T21" y="T23"/>
                              </a:cxn>
                              <a:cxn ang="0">
                                <a:pos x="T25" y="T27"/>
                              </a:cxn>
                            </a:cxnLst>
                            <a:rect l="0" t="0" r="r" b="b"/>
                            <a:pathLst>
                              <a:path w="12" h="16">
                                <a:moveTo>
                                  <a:pt x="12" y="0"/>
                                </a:moveTo>
                                <a:lnTo>
                                  <a:pt x="8" y="0"/>
                                </a:lnTo>
                                <a:lnTo>
                                  <a:pt x="6" y="2"/>
                                </a:lnTo>
                                <a:lnTo>
                                  <a:pt x="3" y="5"/>
                                </a:lnTo>
                                <a:lnTo>
                                  <a:pt x="1" y="8"/>
                                </a:lnTo>
                                <a:lnTo>
                                  <a:pt x="0" y="12"/>
                                </a:lnTo>
                                <a:lnTo>
                                  <a:pt x="0" y="1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 name="Freeform 1586"/>
                        <wps:cNvSpPr>
                          <a:spLocks/>
                        </wps:cNvSpPr>
                        <wps:spPr bwMode="auto">
                          <a:xfrm>
                            <a:off x="933" y="1025"/>
                            <a:ext cx="5" cy="4"/>
                          </a:xfrm>
                          <a:custGeom>
                            <a:avLst/>
                            <a:gdLst>
                              <a:gd name="T0" fmla="+- 0 934 934"/>
                              <a:gd name="T1" fmla="*/ T0 w 5"/>
                              <a:gd name="T2" fmla="+- 0 1026 1026"/>
                              <a:gd name="T3" fmla="*/ 1026 h 4"/>
                              <a:gd name="T4" fmla="+- 0 935 934"/>
                              <a:gd name="T5" fmla="*/ T4 w 5"/>
                              <a:gd name="T6" fmla="+- 0 1027 1026"/>
                              <a:gd name="T7" fmla="*/ 1027 h 4"/>
                              <a:gd name="T8" fmla="+- 0 937 934"/>
                              <a:gd name="T9" fmla="*/ T8 w 5"/>
                              <a:gd name="T10" fmla="+- 0 1029 1026"/>
                              <a:gd name="T11" fmla="*/ 1029 h 4"/>
                              <a:gd name="T12" fmla="+- 0 938 934"/>
                              <a:gd name="T13" fmla="*/ T12 w 5"/>
                              <a:gd name="T14" fmla="+- 0 1029 1026"/>
                              <a:gd name="T15" fmla="*/ 1029 h 4"/>
                            </a:gdLst>
                            <a:ahLst/>
                            <a:cxnLst>
                              <a:cxn ang="0">
                                <a:pos x="T1" y="T3"/>
                              </a:cxn>
                              <a:cxn ang="0">
                                <a:pos x="T5" y="T7"/>
                              </a:cxn>
                              <a:cxn ang="0">
                                <a:pos x="T9" y="T11"/>
                              </a:cxn>
                              <a:cxn ang="0">
                                <a:pos x="T13" y="T15"/>
                              </a:cxn>
                            </a:cxnLst>
                            <a:rect l="0" t="0" r="r" b="b"/>
                            <a:pathLst>
                              <a:path w="5" h="4">
                                <a:moveTo>
                                  <a:pt x="0" y="0"/>
                                </a:moveTo>
                                <a:lnTo>
                                  <a:pt x="1" y="1"/>
                                </a:lnTo>
                                <a:lnTo>
                                  <a:pt x="3" y="3"/>
                                </a:lnTo>
                                <a:lnTo>
                                  <a:pt x="4"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Freeform 1587"/>
                        <wps:cNvSpPr>
                          <a:spLocks/>
                        </wps:cNvSpPr>
                        <wps:spPr bwMode="auto">
                          <a:xfrm>
                            <a:off x="933" y="1017"/>
                            <a:ext cx="5" cy="5"/>
                          </a:xfrm>
                          <a:custGeom>
                            <a:avLst/>
                            <a:gdLst>
                              <a:gd name="T0" fmla="+- 0 933 933"/>
                              <a:gd name="T1" fmla="*/ T0 w 5"/>
                              <a:gd name="T2" fmla="+- 0 1018 1018"/>
                              <a:gd name="T3" fmla="*/ 1018 h 5"/>
                              <a:gd name="T4" fmla="+- 0 935 933"/>
                              <a:gd name="T5" fmla="*/ T4 w 5"/>
                              <a:gd name="T6" fmla="+- 0 1020 1018"/>
                              <a:gd name="T7" fmla="*/ 1020 h 5"/>
                              <a:gd name="T8" fmla="+- 0 936 933"/>
                              <a:gd name="T9" fmla="*/ T8 w 5"/>
                              <a:gd name="T10" fmla="+- 0 1022 1018"/>
                              <a:gd name="T11" fmla="*/ 1022 h 5"/>
                              <a:gd name="T12" fmla="+- 0 938 933"/>
                              <a:gd name="T13" fmla="*/ T12 w 5"/>
                              <a:gd name="T14" fmla="+- 0 1022 1018"/>
                              <a:gd name="T15" fmla="*/ 1022 h 5"/>
                            </a:gdLst>
                            <a:ahLst/>
                            <a:cxnLst>
                              <a:cxn ang="0">
                                <a:pos x="T1" y="T3"/>
                              </a:cxn>
                              <a:cxn ang="0">
                                <a:pos x="T5" y="T7"/>
                              </a:cxn>
                              <a:cxn ang="0">
                                <a:pos x="T9" y="T11"/>
                              </a:cxn>
                              <a:cxn ang="0">
                                <a:pos x="T13" y="T15"/>
                              </a:cxn>
                            </a:cxnLst>
                            <a:rect l="0" t="0" r="r" b="b"/>
                            <a:pathLst>
                              <a:path w="5" h="5">
                                <a:moveTo>
                                  <a:pt x="0" y="0"/>
                                </a:moveTo>
                                <a:lnTo>
                                  <a:pt x="2" y="2"/>
                                </a:lnTo>
                                <a:lnTo>
                                  <a:pt x="3" y="4"/>
                                </a:lnTo>
                                <a:lnTo>
                                  <a:pt x="5"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 name="Freeform 1588"/>
                        <wps:cNvSpPr>
                          <a:spLocks/>
                        </wps:cNvSpPr>
                        <wps:spPr bwMode="auto">
                          <a:xfrm>
                            <a:off x="1005" y="887"/>
                            <a:ext cx="12" cy="16"/>
                          </a:xfrm>
                          <a:custGeom>
                            <a:avLst/>
                            <a:gdLst>
                              <a:gd name="T0" fmla="+- 0 1006 1006"/>
                              <a:gd name="T1" fmla="*/ T0 w 12"/>
                              <a:gd name="T2" fmla="+- 0 903 888"/>
                              <a:gd name="T3" fmla="*/ 903 h 16"/>
                              <a:gd name="T4" fmla="+- 0 1009 1006"/>
                              <a:gd name="T5" fmla="*/ T4 w 12"/>
                              <a:gd name="T6" fmla="+- 0 903 888"/>
                              <a:gd name="T7" fmla="*/ 903 h 16"/>
                              <a:gd name="T8" fmla="+- 0 1012 1006"/>
                              <a:gd name="T9" fmla="*/ T8 w 12"/>
                              <a:gd name="T10" fmla="+- 0 901 888"/>
                              <a:gd name="T11" fmla="*/ 901 h 16"/>
                              <a:gd name="T12" fmla="+- 0 1014 1006"/>
                              <a:gd name="T13" fmla="*/ T12 w 12"/>
                              <a:gd name="T14" fmla="+- 0 898 888"/>
                              <a:gd name="T15" fmla="*/ 898 h 16"/>
                              <a:gd name="T16" fmla="+- 0 1016 1006"/>
                              <a:gd name="T17" fmla="*/ T16 w 12"/>
                              <a:gd name="T18" fmla="+- 0 895 888"/>
                              <a:gd name="T19" fmla="*/ 895 h 16"/>
                              <a:gd name="T20" fmla="+- 0 1017 1006"/>
                              <a:gd name="T21" fmla="*/ T20 w 12"/>
                              <a:gd name="T22" fmla="+- 0 891 888"/>
                              <a:gd name="T23" fmla="*/ 891 h 16"/>
                              <a:gd name="T24" fmla="+- 0 1017 1006"/>
                              <a:gd name="T25" fmla="*/ T24 w 12"/>
                              <a:gd name="T26" fmla="+- 0 888 888"/>
                              <a:gd name="T27" fmla="*/ 888 h 16"/>
                            </a:gdLst>
                            <a:ahLst/>
                            <a:cxnLst>
                              <a:cxn ang="0">
                                <a:pos x="T1" y="T3"/>
                              </a:cxn>
                              <a:cxn ang="0">
                                <a:pos x="T5" y="T7"/>
                              </a:cxn>
                              <a:cxn ang="0">
                                <a:pos x="T9" y="T11"/>
                              </a:cxn>
                              <a:cxn ang="0">
                                <a:pos x="T13" y="T15"/>
                              </a:cxn>
                              <a:cxn ang="0">
                                <a:pos x="T17" y="T19"/>
                              </a:cxn>
                              <a:cxn ang="0">
                                <a:pos x="T21" y="T23"/>
                              </a:cxn>
                              <a:cxn ang="0">
                                <a:pos x="T25" y="T27"/>
                              </a:cxn>
                            </a:cxnLst>
                            <a:rect l="0" t="0" r="r" b="b"/>
                            <a:pathLst>
                              <a:path w="12" h="16">
                                <a:moveTo>
                                  <a:pt x="0" y="15"/>
                                </a:moveTo>
                                <a:lnTo>
                                  <a:pt x="3" y="15"/>
                                </a:lnTo>
                                <a:lnTo>
                                  <a:pt x="6" y="13"/>
                                </a:lnTo>
                                <a:lnTo>
                                  <a:pt x="8" y="10"/>
                                </a:lnTo>
                                <a:lnTo>
                                  <a:pt x="10" y="7"/>
                                </a:lnTo>
                                <a:lnTo>
                                  <a:pt x="11" y="3"/>
                                </a:lnTo>
                                <a:lnTo>
                                  <a:pt x="1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Freeform 1589"/>
                        <wps:cNvSpPr>
                          <a:spLocks/>
                        </wps:cNvSpPr>
                        <wps:spPr bwMode="auto">
                          <a:xfrm>
                            <a:off x="913" y="821"/>
                            <a:ext cx="2" cy="2"/>
                          </a:xfrm>
                          <a:custGeom>
                            <a:avLst/>
                            <a:gdLst>
                              <a:gd name="T0" fmla="+- 0 915 913"/>
                              <a:gd name="T1" fmla="*/ T0 w 2"/>
                              <a:gd name="T2" fmla="+- 0 823 821"/>
                              <a:gd name="T3" fmla="*/ 823 h 2"/>
                              <a:gd name="T4" fmla="+- 0 914 913"/>
                              <a:gd name="T5" fmla="*/ T4 w 2"/>
                              <a:gd name="T6" fmla="+- 0 822 821"/>
                              <a:gd name="T7" fmla="*/ 822 h 2"/>
                              <a:gd name="T8" fmla="+- 0 914 913"/>
                              <a:gd name="T9" fmla="*/ T8 w 2"/>
                              <a:gd name="T10" fmla="+- 0 822 821"/>
                              <a:gd name="T11" fmla="*/ 822 h 2"/>
                              <a:gd name="T12" fmla="+- 0 913 913"/>
                              <a:gd name="T13" fmla="*/ T12 w 2"/>
                              <a:gd name="T14" fmla="+- 0 821 821"/>
                              <a:gd name="T15" fmla="*/ 821 h 2"/>
                            </a:gdLst>
                            <a:ahLst/>
                            <a:cxnLst>
                              <a:cxn ang="0">
                                <a:pos x="T1" y="T3"/>
                              </a:cxn>
                              <a:cxn ang="0">
                                <a:pos x="T5" y="T7"/>
                              </a:cxn>
                              <a:cxn ang="0">
                                <a:pos x="T9" y="T11"/>
                              </a:cxn>
                              <a:cxn ang="0">
                                <a:pos x="T13" y="T15"/>
                              </a:cxn>
                            </a:cxnLst>
                            <a:rect l="0" t="0" r="r" b="b"/>
                            <a:pathLst>
                              <a:path w="2" h="2">
                                <a:moveTo>
                                  <a:pt x="2" y="2"/>
                                </a:moveTo>
                                <a:lnTo>
                                  <a:pt x="1"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 name="Freeform 1590"/>
                        <wps:cNvSpPr>
                          <a:spLocks/>
                        </wps:cNvSpPr>
                        <wps:spPr bwMode="auto">
                          <a:xfrm>
                            <a:off x="915" y="816"/>
                            <a:ext cx="4" cy="8"/>
                          </a:xfrm>
                          <a:custGeom>
                            <a:avLst/>
                            <a:gdLst>
                              <a:gd name="T0" fmla="+- 0 919 915"/>
                              <a:gd name="T1" fmla="*/ T0 w 4"/>
                              <a:gd name="T2" fmla="+- 0 823 816"/>
                              <a:gd name="T3" fmla="*/ 823 h 8"/>
                              <a:gd name="T4" fmla="+- 0 918 915"/>
                              <a:gd name="T5" fmla="*/ T4 w 4"/>
                              <a:gd name="T6" fmla="+- 0 821 816"/>
                              <a:gd name="T7" fmla="*/ 821 h 8"/>
                              <a:gd name="T8" fmla="+- 0 917 915"/>
                              <a:gd name="T9" fmla="*/ T8 w 4"/>
                              <a:gd name="T10" fmla="+- 0 818 816"/>
                              <a:gd name="T11" fmla="*/ 818 h 8"/>
                              <a:gd name="T12" fmla="+- 0 915 915"/>
                              <a:gd name="T13" fmla="*/ T12 w 4"/>
                              <a:gd name="T14" fmla="+- 0 816 816"/>
                              <a:gd name="T15" fmla="*/ 816 h 8"/>
                            </a:gdLst>
                            <a:ahLst/>
                            <a:cxnLst>
                              <a:cxn ang="0">
                                <a:pos x="T1" y="T3"/>
                              </a:cxn>
                              <a:cxn ang="0">
                                <a:pos x="T5" y="T7"/>
                              </a:cxn>
                              <a:cxn ang="0">
                                <a:pos x="T9" y="T11"/>
                              </a:cxn>
                              <a:cxn ang="0">
                                <a:pos x="T13" y="T15"/>
                              </a:cxn>
                            </a:cxnLst>
                            <a:rect l="0" t="0" r="r" b="b"/>
                            <a:pathLst>
                              <a:path w="4" h="8">
                                <a:moveTo>
                                  <a:pt x="4" y="7"/>
                                </a:moveTo>
                                <a:lnTo>
                                  <a:pt x="3" y="5"/>
                                </a:lnTo>
                                <a:lnTo>
                                  <a:pt x="2"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 name="Freeform 1591"/>
                        <wps:cNvSpPr>
                          <a:spLocks/>
                        </wps:cNvSpPr>
                        <wps:spPr bwMode="auto">
                          <a:xfrm>
                            <a:off x="948" y="1027"/>
                            <a:ext cx="25" cy="2"/>
                          </a:xfrm>
                          <a:custGeom>
                            <a:avLst/>
                            <a:gdLst>
                              <a:gd name="T0" fmla="+- 0 948 948"/>
                              <a:gd name="T1" fmla="*/ T0 w 25"/>
                              <a:gd name="T2" fmla="+- 0 1027 1027"/>
                              <a:gd name="T3" fmla="*/ 1027 h 2"/>
                              <a:gd name="T4" fmla="+- 0 951 948"/>
                              <a:gd name="T5" fmla="*/ T4 w 25"/>
                              <a:gd name="T6" fmla="+- 0 1028 1027"/>
                              <a:gd name="T7" fmla="*/ 1028 h 2"/>
                              <a:gd name="T8" fmla="+- 0 955 948"/>
                              <a:gd name="T9" fmla="*/ T8 w 25"/>
                              <a:gd name="T10" fmla="+- 0 1029 1027"/>
                              <a:gd name="T11" fmla="*/ 1029 h 2"/>
                              <a:gd name="T12" fmla="+- 0 959 948"/>
                              <a:gd name="T13" fmla="*/ T12 w 25"/>
                              <a:gd name="T14" fmla="+- 0 1029 1027"/>
                              <a:gd name="T15" fmla="*/ 1029 h 2"/>
                              <a:gd name="T16" fmla="+- 0 964 948"/>
                              <a:gd name="T17" fmla="*/ T16 w 25"/>
                              <a:gd name="T18" fmla="+- 0 1029 1027"/>
                              <a:gd name="T19" fmla="*/ 1029 h 2"/>
                              <a:gd name="T20" fmla="+- 0 969 948"/>
                              <a:gd name="T21" fmla="*/ T20 w 25"/>
                              <a:gd name="T22" fmla="+- 0 1029 1027"/>
                              <a:gd name="T23" fmla="*/ 1029 h 2"/>
                              <a:gd name="T24" fmla="+- 0 973 948"/>
                              <a:gd name="T25" fmla="*/ T24 w 25"/>
                              <a:gd name="T26" fmla="+- 0 1028 1027"/>
                              <a:gd name="T27" fmla="*/ 1028 h 2"/>
                            </a:gdLst>
                            <a:ahLst/>
                            <a:cxnLst>
                              <a:cxn ang="0">
                                <a:pos x="T1" y="T3"/>
                              </a:cxn>
                              <a:cxn ang="0">
                                <a:pos x="T5" y="T7"/>
                              </a:cxn>
                              <a:cxn ang="0">
                                <a:pos x="T9" y="T11"/>
                              </a:cxn>
                              <a:cxn ang="0">
                                <a:pos x="T13" y="T15"/>
                              </a:cxn>
                              <a:cxn ang="0">
                                <a:pos x="T17" y="T19"/>
                              </a:cxn>
                              <a:cxn ang="0">
                                <a:pos x="T21" y="T23"/>
                              </a:cxn>
                              <a:cxn ang="0">
                                <a:pos x="T25" y="T27"/>
                              </a:cxn>
                            </a:cxnLst>
                            <a:rect l="0" t="0" r="r" b="b"/>
                            <a:pathLst>
                              <a:path w="25" h="2">
                                <a:moveTo>
                                  <a:pt x="0" y="0"/>
                                </a:moveTo>
                                <a:lnTo>
                                  <a:pt x="3" y="1"/>
                                </a:lnTo>
                                <a:lnTo>
                                  <a:pt x="7" y="2"/>
                                </a:lnTo>
                                <a:lnTo>
                                  <a:pt x="11" y="2"/>
                                </a:lnTo>
                                <a:lnTo>
                                  <a:pt x="16" y="2"/>
                                </a:lnTo>
                                <a:lnTo>
                                  <a:pt x="21" y="2"/>
                                </a:lnTo>
                                <a:lnTo>
                                  <a:pt x="25"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1" name="Freeform 1592"/>
                        <wps:cNvSpPr>
                          <a:spLocks/>
                        </wps:cNvSpPr>
                        <wps:spPr bwMode="auto">
                          <a:xfrm>
                            <a:off x="1002" y="886"/>
                            <a:ext cx="12" cy="16"/>
                          </a:xfrm>
                          <a:custGeom>
                            <a:avLst/>
                            <a:gdLst>
                              <a:gd name="T0" fmla="+- 0 1002 1002"/>
                              <a:gd name="T1" fmla="*/ T0 w 12"/>
                              <a:gd name="T2" fmla="+- 0 902 886"/>
                              <a:gd name="T3" fmla="*/ 902 h 16"/>
                              <a:gd name="T4" fmla="+- 0 1005 1002"/>
                              <a:gd name="T5" fmla="*/ T4 w 12"/>
                              <a:gd name="T6" fmla="+- 0 901 886"/>
                              <a:gd name="T7" fmla="*/ 901 h 16"/>
                              <a:gd name="T8" fmla="+- 0 1008 1002"/>
                              <a:gd name="T9" fmla="*/ T8 w 12"/>
                              <a:gd name="T10" fmla="+- 0 899 886"/>
                              <a:gd name="T11" fmla="*/ 899 h 16"/>
                              <a:gd name="T12" fmla="+- 0 1011 1002"/>
                              <a:gd name="T13" fmla="*/ T12 w 12"/>
                              <a:gd name="T14" fmla="+- 0 896 886"/>
                              <a:gd name="T15" fmla="*/ 896 h 16"/>
                              <a:gd name="T16" fmla="+- 0 1013 1002"/>
                              <a:gd name="T17" fmla="*/ T16 w 12"/>
                              <a:gd name="T18" fmla="+- 0 894 886"/>
                              <a:gd name="T19" fmla="*/ 894 h 16"/>
                              <a:gd name="T20" fmla="+- 0 1014 1002"/>
                              <a:gd name="T21" fmla="*/ T20 w 12"/>
                              <a:gd name="T22" fmla="+- 0 890 886"/>
                              <a:gd name="T23" fmla="*/ 890 h 16"/>
                              <a:gd name="T24" fmla="+- 0 1014 1002"/>
                              <a:gd name="T25" fmla="*/ T24 w 12"/>
                              <a:gd name="T26" fmla="+- 0 886 886"/>
                              <a:gd name="T27" fmla="*/ 886 h 16"/>
                            </a:gdLst>
                            <a:ahLst/>
                            <a:cxnLst>
                              <a:cxn ang="0">
                                <a:pos x="T1" y="T3"/>
                              </a:cxn>
                              <a:cxn ang="0">
                                <a:pos x="T5" y="T7"/>
                              </a:cxn>
                              <a:cxn ang="0">
                                <a:pos x="T9" y="T11"/>
                              </a:cxn>
                              <a:cxn ang="0">
                                <a:pos x="T13" y="T15"/>
                              </a:cxn>
                              <a:cxn ang="0">
                                <a:pos x="T17" y="T19"/>
                              </a:cxn>
                              <a:cxn ang="0">
                                <a:pos x="T21" y="T23"/>
                              </a:cxn>
                              <a:cxn ang="0">
                                <a:pos x="T25" y="T27"/>
                              </a:cxn>
                            </a:cxnLst>
                            <a:rect l="0" t="0" r="r" b="b"/>
                            <a:pathLst>
                              <a:path w="12" h="16">
                                <a:moveTo>
                                  <a:pt x="0" y="16"/>
                                </a:moveTo>
                                <a:lnTo>
                                  <a:pt x="3" y="15"/>
                                </a:lnTo>
                                <a:lnTo>
                                  <a:pt x="6" y="13"/>
                                </a:lnTo>
                                <a:lnTo>
                                  <a:pt x="9" y="10"/>
                                </a:lnTo>
                                <a:lnTo>
                                  <a:pt x="11" y="8"/>
                                </a:lnTo>
                                <a:lnTo>
                                  <a:pt x="12" y="4"/>
                                </a:lnTo>
                                <a:lnTo>
                                  <a:pt x="1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2" name="Freeform 1593"/>
                        <wps:cNvSpPr>
                          <a:spLocks/>
                        </wps:cNvSpPr>
                        <wps:spPr bwMode="auto">
                          <a:xfrm>
                            <a:off x="582" y="931"/>
                            <a:ext cx="2" cy="2"/>
                          </a:xfrm>
                          <a:custGeom>
                            <a:avLst/>
                            <a:gdLst>
                              <a:gd name="T0" fmla="+- 0 584 583"/>
                              <a:gd name="T1" fmla="*/ T0 w 2"/>
                              <a:gd name="T2" fmla="+- 0 932 931"/>
                              <a:gd name="T3" fmla="*/ 932 h 1"/>
                              <a:gd name="T4" fmla="+- 0 584 583"/>
                              <a:gd name="T5" fmla="*/ T4 w 2"/>
                              <a:gd name="T6" fmla="+- 0 931 931"/>
                              <a:gd name="T7" fmla="*/ 931 h 1"/>
                              <a:gd name="T8" fmla="+- 0 583 583"/>
                              <a:gd name="T9" fmla="*/ T8 w 2"/>
                              <a:gd name="T10" fmla="+- 0 931 931"/>
                              <a:gd name="T11" fmla="*/ 931 h 1"/>
                              <a:gd name="T12" fmla="+- 0 583 583"/>
                              <a:gd name="T13" fmla="*/ T12 w 2"/>
                              <a:gd name="T14" fmla="+- 0 931 931"/>
                              <a:gd name="T15" fmla="*/ 931 h 1"/>
                            </a:gdLst>
                            <a:ahLst/>
                            <a:cxnLst>
                              <a:cxn ang="0">
                                <a:pos x="T1" y="T3"/>
                              </a:cxn>
                              <a:cxn ang="0">
                                <a:pos x="T5" y="T7"/>
                              </a:cxn>
                              <a:cxn ang="0">
                                <a:pos x="T9" y="T11"/>
                              </a:cxn>
                              <a:cxn ang="0">
                                <a:pos x="T13" y="T15"/>
                              </a:cxn>
                            </a:cxnLst>
                            <a:rect l="0" t="0" r="r" b="b"/>
                            <a:pathLst>
                              <a:path w="2" h="1">
                                <a:moveTo>
                                  <a:pt x="1" y="1"/>
                                </a:move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 name="Freeform 1594"/>
                        <wps:cNvSpPr>
                          <a:spLocks/>
                        </wps:cNvSpPr>
                        <wps:spPr bwMode="auto">
                          <a:xfrm>
                            <a:off x="566" y="931"/>
                            <a:ext cx="18" cy="12"/>
                          </a:xfrm>
                          <a:custGeom>
                            <a:avLst/>
                            <a:gdLst>
                              <a:gd name="T0" fmla="+- 0 584 566"/>
                              <a:gd name="T1" fmla="*/ T0 w 18"/>
                              <a:gd name="T2" fmla="+- 0 932 932"/>
                              <a:gd name="T3" fmla="*/ 932 h 12"/>
                              <a:gd name="T4" fmla="+- 0 577 566"/>
                              <a:gd name="T5" fmla="*/ T4 w 18"/>
                              <a:gd name="T6" fmla="+- 0 933 932"/>
                              <a:gd name="T7" fmla="*/ 933 h 12"/>
                              <a:gd name="T8" fmla="+- 0 571 566"/>
                              <a:gd name="T9" fmla="*/ T8 w 18"/>
                              <a:gd name="T10" fmla="+- 0 935 932"/>
                              <a:gd name="T11" fmla="*/ 935 h 12"/>
                              <a:gd name="T12" fmla="+- 0 569 566"/>
                              <a:gd name="T13" fmla="*/ T12 w 18"/>
                              <a:gd name="T14" fmla="+- 0 937 932"/>
                              <a:gd name="T15" fmla="*/ 937 h 12"/>
                              <a:gd name="T16" fmla="+- 0 566 566"/>
                              <a:gd name="T17" fmla="*/ T16 w 18"/>
                              <a:gd name="T18" fmla="+- 0 939 932"/>
                              <a:gd name="T19" fmla="*/ 939 h 12"/>
                              <a:gd name="T20" fmla="+- 0 567 566"/>
                              <a:gd name="T21" fmla="*/ T20 w 18"/>
                              <a:gd name="T22" fmla="+- 0 942 932"/>
                              <a:gd name="T23" fmla="*/ 942 h 12"/>
                              <a:gd name="T24" fmla="+- 0 571 566"/>
                              <a:gd name="T25" fmla="*/ T24 w 18"/>
                              <a:gd name="T26" fmla="+- 0 943 932"/>
                              <a:gd name="T27" fmla="*/ 943 h 12"/>
                            </a:gdLst>
                            <a:ahLst/>
                            <a:cxnLst>
                              <a:cxn ang="0">
                                <a:pos x="T1" y="T3"/>
                              </a:cxn>
                              <a:cxn ang="0">
                                <a:pos x="T5" y="T7"/>
                              </a:cxn>
                              <a:cxn ang="0">
                                <a:pos x="T9" y="T11"/>
                              </a:cxn>
                              <a:cxn ang="0">
                                <a:pos x="T13" y="T15"/>
                              </a:cxn>
                              <a:cxn ang="0">
                                <a:pos x="T17" y="T19"/>
                              </a:cxn>
                              <a:cxn ang="0">
                                <a:pos x="T21" y="T23"/>
                              </a:cxn>
                              <a:cxn ang="0">
                                <a:pos x="T25" y="T27"/>
                              </a:cxn>
                            </a:cxnLst>
                            <a:rect l="0" t="0" r="r" b="b"/>
                            <a:pathLst>
                              <a:path w="18" h="12">
                                <a:moveTo>
                                  <a:pt x="18" y="0"/>
                                </a:moveTo>
                                <a:lnTo>
                                  <a:pt x="11" y="1"/>
                                </a:lnTo>
                                <a:lnTo>
                                  <a:pt x="5" y="3"/>
                                </a:lnTo>
                                <a:lnTo>
                                  <a:pt x="3" y="5"/>
                                </a:lnTo>
                                <a:lnTo>
                                  <a:pt x="0" y="7"/>
                                </a:lnTo>
                                <a:lnTo>
                                  <a:pt x="1" y="10"/>
                                </a:lnTo>
                                <a:lnTo>
                                  <a:pt x="5"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4" name="Freeform 1595"/>
                        <wps:cNvSpPr>
                          <a:spLocks/>
                        </wps:cNvSpPr>
                        <wps:spPr bwMode="auto">
                          <a:xfrm>
                            <a:off x="1154" y="1008"/>
                            <a:ext cx="2" cy="3"/>
                          </a:xfrm>
                          <a:custGeom>
                            <a:avLst/>
                            <a:gdLst>
                              <a:gd name="T0" fmla="+- 0 1154 1154"/>
                              <a:gd name="T1" fmla="*/ T0 w 1"/>
                              <a:gd name="T2" fmla="+- 0 1009 1009"/>
                              <a:gd name="T3" fmla="*/ 1009 h 3"/>
                              <a:gd name="T4" fmla="+- 0 1154 1154"/>
                              <a:gd name="T5" fmla="*/ T4 w 1"/>
                              <a:gd name="T6" fmla="+- 0 1009 1009"/>
                              <a:gd name="T7" fmla="*/ 1009 h 3"/>
                              <a:gd name="T8" fmla="+- 0 1154 1154"/>
                              <a:gd name="T9" fmla="*/ T8 w 1"/>
                              <a:gd name="T10" fmla="+- 0 1009 1009"/>
                              <a:gd name="T11" fmla="*/ 1009 h 3"/>
                              <a:gd name="T12" fmla="+- 0 1154 1154"/>
                              <a:gd name="T13" fmla="*/ T12 w 1"/>
                              <a:gd name="T14" fmla="+- 0 1010 1009"/>
                              <a:gd name="T15" fmla="*/ 1010 h 3"/>
                              <a:gd name="T16" fmla="+- 0 1154 1154"/>
                              <a:gd name="T17" fmla="*/ T16 w 1"/>
                              <a:gd name="T18" fmla="+- 0 1010 1009"/>
                              <a:gd name="T19" fmla="*/ 1010 h 3"/>
                              <a:gd name="T20" fmla="+- 0 1154 1154"/>
                              <a:gd name="T21" fmla="*/ T20 w 1"/>
                              <a:gd name="T22" fmla="+- 0 1011 1009"/>
                              <a:gd name="T23" fmla="*/ 1011 h 3"/>
                              <a:gd name="T24" fmla="+- 0 1154 1154"/>
                              <a:gd name="T25" fmla="*/ T24 w 1"/>
                              <a:gd name="T26" fmla="+- 0 1012 1009"/>
                              <a:gd name="T27" fmla="*/ 1012 h 3"/>
                            </a:gdLst>
                            <a:ahLst/>
                            <a:cxnLst>
                              <a:cxn ang="0">
                                <a:pos x="T1" y="T3"/>
                              </a:cxn>
                              <a:cxn ang="0">
                                <a:pos x="T5" y="T7"/>
                              </a:cxn>
                              <a:cxn ang="0">
                                <a:pos x="T9" y="T11"/>
                              </a:cxn>
                              <a:cxn ang="0">
                                <a:pos x="T13" y="T15"/>
                              </a:cxn>
                              <a:cxn ang="0">
                                <a:pos x="T17" y="T19"/>
                              </a:cxn>
                              <a:cxn ang="0">
                                <a:pos x="T21" y="T23"/>
                              </a:cxn>
                              <a:cxn ang="0">
                                <a:pos x="T25" y="T27"/>
                              </a:cxn>
                            </a:cxnLst>
                            <a:rect l="0" t="0" r="r" b="b"/>
                            <a:pathLst>
                              <a:path w="1" h="3">
                                <a:moveTo>
                                  <a:pt x="0" y="0"/>
                                </a:moveTo>
                                <a:lnTo>
                                  <a:pt x="0" y="0"/>
                                </a:lnTo>
                                <a:lnTo>
                                  <a:pt x="0" y="1"/>
                                </a:lnTo>
                                <a:lnTo>
                                  <a:pt x="0" y="2"/>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5" name="Freeform 1596"/>
                        <wps:cNvSpPr>
                          <a:spLocks/>
                        </wps:cNvSpPr>
                        <wps:spPr bwMode="auto">
                          <a:xfrm>
                            <a:off x="1280" y="1002"/>
                            <a:ext cx="2" cy="4"/>
                          </a:xfrm>
                          <a:custGeom>
                            <a:avLst/>
                            <a:gdLst>
                              <a:gd name="T0" fmla="+- 0 1281 1280"/>
                              <a:gd name="T1" fmla="*/ T0 w 2"/>
                              <a:gd name="T2" fmla="+- 0 1006 1003"/>
                              <a:gd name="T3" fmla="*/ 1006 h 4"/>
                              <a:gd name="T4" fmla="+- 0 1281 1280"/>
                              <a:gd name="T5" fmla="*/ T4 w 2"/>
                              <a:gd name="T6" fmla="+- 0 1005 1003"/>
                              <a:gd name="T7" fmla="*/ 1005 h 4"/>
                              <a:gd name="T8" fmla="+- 0 1281 1280"/>
                              <a:gd name="T9" fmla="*/ T8 w 2"/>
                              <a:gd name="T10" fmla="+- 0 1004 1003"/>
                              <a:gd name="T11" fmla="*/ 1004 h 4"/>
                              <a:gd name="T12" fmla="+- 0 1281 1280"/>
                              <a:gd name="T13" fmla="*/ T12 w 2"/>
                              <a:gd name="T14" fmla="+- 0 1003 1003"/>
                              <a:gd name="T15" fmla="*/ 1003 h 4"/>
                              <a:gd name="T16" fmla="+- 0 1280 1280"/>
                              <a:gd name="T17" fmla="*/ T16 w 2"/>
                              <a:gd name="T18" fmla="+- 0 1003 1003"/>
                              <a:gd name="T19" fmla="*/ 1003 h 4"/>
                              <a:gd name="T20" fmla="+- 0 1280 1280"/>
                              <a:gd name="T21" fmla="*/ T20 w 2"/>
                              <a:gd name="T22" fmla="+- 0 1003 1003"/>
                              <a:gd name="T23" fmla="*/ 1003 h 4"/>
                            </a:gdLst>
                            <a:ahLst/>
                            <a:cxnLst>
                              <a:cxn ang="0">
                                <a:pos x="T1" y="T3"/>
                              </a:cxn>
                              <a:cxn ang="0">
                                <a:pos x="T5" y="T7"/>
                              </a:cxn>
                              <a:cxn ang="0">
                                <a:pos x="T9" y="T11"/>
                              </a:cxn>
                              <a:cxn ang="0">
                                <a:pos x="T13" y="T15"/>
                              </a:cxn>
                              <a:cxn ang="0">
                                <a:pos x="T17" y="T19"/>
                              </a:cxn>
                              <a:cxn ang="0">
                                <a:pos x="T21" y="T23"/>
                              </a:cxn>
                            </a:cxnLst>
                            <a:rect l="0" t="0" r="r" b="b"/>
                            <a:pathLst>
                              <a:path w="2" h="4">
                                <a:moveTo>
                                  <a:pt x="1" y="3"/>
                                </a:moveTo>
                                <a:lnTo>
                                  <a:pt x="1" y="2"/>
                                </a:lnTo>
                                <a:lnTo>
                                  <a:pt x="1"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6" name="Freeform 1597"/>
                        <wps:cNvSpPr>
                          <a:spLocks/>
                        </wps:cNvSpPr>
                        <wps:spPr bwMode="auto">
                          <a:xfrm>
                            <a:off x="554" y="931"/>
                            <a:ext cx="28" cy="23"/>
                          </a:xfrm>
                          <a:custGeom>
                            <a:avLst/>
                            <a:gdLst>
                              <a:gd name="T0" fmla="+- 0 583 555"/>
                              <a:gd name="T1" fmla="*/ T0 w 28"/>
                              <a:gd name="T2" fmla="+- 0 931 931"/>
                              <a:gd name="T3" fmla="*/ 931 h 23"/>
                              <a:gd name="T4" fmla="+- 0 581 555"/>
                              <a:gd name="T5" fmla="*/ T4 w 28"/>
                              <a:gd name="T6" fmla="+- 0 932 931"/>
                              <a:gd name="T7" fmla="*/ 932 h 23"/>
                              <a:gd name="T8" fmla="+- 0 580 555"/>
                              <a:gd name="T9" fmla="*/ T8 w 28"/>
                              <a:gd name="T10" fmla="+- 0 932 931"/>
                              <a:gd name="T11" fmla="*/ 932 h 23"/>
                              <a:gd name="T12" fmla="+- 0 579 555"/>
                              <a:gd name="T13" fmla="*/ T12 w 28"/>
                              <a:gd name="T14" fmla="+- 0 932 931"/>
                              <a:gd name="T15" fmla="*/ 932 h 23"/>
                              <a:gd name="T16" fmla="+- 0 577 555"/>
                              <a:gd name="T17" fmla="*/ T16 w 28"/>
                              <a:gd name="T18" fmla="+- 0 932 931"/>
                              <a:gd name="T19" fmla="*/ 932 h 23"/>
                              <a:gd name="T20" fmla="+- 0 575 555"/>
                              <a:gd name="T21" fmla="*/ T20 w 28"/>
                              <a:gd name="T22" fmla="+- 0 933 931"/>
                              <a:gd name="T23" fmla="*/ 933 h 23"/>
                              <a:gd name="T24" fmla="+- 0 573 555"/>
                              <a:gd name="T25" fmla="*/ T24 w 28"/>
                              <a:gd name="T26" fmla="+- 0 934 931"/>
                              <a:gd name="T27" fmla="*/ 934 h 23"/>
                              <a:gd name="T28" fmla="+- 0 571 555"/>
                              <a:gd name="T29" fmla="*/ T28 w 28"/>
                              <a:gd name="T30" fmla="+- 0 934 931"/>
                              <a:gd name="T31" fmla="*/ 934 h 23"/>
                              <a:gd name="T32" fmla="+- 0 557 555"/>
                              <a:gd name="T33" fmla="*/ T32 w 28"/>
                              <a:gd name="T34" fmla="+- 0 943 931"/>
                              <a:gd name="T35" fmla="*/ 943 h 23"/>
                              <a:gd name="T36" fmla="+- 0 557 555"/>
                              <a:gd name="T37" fmla="*/ T36 w 28"/>
                              <a:gd name="T38" fmla="+- 0 945 931"/>
                              <a:gd name="T39" fmla="*/ 945 h 23"/>
                              <a:gd name="T40" fmla="+- 0 556 555"/>
                              <a:gd name="T41" fmla="*/ T40 w 28"/>
                              <a:gd name="T42" fmla="+- 0 946 931"/>
                              <a:gd name="T43" fmla="*/ 946 h 23"/>
                              <a:gd name="T44" fmla="+- 0 556 555"/>
                              <a:gd name="T45" fmla="*/ T44 w 28"/>
                              <a:gd name="T46" fmla="+- 0 947 931"/>
                              <a:gd name="T47" fmla="*/ 947 h 23"/>
                              <a:gd name="T48" fmla="+- 0 555 555"/>
                              <a:gd name="T49" fmla="*/ T48 w 28"/>
                              <a:gd name="T50" fmla="+- 0 948 931"/>
                              <a:gd name="T51" fmla="*/ 948 h 23"/>
                              <a:gd name="T52" fmla="+- 0 555 555"/>
                              <a:gd name="T53" fmla="*/ T52 w 28"/>
                              <a:gd name="T54" fmla="+- 0 950 931"/>
                              <a:gd name="T55" fmla="*/ 950 h 23"/>
                              <a:gd name="T56" fmla="+- 0 555 555"/>
                              <a:gd name="T57" fmla="*/ T56 w 28"/>
                              <a:gd name="T58" fmla="+- 0 951 931"/>
                              <a:gd name="T59" fmla="*/ 951 h 23"/>
                              <a:gd name="T60" fmla="+- 0 555 555"/>
                              <a:gd name="T61" fmla="*/ T60 w 28"/>
                              <a:gd name="T62" fmla="+- 0 952 931"/>
                              <a:gd name="T63" fmla="*/ 952 h 23"/>
                              <a:gd name="T64" fmla="+- 0 555 555"/>
                              <a:gd name="T65" fmla="*/ T64 w 28"/>
                              <a:gd name="T66" fmla="+- 0 953 931"/>
                              <a:gd name="T67" fmla="*/ 953 h 23"/>
                              <a:gd name="T68" fmla="+- 0 555 555"/>
                              <a:gd name="T69" fmla="*/ T68 w 28"/>
                              <a:gd name="T70" fmla="+- 0 954 931"/>
                              <a:gd name="T71" fmla="*/ 95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 h="23">
                                <a:moveTo>
                                  <a:pt x="28" y="0"/>
                                </a:moveTo>
                                <a:lnTo>
                                  <a:pt x="26" y="1"/>
                                </a:lnTo>
                                <a:lnTo>
                                  <a:pt x="25" y="1"/>
                                </a:lnTo>
                                <a:lnTo>
                                  <a:pt x="24" y="1"/>
                                </a:lnTo>
                                <a:lnTo>
                                  <a:pt x="22" y="1"/>
                                </a:lnTo>
                                <a:lnTo>
                                  <a:pt x="20" y="2"/>
                                </a:lnTo>
                                <a:lnTo>
                                  <a:pt x="18" y="3"/>
                                </a:lnTo>
                                <a:lnTo>
                                  <a:pt x="16" y="3"/>
                                </a:lnTo>
                                <a:lnTo>
                                  <a:pt x="2" y="12"/>
                                </a:lnTo>
                                <a:lnTo>
                                  <a:pt x="2" y="14"/>
                                </a:lnTo>
                                <a:lnTo>
                                  <a:pt x="1" y="15"/>
                                </a:lnTo>
                                <a:lnTo>
                                  <a:pt x="1" y="16"/>
                                </a:lnTo>
                                <a:lnTo>
                                  <a:pt x="0" y="17"/>
                                </a:lnTo>
                                <a:lnTo>
                                  <a:pt x="0" y="19"/>
                                </a:lnTo>
                                <a:lnTo>
                                  <a:pt x="0" y="20"/>
                                </a:lnTo>
                                <a:lnTo>
                                  <a:pt x="0" y="21"/>
                                </a:lnTo>
                                <a:lnTo>
                                  <a:pt x="0" y="22"/>
                                </a:lnTo>
                                <a:lnTo>
                                  <a:pt x="0" y="2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7" name="Freeform 1598"/>
                        <wps:cNvSpPr>
                          <a:spLocks/>
                        </wps:cNvSpPr>
                        <wps:spPr bwMode="auto">
                          <a:xfrm>
                            <a:off x="555" y="962"/>
                            <a:ext cx="12" cy="16"/>
                          </a:xfrm>
                          <a:custGeom>
                            <a:avLst/>
                            <a:gdLst>
                              <a:gd name="T0" fmla="+- 0 555 555"/>
                              <a:gd name="T1" fmla="*/ T0 w 12"/>
                              <a:gd name="T2" fmla="+- 0 962 962"/>
                              <a:gd name="T3" fmla="*/ 962 h 16"/>
                              <a:gd name="T4" fmla="+- 0 555 555"/>
                              <a:gd name="T5" fmla="*/ T4 w 12"/>
                              <a:gd name="T6" fmla="+- 0 963 962"/>
                              <a:gd name="T7" fmla="*/ 963 h 16"/>
                              <a:gd name="T8" fmla="+- 0 555 555"/>
                              <a:gd name="T9" fmla="*/ T8 w 12"/>
                              <a:gd name="T10" fmla="+- 0 963 962"/>
                              <a:gd name="T11" fmla="*/ 963 h 16"/>
                              <a:gd name="T12" fmla="+- 0 560 555"/>
                              <a:gd name="T13" fmla="*/ T12 w 12"/>
                              <a:gd name="T14" fmla="+- 0 974 962"/>
                              <a:gd name="T15" fmla="*/ 974 h 16"/>
                              <a:gd name="T16" fmla="+- 0 561 555"/>
                              <a:gd name="T17" fmla="*/ T16 w 12"/>
                              <a:gd name="T18" fmla="+- 0 975 962"/>
                              <a:gd name="T19" fmla="*/ 975 h 16"/>
                              <a:gd name="T20" fmla="+- 0 562 555"/>
                              <a:gd name="T21" fmla="*/ T20 w 12"/>
                              <a:gd name="T22" fmla="+- 0 975 962"/>
                              <a:gd name="T23" fmla="*/ 975 h 16"/>
                              <a:gd name="T24" fmla="+- 0 563 555"/>
                              <a:gd name="T25" fmla="*/ T24 w 12"/>
                              <a:gd name="T26" fmla="+- 0 976 962"/>
                              <a:gd name="T27" fmla="*/ 976 h 16"/>
                              <a:gd name="T28" fmla="+- 0 564 555"/>
                              <a:gd name="T29" fmla="*/ T28 w 12"/>
                              <a:gd name="T30" fmla="+- 0 977 962"/>
                              <a:gd name="T31" fmla="*/ 977 h 16"/>
                              <a:gd name="T32" fmla="+- 0 566 555"/>
                              <a:gd name="T33" fmla="*/ T32 w 12"/>
                              <a:gd name="T34" fmla="+- 0 977 962"/>
                              <a:gd name="T35" fmla="*/ 977 h 16"/>
                              <a:gd name="T36" fmla="+- 0 567 555"/>
                              <a:gd name="T37" fmla="*/ T36 w 12"/>
                              <a:gd name="T38" fmla="+- 0 978 962"/>
                              <a:gd name="T39" fmla="*/ 97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6">
                                <a:moveTo>
                                  <a:pt x="0" y="0"/>
                                </a:moveTo>
                                <a:lnTo>
                                  <a:pt x="0" y="1"/>
                                </a:lnTo>
                                <a:lnTo>
                                  <a:pt x="5" y="12"/>
                                </a:lnTo>
                                <a:lnTo>
                                  <a:pt x="6" y="13"/>
                                </a:lnTo>
                                <a:lnTo>
                                  <a:pt x="7" y="13"/>
                                </a:lnTo>
                                <a:lnTo>
                                  <a:pt x="8" y="14"/>
                                </a:lnTo>
                                <a:lnTo>
                                  <a:pt x="9" y="15"/>
                                </a:lnTo>
                                <a:lnTo>
                                  <a:pt x="11" y="15"/>
                                </a:lnTo>
                                <a:lnTo>
                                  <a:pt x="12"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 name="Freeform 1599"/>
                        <wps:cNvSpPr>
                          <a:spLocks/>
                        </wps:cNvSpPr>
                        <wps:spPr bwMode="auto">
                          <a:xfrm>
                            <a:off x="909" y="728"/>
                            <a:ext cx="38" cy="20"/>
                          </a:xfrm>
                          <a:custGeom>
                            <a:avLst/>
                            <a:gdLst>
                              <a:gd name="T0" fmla="+- 0 946 909"/>
                              <a:gd name="T1" fmla="*/ T0 w 38"/>
                              <a:gd name="T2" fmla="+- 0 749 729"/>
                              <a:gd name="T3" fmla="*/ 749 h 20"/>
                              <a:gd name="T4" fmla="+- 0 946 909"/>
                              <a:gd name="T5" fmla="*/ T4 w 38"/>
                              <a:gd name="T6" fmla="+- 0 748 729"/>
                              <a:gd name="T7" fmla="*/ 748 h 20"/>
                              <a:gd name="T8" fmla="+- 0 946 909"/>
                              <a:gd name="T9" fmla="*/ T8 w 38"/>
                              <a:gd name="T10" fmla="+- 0 748 729"/>
                              <a:gd name="T11" fmla="*/ 748 h 20"/>
                              <a:gd name="T12" fmla="+- 0 946 909"/>
                              <a:gd name="T13" fmla="*/ T12 w 38"/>
                              <a:gd name="T14" fmla="+- 0 748 729"/>
                              <a:gd name="T15" fmla="*/ 748 h 20"/>
                              <a:gd name="T16" fmla="+- 0 946 909"/>
                              <a:gd name="T17" fmla="*/ T16 w 38"/>
                              <a:gd name="T18" fmla="+- 0 747 729"/>
                              <a:gd name="T19" fmla="*/ 747 h 20"/>
                              <a:gd name="T20" fmla="+- 0 946 909"/>
                              <a:gd name="T21" fmla="*/ T20 w 38"/>
                              <a:gd name="T22" fmla="+- 0 745 729"/>
                              <a:gd name="T23" fmla="*/ 745 h 20"/>
                              <a:gd name="T24" fmla="+- 0 945 909"/>
                              <a:gd name="T25" fmla="*/ T24 w 38"/>
                              <a:gd name="T26" fmla="+- 0 744 729"/>
                              <a:gd name="T27" fmla="*/ 744 h 20"/>
                              <a:gd name="T28" fmla="+- 0 945 909"/>
                              <a:gd name="T29" fmla="*/ T28 w 38"/>
                              <a:gd name="T30" fmla="+- 0 743 729"/>
                              <a:gd name="T31" fmla="*/ 743 h 20"/>
                              <a:gd name="T32" fmla="+- 0 910 909"/>
                              <a:gd name="T33" fmla="*/ T32 w 38"/>
                              <a:gd name="T34" fmla="+- 0 729 729"/>
                              <a:gd name="T35" fmla="*/ 729 h 20"/>
                              <a:gd name="T36" fmla="+- 0 909 909"/>
                              <a:gd name="T37" fmla="*/ T36 w 38"/>
                              <a:gd name="T38" fmla="+- 0 729 729"/>
                              <a:gd name="T39" fmla="*/ 72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 h="20">
                                <a:moveTo>
                                  <a:pt x="37" y="20"/>
                                </a:moveTo>
                                <a:lnTo>
                                  <a:pt x="37" y="19"/>
                                </a:lnTo>
                                <a:lnTo>
                                  <a:pt x="37" y="18"/>
                                </a:lnTo>
                                <a:lnTo>
                                  <a:pt x="37" y="16"/>
                                </a:lnTo>
                                <a:lnTo>
                                  <a:pt x="36" y="15"/>
                                </a:lnTo>
                                <a:lnTo>
                                  <a:pt x="36" y="14"/>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Freeform 1600"/>
                        <wps:cNvSpPr>
                          <a:spLocks/>
                        </wps:cNvSpPr>
                        <wps:spPr bwMode="auto">
                          <a:xfrm>
                            <a:off x="671" y="762"/>
                            <a:ext cx="18" cy="258"/>
                          </a:xfrm>
                          <a:custGeom>
                            <a:avLst/>
                            <a:gdLst>
                              <a:gd name="T0" fmla="+- 0 689 671"/>
                              <a:gd name="T1" fmla="*/ T0 w 18"/>
                              <a:gd name="T2" fmla="+- 0 763 763"/>
                              <a:gd name="T3" fmla="*/ 763 h 258"/>
                              <a:gd name="T4" fmla="+- 0 684 671"/>
                              <a:gd name="T5" fmla="*/ T4 w 18"/>
                              <a:gd name="T6" fmla="+- 0 828 763"/>
                              <a:gd name="T7" fmla="*/ 828 h 258"/>
                              <a:gd name="T8" fmla="+- 0 680 671"/>
                              <a:gd name="T9" fmla="*/ T8 w 18"/>
                              <a:gd name="T10" fmla="+- 0 894 763"/>
                              <a:gd name="T11" fmla="*/ 894 h 258"/>
                              <a:gd name="T12" fmla="+- 0 678 671"/>
                              <a:gd name="T13" fmla="*/ T12 w 18"/>
                              <a:gd name="T14" fmla="+- 0 916 763"/>
                              <a:gd name="T15" fmla="*/ 916 h 258"/>
                              <a:gd name="T16" fmla="+- 0 677 671"/>
                              <a:gd name="T17" fmla="*/ T16 w 18"/>
                              <a:gd name="T18" fmla="+- 0 938 763"/>
                              <a:gd name="T19" fmla="*/ 938 h 258"/>
                              <a:gd name="T20" fmla="+- 0 676 671"/>
                              <a:gd name="T21" fmla="*/ T20 w 18"/>
                              <a:gd name="T22" fmla="+- 0 959 763"/>
                              <a:gd name="T23" fmla="*/ 959 h 258"/>
                              <a:gd name="T24" fmla="+- 0 674 671"/>
                              <a:gd name="T25" fmla="*/ T24 w 18"/>
                              <a:gd name="T26" fmla="+- 0 979 763"/>
                              <a:gd name="T27" fmla="*/ 979 h 258"/>
                              <a:gd name="T28" fmla="+- 0 673 671"/>
                              <a:gd name="T29" fmla="*/ T28 w 18"/>
                              <a:gd name="T30" fmla="+- 0 1000 763"/>
                              <a:gd name="T31" fmla="*/ 1000 h 258"/>
                              <a:gd name="T32" fmla="+- 0 671 671"/>
                              <a:gd name="T33" fmla="*/ T32 w 18"/>
                              <a:gd name="T34" fmla="+- 0 1021 763"/>
                              <a:gd name="T35" fmla="*/ 1021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58">
                                <a:moveTo>
                                  <a:pt x="18" y="0"/>
                                </a:moveTo>
                                <a:lnTo>
                                  <a:pt x="13" y="65"/>
                                </a:lnTo>
                                <a:lnTo>
                                  <a:pt x="9" y="131"/>
                                </a:lnTo>
                                <a:lnTo>
                                  <a:pt x="7" y="153"/>
                                </a:lnTo>
                                <a:lnTo>
                                  <a:pt x="6" y="175"/>
                                </a:lnTo>
                                <a:lnTo>
                                  <a:pt x="5" y="196"/>
                                </a:lnTo>
                                <a:lnTo>
                                  <a:pt x="3" y="216"/>
                                </a:lnTo>
                                <a:lnTo>
                                  <a:pt x="2" y="237"/>
                                </a:lnTo>
                                <a:lnTo>
                                  <a:pt x="0" y="25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 name="Freeform 1601"/>
                        <wps:cNvSpPr>
                          <a:spLocks/>
                        </wps:cNvSpPr>
                        <wps:spPr bwMode="auto">
                          <a:xfrm>
                            <a:off x="688" y="736"/>
                            <a:ext cx="19" cy="27"/>
                          </a:xfrm>
                          <a:custGeom>
                            <a:avLst/>
                            <a:gdLst>
                              <a:gd name="T0" fmla="+- 0 707 689"/>
                              <a:gd name="T1" fmla="*/ T0 w 19"/>
                              <a:gd name="T2" fmla="+- 0 737 737"/>
                              <a:gd name="T3" fmla="*/ 737 h 27"/>
                              <a:gd name="T4" fmla="+- 0 697 689"/>
                              <a:gd name="T5" fmla="*/ T4 w 19"/>
                              <a:gd name="T6" fmla="+- 0 744 737"/>
                              <a:gd name="T7" fmla="*/ 744 h 27"/>
                              <a:gd name="T8" fmla="+- 0 696 689"/>
                              <a:gd name="T9" fmla="*/ T8 w 19"/>
                              <a:gd name="T10" fmla="+- 0 745 737"/>
                              <a:gd name="T11" fmla="*/ 745 h 27"/>
                              <a:gd name="T12" fmla="+- 0 689 689"/>
                              <a:gd name="T13" fmla="*/ T12 w 19"/>
                              <a:gd name="T14" fmla="+- 0 759 737"/>
                              <a:gd name="T15" fmla="*/ 759 h 27"/>
                              <a:gd name="T16" fmla="+- 0 689 689"/>
                              <a:gd name="T17" fmla="*/ T16 w 19"/>
                              <a:gd name="T18" fmla="+- 0 760 737"/>
                              <a:gd name="T19" fmla="*/ 760 h 27"/>
                              <a:gd name="T20" fmla="+- 0 689 689"/>
                              <a:gd name="T21" fmla="*/ T20 w 19"/>
                              <a:gd name="T22" fmla="+- 0 762 737"/>
                              <a:gd name="T23" fmla="*/ 762 h 27"/>
                              <a:gd name="T24" fmla="+- 0 689 689"/>
                              <a:gd name="T25" fmla="*/ T24 w 19"/>
                              <a:gd name="T26" fmla="+- 0 763 737"/>
                              <a:gd name="T27" fmla="*/ 763 h 27"/>
                            </a:gdLst>
                            <a:ahLst/>
                            <a:cxnLst>
                              <a:cxn ang="0">
                                <a:pos x="T1" y="T3"/>
                              </a:cxn>
                              <a:cxn ang="0">
                                <a:pos x="T5" y="T7"/>
                              </a:cxn>
                              <a:cxn ang="0">
                                <a:pos x="T9" y="T11"/>
                              </a:cxn>
                              <a:cxn ang="0">
                                <a:pos x="T13" y="T15"/>
                              </a:cxn>
                              <a:cxn ang="0">
                                <a:pos x="T17" y="T19"/>
                              </a:cxn>
                              <a:cxn ang="0">
                                <a:pos x="T21" y="T23"/>
                              </a:cxn>
                              <a:cxn ang="0">
                                <a:pos x="T25" y="T27"/>
                              </a:cxn>
                            </a:cxnLst>
                            <a:rect l="0" t="0" r="r" b="b"/>
                            <a:pathLst>
                              <a:path w="19" h="27">
                                <a:moveTo>
                                  <a:pt x="18" y="0"/>
                                </a:moveTo>
                                <a:lnTo>
                                  <a:pt x="8" y="7"/>
                                </a:lnTo>
                                <a:lnTo>
                                  <a:pt x="7" y="8"/>
                                </a:lnTo>
                                <a:lnTo>
                                  <a:pt x="0" y="22"/>
                                </a:lnTo>
                                <a:lnTo>
                                  <a:pt x="0" y="23"/>
                                </a:lnTo>
                                <a:lnTo>
                                  <a:pt x="0" y="25"/>
                                </a:lnTo>
                                <a:lnTo>
                                  <a:pt x="0" y="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1" name="Freeform 1602"/>
                        <wps:cNvSpPr>
                          <a:spLocks/>
                        </wps:cNvSpPr>
                        <wps:spPr bwMode="auto">
                          <a:xfrm>
                            <a:off x="754" y="711"/>
                            <a:ext cx="14" cy="3"/>
                          </a:xfrm>
                          <a:custGeom>
                            <a:avLst/>
                            <a:gdLst>
                              <a:gd name="T0" fmla="+- 0 769 755"/>
                              <a:gd name="T1" fmla="*/ T0 w 14"/>
                              <a:gd name="T2" fmla="+- 0 712 712"/>
                              <a:gd name="T3" fmla="*/ 712 h 3"/>
                              <a:gd name="T4" fmla="+- 0 768 755"/>
                              <a:gd name="T5" fmla="*/ T4 w 14"/>
                              <a:gd name="T6" fmla="+- 0 712 712"/>
                              <a:gd name="T7" fmla="*/ 712 h 3"/>
                              <a:gd name="T8" fmla="+- 0 766 755"/>
                              <a:gd name="T9" fmla="*/ T8 w 14"/>
                              <a:gd name="T10" fmla="+- 0 712 712"/>
                              <a:gd name="T11" fmla="*/ 712 h 3"/>
                              <a:gd name="T12" fmla="+- 0 765 755"/>
                              <a:gd name="T13" fmla="*/ T12 w 14"/>
                              <a:gd name="T14" fmla="+- 0 712 712"/>
                              <a:gd name="T15" fmla="*/ 712 h 3"/>
                              <a:gd name="T16" fmla="+- 0 764 755"/>
                              <a:gd name="T17" fmla="*/ T16 w 14"/>
                              <a:gd name="T18" fmla="+- 0 712 712"/>
                              <a:gd name="T19" fmla="*/ 712 h 3"/>
                              <a:gd name="T20" fmla="+- 0 755 755"/>
                              <a:gd name="T21" fmla="*/ T20 w 14"/>
                              <a:gd name="T22" fmla="+- 0 714 712"/>
                              <a:gd name="T23" fmla="*/ 714 h 3"/>
                            </a:gdLst>
                            <a:ahLst/>
                            <a:cxnLst>
                              <a:cxn ang="0">
                                <a:pos x="T1" y="T3"/>
                              </a:cxn>
                              <a:cxn ang="0">
                                <a:pos x="T5" y="T7"/>
                              </a:cxn>
                              <a:cxn ang="0">
                                <a:pos x="T9" y="T11"/>
                              </a:cxn>
                              <a:cxn ang="0">
                                <a:pos x="T13" y="T15"/>
                              </a:cxn>
                              <a:cxn ang="0">
                                <a:pos x="T17" y="T19"/>
                              </a:cxn>
                              <a:cxn ang="0">
                                <a:pos x="T21" y="T23"/>
                              </a:cxn>
                            </a:cxnLst>
                            <a:rect l="0" t="0" r="r" b="b"/>
                            <a:pathLst>
                              <a:path w="14" h="3">
                                <a:moveTo>
                                  <a:pt x="14" y="0"/>
                                </a:moveTo>
                                <a:lnTo>
                                  <a:pt x="13" y="0"/>
                                </a:lnTo>
                                <a:lnTo>
                                  <a:pt x="11" y="0"/>
                                </a:lnTo>
                                <a:lnTo>
                                  <a:pt x="10" y="0"/>
                                </a:lnTo>
                                <a:lnTo>
                                  <a:pt x="9" y="0"/>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2" name="Freeform 1603"/>
                        <wps:cNvSpPr>
                          <a:spLocks/>
                        </wps:cNvSpPr>
                        <wps:spPr bwMode="auto">
                          <a:xfrm>
                            <a:off x="695" y="747"/>
                            <a:ext cx="2" cy="2"/>
                          </a:xfrm>
                          <a:custGeom>
                            <a:avLst/>
                            <a:gdLst>
                              <a:gd name="T0" fmla="+- 0 695 695"/>
                              <a:gd name="T1" fmla="*/ T0 w 1"/>
                              <a:gd name="T2" fmla="+- 0 748 748"/>
                              <a:gd name="T3" fmla="*/ 748 h 1"/>
                              <a:gd name="T4" fmla="+- 0 695 695"/>
                              <a:gd name="T5" fmla="*/ T4 w 1"/>
                              <a:gd name="T6" fmla="+- 0 748 748"/>
                              <a:gd name="T7" fmla="*/ 748 h 1"/>
                            </a:gdLst>
                            <a:ahLst/>
                            <a:cxnLst>
                              <a:cxn ang="0">
                                <a:pos x="T1" y="T3"/>
                              </a:cxn>
                              <a:cxn ang="0">
                                <a:pos x="T5" y="T7"/>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3" name="Freeform 1604"/>
                        <wps:cNvSpPr>
                          <a:spLocks/>
                        </wps:cNvSpPr>
                        <wps:spPr bwMode="auto">
                          <a:xfrm>
                            <a:off x="680" y="833"/>
                            <a:ext cx="4" cy="65"/>
                          </a:xfrm>
                          <a:custGeom>
                            <a:avLst/>
                            <a:gdLst>
                              <a:gd name="T0" fmla="+- 0 680 680"/>
                              <a:gd name="T1" fmla="*/ T0 w 4"/>
                              <a:gd name="T2" fmla="+- 0 898 833"/>
                              <a:gd name="T3" fmla="*/ 898 h 65"/>
                              <a:gd name="T4" fmla="+- 0 684 680"/>
                              <a:gd name="T5" fmla="*/ T4 w 4"/>
                              <a:gd name="T6" fmla="+- 0 837 833"/>
                              <a:gd name="T7" fmla="*/ 837 h 65"/>
                              <a:gd name="T8" fmla="+- 0 684 680"/>
                              <a:gd name="T9" fmla="*/ T8 w 4"/>
                              <a:gd name="T10" fmla="+- 0 833 833"/>
                              <a:gd name="T11" fmla="*/ 833 h 65"/>
                            </a:gdLst>
                            <a:ahLst/>
                            <a:cxnLst>
                              <a:cxn ang="0">
                                <a:pos x="T1" y="T3"/>
                              </a:cxn>
                              <a:cxn ang="0">
                                <a:pos x="T5" y="T7"/>
                              </a:cxn>
                              <a:cxn ang="0">
                                <a:pos x="T9" y="T11"/>
                              </a:cxn>
                            </a:cxnLst>
                            <a:rect l="0" t="0" r="r" b="b"/>
                            <a:pathLst>
                              <a:path w="4" h="65">
                                <a:moveTo>
                                  <a:pt x="0" y="65"/>
                                </a:moveTo>
                                <a:lnTo>
                                  <a:pt x="4" y="4"/>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4" name="Freeform 1605"/>
                        <wps:cNvSpPr>
                          <a:spLocks/>
                        </wps:cNvSpPr>
                        <wps:spPr bwMode="auto">
                          <a:xfrm>
                            <a:off x="687" y="902"/>
                            <a:ext cx="7" cy="126"/>
                          </a:xfrm>
                          <a:custGeom>
                            <a:avLst/>
                            <a:gdLst>
                              <a:gd name="T0" fmla="+- 0 688 688"/>
                              <a:gd name="T1" fmla="*/ T0 w 7"/>
                              <a:gd name="T2" fmla="+- 0 1028 902"/>
                              <a:gd name="T3" fmla="*/ 1028 h 126"/>
                              <a:gd name="T4" fmla="+- 0 690 688"/>
                              <a:gd name="T5" fmla="*/ T4 w 7"/>
                              <a:gd name="T6" fmla="+- 0 997 902"/>
                              <a:gd name="T7" fmla="*/ 997 h 126"/>
                              <a:gd name="T8" fmla="+- 0 692 688"/>
                              <a:gd name="T9" fmla="*/ T8 w 7"/>
                              <a:gd name="T10" fmla="+- 0 965 902"/>
                              <a:gd name="T11" fmla="*/ 965 h 126"/>
                              <a:gd name="T12" fmla="+- 0 693 688"/>
                              <a:gd name="T13" fmla="*/ T12 w 7"/>
                              <a:gd name="T14" fmla="+- 0 934 902"/>
                              <a:gd name="T15" fmla="*/ 934 h 126"/>
                              <a:gd name="T16" fmla="+- 0 695 688"/>
                              <a:gd name="T17" fmla="*/ T16 w 7"/>
                              <a:gd name="T18" fmla="+- 0 902 902"/>
                              <a:gd name="T19" fmla="*/ 902 h 126"/>
                            </a:gdLst>
                            <a:ahLst/>
                            <a:cxnLst>
                              <a:cxn ang="0">
                                <a:pos x="T1" y="T3"/>
                              </a:cxn>
                              <a:cxn ang="0">
                                <a:pos x="T5" y="T7"/>
                              </a:cxn>
                              <a:cxn ang="0">
                                <a:pos x="T9" y="T11"/>
                              </a:cxn>
                              <a:cxn ang="0">
                                <a:pos x="T13" y="T15"/>
                              </a:cxn>
                              <a:cxn ang="0">
                                <a:pos x="T17" y="T19"/>
                              </a:cxn>
                            </a:cxnLst>
                            <a:rect l="0" t="0" r="r" b="b"/>
                            <a:pathLst>
                              <a:path w="7" h="126">
                                <a:moveTo>
                                  <a:pt x="0" y="126"/>
                                </a:moveTo>
                                <a:lnTo>
                                  <a:pt x="2" y="95"/>
                                </a:lnTo>
                                <a:lnTo>
                                  <a:pt x="4" y="63"/>
                                </a:lnTo>
                                <a:lnTo>
                                  <a:pt x="5" y="32"/>
                                </a:lnTo>
                                <a:lnTo>
                                  <a:pt x="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5" name="Line 1606"/>
                        <wps:cNvCnPr>
                          <a:cxnSpLocks noChangeShapeType="1"/>
                        </wps:cNvCnPr>
                        <wps:spPr bwMode="auto">
                          <a:xfrm flipV="1">
                            <a:off x="695" y="74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626" name="Freeform 1607"/>
                        <wps:cNvSpPr>
                          <a:spLocks/>
                        </wps:cNvSpPr>
                        <wps:spPr bwMode="auto">
                          <a:xfrm>
                            <a:off x="688" y="762"/>
                            <a:ext cx="13" cy="4"/>
                          </a:xfrm>
                          <a:custGeom>
                            <a:avLst/>
                            <a:gdLst>
                              <a:gd name="T0" fmla="+- 0 702 689"/>
                              <a:gd name="T1" fmla="*/ T0 w 13"/>
                              <a:gd name="T2" fmla="+- 0 766 763"/>
                              <a:gd name="T3" fmla="*/ 766 h 4"/>
                              <a:gd name="T4" fmla="+- 0 693 689"/>
                              <a:gd name="T5" fmla="*/ T4 w 13"/>
                              <a:gd name="T6" fmla="+- 0 765 763"/>
                              <a:gd name="T7" fmla="*/ 765 h 4"/>
                              <a:gd name="T8" fmla="+- 0 689 689"/>
                              <a:gd name="T9" fmla="*/ T8 w 13"/>
                              <a:gd name="T10" fmla="+- 0 763 763"/>
                              <a:gd name="T11" fmla="*/ 763 h 4"/>
                              <a:gd name="T12" fmla="+- 0 689 689"/>
                              <a:gd name="T13" fmla="*/ T12 w 13"/>
                              <a:gd name="T14" fmla="+- 0 763 763"/>
                              <a:gd name="T15" fmla="*/ 763 h 4"/>
                            </a:gdLst>
                            <a:ahLst/>
                            <a:cxnLst>
                              <a:cxn ang="0">
                                <a:pos x="T1" y="T3"/>
                              </a:cxn>
                              <a:cxn ang="0">
                                <a:pos x="T5" y="T7"/>
                              </a:cxn>
                              <a:cxn ang="0">
                                <a:pos x="T9" y="T11"/>
                              </a:cxn>
                              <a:cxn ang="0">
                                <a:pos x="T13" y="T15"/>
                              </a:cxn>
                            </a:cxnLst>
                            <a:rect l="0" t="0" r="r" b="b"/>
                            <a:pathLst>
                              <a:path w="13" h="4">
                                <a:moveTo>
                                  <a:pt x="13" y="3"/>
                                </a:moveTo>
                                <a:lnTo>
                                  <a:pt x="4"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7" name="Freeform 1608"/>
                        <wps:cNvSpPr>
                          <a:spLocks/>
                        </wps:cNvSpPr>
                        <wps:spPr bwMode="auto">
                          <a:xfrm>
                            <a:off x="680" y="897"/>
                            <a:ext cx="15" cy="5"/>
                          </a:xfrm>
                          <a:custGeom>
                            <a:avLst/>
                            <a:gdLst>
                              <a:gd name="T0" fmla="+- 0 695 680"/>
                              <a:gd name="T1" fmla="*/ T0 w 15"/>
                              <a:gd name="T2" fmla="+- 0 902 898"/>
                              <a:gd name="T3" fmla="*/ 902 h 5"/>
                              <a:gd name="T4" fmla="+- 0 692 680"/>
                              <a:gd name="T5" fmla="*/ T4 w 15"/>
                              <a:gd name="T6" fmla="+- 0 902 898"/>
                              <a:gd name="T7" fmla="*/ 902 h 5"/>
                              <a:gd name="T8" fmla="+- 0 689 680"/>
                              <a:gd name="T9" fmla="*/ T8 w 15"/>
                              <a:gd name="T10" fmla="+- 0 902 898"/>
                              <a:gd name="T11" fmla="*/ 902 h 5"/>
                              <a:gd name="T12" fmla="+- 0 687 680"/>
                              <a:gd name="T13" fmla="*/ T12 w 15"/>
                              <a:gd name="T14" fmla="+- 0 901 898"/>
                              <a:gd name="T15" fmla="*/ 901 h 5"/>
                              <a:gd name="T16" fmla="+- 0 684 680"/>
                              <a:gd name="T17" fmla="*/ T16 w 15"/>
                              <a:gd name="T18" fmla="+- 0 900 898"/>
                              <a:gd name="T19" fmla="*/ 900 h 5"/>
                              <a:gd name="T20" fmla="+- 0 683 680"/>
                              <a:gd name="T21" fmla="*/ T20 w 15"/>
                              <a:gd name="T22" fmla="+- 0 900 898"/>
                              <a:gd name="T23" fmla="*/ 900 h 5"/>
                              <a:gd name="T24" fmla="+- 0 681 680"/>
                              <a:gd name="T25" fmla="*/ T24 w 15"/>
                              <a:gd name="T26" fmla="+- 0 899 898"/>
                              <a:gd name="T27" fmla="*/ 899 h 5"/>
                              <a:gd name="T28" fmla="+- 0 681 680"/>
                              <a:gd name="T29" fmla="*/ T28 w 15"/>
                              <a:gd name="T30" fmla="+- 0 898 898"/>
                              <a:gd name="T31" fmla="*/ 898 h 5"/>
                              <a:gd name="T32" fmla="+- 0 681 680"/>
                              <a:gd name="T33" fmla="*/ T32 w 15"/>
                              <a:gd name="T34" fmla="+- 0 898 898"/>
                              <a:gd name="T35" fmla="*/ 898 h 5"/>
                              <a:gd name="T36" fmla="+- 0 680 680"/>
                              <a:gd name="T37" fmla="*/ T36 w 15"/>
                              <a:gd name="T38" fmla="+- 0 898 898"/>
                              <a:gd name="T39" fmla="*/ 89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5">
                                <a:moveTo>
                                  <a:pt x="15" y="4"/>
                                </a:moveTo>
                                <a:lnTo>
                                  <a:pt x="12" y="4"/>
                                </a:lnTo>
                                <a:lnTo>
                                  <a:pt x="9" y="4"/>
                                </a:lnTo>
                                <a:lnTo>
                                  <a:pt x="7" y="3"/>
                                </a:lnTo>
                                <a:lnTo>
                                  <a:pt x="4" y="2"/>
                                </a:lnTo>
                                <a:lnTo>
                                  <a:pt x="3" y="2"/>
                                </a:lnTo>
                                <a:lnTo>
                                  <a:pt x="1"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Freeform 1609"/>
                        <wps:cNvSpPr>
                          <a:spLocks/>
                        </wps:cNvSpPr>
                        <wps:spPr bwMode="auto">
                          <a:xfrm>
                            <a:off x="684" y="833"/>
                            <a:ext cx="13" cy="5"/>
                          </a:xfrm>
                          <a:custGeom>
                            <a:avLst/>
                            <a:gdLst>
                              <a:gd name="T0" fmla="+- 0 684 684"/>
                              <a:gd name="T1" fmla="*/ T0 w 13"/>
                              <a:gd name="T2" fmla="+- 0 833 833"/>
                              <a:gd name="T3" fmla="*/ 833 h 5"/>
                              <a:gd name="T4" fmla="+- 0 685 684"/>
                              <a:gd name="T5" fmla="*/ T4 w 13"/>
                              <a:gd name="T6" fmla="+- 0 834 833"/>
                              <a:gd name="T7" fmla="*/ 834 h 5"/>
                              <a:gd name="T8" fmla="+- 0 686 684"/>
                              <a:gd name="T9" fmla="*/ T8 w 13"/>
                              <a:gd name="T10" fmla="+- 0 835 833"/>
                              <a:gd name="T11" fmla="*/ 835 h 5"/>
                              <a:gd name="T12" fmla="+- 0 687 684"/>
                              <a:gd name="T13" fmla="*/ T12 w 13"/>
                              <a:gd name="T14" fmla="+- 0 835 833"/>
                              <a:gd name="T15" fmla="*/ 835 h 5"/>
                              <a:gd name="T16" fmla="+- 0 689 684"/>
                              <a:gd name="T17" fmla="*/ T16 w 13"/>
                              <a:gd name="T18" fmla="+- 0 836 833"/>
                              <a:gd name="T19" fmla="*/ 836 h 5"/>
                              <a:gd name="T20" fmla="+- 0 691 684"/>
                              <a:gd name="T21" fmla="*/ T20 w 13"/>
                              <a:gd name="T22" fmla="+- 0 837 833"/>
                              <a:gd name="T23" fmla="*/ 837 h 5"/>
                              <a:gd name="T24" fmla="+- 0 694 684"/>
                              <a:gd name="T25" fmla="*/ T24 w 13"/>
                              <a:gd name="T26" fmla="+- 0 837 833"/>
                              <a:gd name="T27" fmla="*/ 837 h 5"/>
                              <a:gd name="T28" fmla="+- 0 695 684"/>
                              <a:gd name="T29" fmla="*/ T28 w 13"/>
                              <a:gd name="T30" fmla="+- 0 837 833"/>
                              <a:gd name="T31" fmla="*/ 837 h 5"/>
                              <a:gd name="T32" fmla="+- 0 696 684"/>
                              <a:gd name="T33" fmla="*/ T32 w 13"/>
                              <a:gd name="T34" fmla="+- 0 837 833"/>
                              <a:gd name="T35" fmla="*/ 837 h 5"/>
                              <a:gd name="T36" fmla="+- 0 697 684"/>
                              <a:gd name="T37" fmla="*/ T36 w 13"/>
                              <a:gd name="T38" fmla="+- 0 838 833"/>
                              <a:gd name="T39" fmla="*/ 83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5">
                                <a:moveTo>
                                  <a:pt x="0" y="0"/>
                                </a:moveTo>
                                <a:lnTo>
                                  <a:pt x="1" y="1"/>
                                </a:lnTo>
                                <a:lnTo>
                                  <a:pt x="2" y="2"/>
                                </a:lnTo>
                                <a:lnTo>
                                  <a:pt x="3" y="2"/>
                                </a:lnTo>
                                <a:lnTo>
                                  <a:pt x="5" y="3"/>
                                </a:lnTo>
                                <a:lnTo>
                                  <a:pt x="7" y="4"/>
                                </a:lnTo>
                                <a:lnTo>
                                  <a:pt x="10" y="4"/>
                                </a:lnTo>
                                <a:lnTo>
                                  <a:pt x="11" y="4"/>
                                </a:lnTo>
                                <a:lnTo>
                                  <a:pt x="12" y="4"/>
                                </a:lnTo>
                                <a:lnTo>
                                  <a:pt x="13"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Freeform 1610"/>
                        <wps:cNvSpPr>
                          <a:spLocks/>
                        </wps:cNvSpPr>
                        <wps:spPr bwMode="auto">
                          <a:xfrm>
                            <a:off x="671" y="1020"/>
                            <a:ext cx="17" cy="8"/>
                          </a:xfrm>
                          <a:custGeom>
                            <a:avLst/>
                            <a:gdLst>
                              <a:gd name="T0" fmla="+- 0 671 671"/>
                              <a:gd name="T1" fmla="*/ T0 w 17"/>
                              <a:gd name="T2" fmla="+- 0 1021 1021"/>
                              <a:gd name="T3" fmla="*/ 1021 h 8"/>
                              <a:gd name="T4" fmla="+- 0 671 671"/>
                              <a:gd name="T5" fmla="*/ T4 w 17"/>
                              <a:gd name="T6" fmla="+- 0 1021 1021"/>
                              <a:gd name="T7" fmla="*/ 1021 h 8"/>
                              <a:gd name="T8" fmla="+- 0 671 671"/>
                              <a:gd name="T9" fmla="*/ T8 w 17"/>
                              <a:gd name="T10" fmla="+- 0 1022 1021"/>
                              <a:gd name="T11" fmla="*/ 1022 h 8"/>
                              <a:gd name="T12" fmla="+- 0 672 671"/>
                              <a:gd name="T13" fmla="*/ T12 w 17"/>
                              <a:gd name="T14" fmla="+- 0 1023 1021"/>
                              <a:gd name="T15" fmla="*/ 1023 h 8"/>
                              <a:gd name="T16" fmla="+- 0 674 671"/>
                              <a:gd name="T17" fmla="*/ T16 w 17"/>
                              <a:gd name="T18" fmla="+- 0 1025 1021"/>
                              <a:gd name="T19" fmla="*/ 1025 h 8"/>
                              <a:gd name="T20" fmla="+- 0 680 671"/>
                              <a:gd name="T21" fmla="*/ T20 w 17"/>
                              <a:gd name="T22" fmla="+- 0 1027 1021"/>
                              <a:gd name="T23" fmla="*/ 1027 h 8"/>
                              <a:gd name="T24" fmla="+- 0 688 671"/>
                              <a:gd name="T25" fmla="*/ T24 w 17"/>
                              <a:gd name="T26" fmla="+- 0 1028 1021"/>
                              <a:gd name="T27" fmla="*/ 1028 h 8"/>
                            </a:gdLst>
                            <a:ahLst/>
                            <a:cxnLst>
                              <a:cxn ang="0">
                                <a:pos x="T1" y="T3"/>
                              </a:cxn>
                              <a:cxn ang="0">
                                <a:pos x="T5" y="T7"/>
                              </a:cxn>
                              <a:cxn ang="0">
                                <a:pos x="T9" y="T11"/>
                              </a:cxn>
                              <a:cxn ang="0">
                                <a:pos x="T13" y="T15"/>
                              </a:cxn>
                              <a:cxn ang="0">
                                <a:pos x="T17" y="T19"/>
                              </a:cxn>
                              <a:cxn ang="0">
                                <a:pos x="T21" y="T23"/>
                              </a:cxn>
                              <a:cxn ang="0">
                                <a:pos x="T25" y="T27"/>
                              </a:cxn>
                            </a:cxnLst>
                            <a:rect l="0" t="0" r="r" b="b"/>
                            <a:pathLst>
                              <a:path w="17" h="8">
                                <a:moveTo>
                                  <a:pt x="0" y="0"/>
                                </a:moveTo>
                                <a:lnTo>
                                  <a:pt x="0" y="0"/>
                                </a:lnTo>
                                <a:lnTo>
                                  <a:pt x="0" y="1"/>
                                </a:lnTo>
                                <a:lnTo>
                                  <a:pt x="1" y="2"/>
                                </a:lnTo>
                                <a:lnTo>
                                  <a:pt x="3" y="4"/>
                                </a:lnTo>
                                <a:lnTo>
                                  <a:pt x="9" y="6"/>
                                </a:lnTo>
                                <a:lnTo>
                                  <a:pt x="17"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0" name="Freeform 1611"/>
                        <wps:cNvSpPr>
                          <a:spLocks/>
                        </wps:cNvSpPr>
                        <wps:spPr bwMode="auto">
                          <a:xfrm>
                            <a:off x="697" y="766"/>
                            <a:ext cx="5" cy="72"/>
                          </a:xfrm>
                          <a:custGeom>
                            <a:avLst/>
                            <a:gdLst>
                              <a:gd name="T0" fmla="+- 0 697 697"/>
                              <a:gd name="T1" fmla="*/ T0 w 5"/>
                              <a:gd name="T2" fmla="+- 0 838 766"/>
                              <a:gd name="T3" fmla="*/ 838 h 72"/>
                              <a:gd name="T4" fmla="+- 0 698 697"/>
                              <a:gd name="T5" fmla="*/ T4 w 5"/>
                              <a:gd name="T6" fmla="+- 0 820 766"/>
                              <a:gd name="T7" fmla="*/ 820 h 72"/>
                              <a:gd name="T8" fmla="+- 0 699 697"/>
                              <a:gd name="T9" fmla="*/ T8 w 5"/>
                              <a:gd name="T10" fmla="+- 0 802 766"/>
                              <a:gd name="T11" fmla="*/ 802 h 72"/>
                              <a:gd name="T12" fmla="+- 0 700 697"/>
                              <a:gd name="T13" fmla="*/ T12 w 5"/>
                              <a:gd name="T14" fmla="+- 0 784 766"/>
                              <a:gd name="T15" fmla="*/ 784 h 72"/>
                              <a:gd name="T16" fmla="+- 0 702 697"/>
                              <a:gd name="T17" fmla="*/ T16 w 5"/>
                              <a:gd name="T18" fmla="+- 0 766 766"/>
                              <a:gd name="T19" fmla="*/ 766 h 72"/>
                            </a:gdLst>
                            <a:ahLst/>
                            <a:cxnLst>
                              <a:cxn ang="0">
                                <a:pos x="T1" y="T3"/>
                              </a:cxn>
                              <a:cxn ang="0">
                                <a:pos x="T5" y="T7"/>
                              </a:cxn>
                              <a:cxn ang="0">
                                <a:pos x="T9" y="T11"/>
                              </a:cxn>
                              <a:cxn ang="0">
                                <a:pos x="T13" y="T15"/>
                              </a:cxn>
                              <a:cxn ang="0">
                                <a:pos x="T17" y="T19"/>
                              </a:cxn>
                            </a:cxnLst>
                            <a:rect l="0" t="0" r="r" b="b"/>
                            <a:pathLst>
                              <a:path w="5" h="72">
                                <a:moveTo>
                                  <a:pt x="0" y="72"/>
                                </a:moveTo>
                                <a:lnTo>
                                  <a:pt x="1" y="54"/>
                                </a:lnTo>
                                <a:lnTo>
                                  <a:pt x="2" y="36"/>
                                </a:lnTo>
                                <a:lnTo>
                                  <a:pt x="3" y="18"/>
                                </a:lnTo>
                                <a:lnTo>
                                  <a:pt x="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1" name="Line 1612"/>
                        <wps:cNvCnPr>
                          <a:cxnSpLocks noChangeShapeType="1"/>
                        </wps:cNvCnPr>
                        <wps:spPr bwMode="auto">
                          <a:xfrm>
                            <a:off x="922" y="777"/>
                            <a:ext cx="644" cy="28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32" name="Picture 161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999" y="241"/>
                            <a:ext cx="1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3" name="Line 1614"/>
                        <wps:cNvCnPr>
                          <a:cxnSpLocks noChangeShapeType="1"/>
                        </wps:cNvCnPr>
                        <wps:spPr bwMode="auto">
                          <a:xfrm>
                            <a:off x="919" y="786"/>
                            <a:ext cx="2"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34" name="Picture 161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35" y="240"/>
                            <a:ext cx="31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5" name="Picture 161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81" y="1122"/>
                            <a:ext cx="21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6" name="Freeform 1617"/>
                        <wps:cNvSpPr>
                          <a:spLocks/>
                        </wps:cNvSpPr>
                        <wps:spPr bwMode="auto">
                          <a:xfrm>
                            <a:off x="7" y="7"/>
                            <a:ext cx="3119" cy="1585"/>
                          </a:xfrm>
                          <a:custGeom>
                            <a:avLst/>
                            <a:gdLst>
                              <a:gd name="T0" fmla="+- 0 7 7"/>
                              <a:gd name="T1" fmla="*/ T0 w 3119"/>
                              <a:gd name="T2" fmla="+- 0 7 7"/>
                              <a:gd name="T3" fmla="*/ 7 h 1585"/>
                              <a:gd name="T4" fmla="+- 0 3125 7"/>
                              <a:gd name="T5" fmla="*/ T4 w 3119"/>
                              <a:gd name="T6" fmla="+- 0 18 7"/>
                              <a:gd name="T7" fmla="*/ 18 h 1585"/>
                              <a:gd name="T8" fmla="+- 0 3125 7"/>
                              <a:gd name="T9" fmla="*/ T8 w 3119"/>
                              <a:gd name="T10" fmla="+- 0 1590 7"/>
                              <a:gd name="T11" fmla="*/ 1590 h 1585"/>
                              <a:gd name="T12" fmla="+- 0 7 7"/>
                              <a:gd name="T13" fmla="*/ T12 w 3119"/>
                              <a:gd name="T14" fmla="+- 0 1591 7"/>
                              <a:gd name="T15" fmla="*/ 1591 h 1585"/>
                              <a:gd name="T16" fmla="+- 0 7 7"/>
                              <a:gd name="T17" fmla="*/ T16 w 3119"/>
                              <a:gd name="T18" fmla="+- 0 7 7"/>
                              <a:gd name="T19" fmla="*/ 7 h 1585"/>
                            </a:gdLst>
                            <a:ahLst/>
                            <a:cxnLst>
                              <a:cxn ang="0">
                                <a:pos x="T1" y="T3"/>
                              </a:cxn>
                              <a:cxn ang="0">
                                <a:pos x="T5" y="T7"/>
                              </a:cxn>
                              <a:cxn ang="0">
                                <a:pos x="T9" y="T11"/>
                              </a:cxn>
                              <a:cxn ang="0">
                                <a:pos x="T13" y="T15"/>
                              </a:cxn>
                              <a:cxn ang="0">
                                <a:pos x="T17" y="T19"/>
                              </a:cxn>
                            </a:cxnLst>
                            <a:rect l="0" t="0" r="r" b="b"/>
                            <a:pathLst>
                              <a:path w="3119" h="1585">
                                <a:moveTo>
                                  <a:pt x="0" y="0"/>
                                </a:moveTo>
                                <a:lnTo>
                                  <a:pt x="3118" y="11"/>
                                </a:lnTo>
                                <a:lnTo>
                                  <a:pt x="3118" y="1583"/>
                                </a:lnTo>
                                <a:lnTo>
                                  <a:pt x="0" y="1584"/>
                                </a:lnTo>
                                <a:lnTo>
                                  <a:pt x="0"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7" name="Text Box 1618"/>
                        <wps:cNvSpPr txBox="1">
                          <a:spLocks noChangeArrowheads="1"/>
                        </wps:cNvSpPr>
                        <wps:spPr bwMode="auto">
                          <a:xfrm>
                            <a:off x="397" y="128"/>
                            <a:ext cx="1169" cy="1343"/>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A564FA1" w14:textId="77777777" w:rsidR="00FC79D1" w:rsidRDefault="00FC79D1" w:rsidP="00A81655">
                              <w:pPr>
                                <w:rPr>
                                  <w:sz w:val="26"/>
                                </w:rPr>
                              </w:pPr>
                            </w:p>
                            <w:p w14:paraId="0C39C05D" w14:textId="77777777" w:rsidR="00FC79D1" w:rsidRDefault="00FC79D1" w:rsidP="00A81655">
                              <w:pPr>
                                <w:rPr>
                                  <w:sz w:val="26"/>
                                </w:rPr>
                              </w:pPr>
                            </w:p>
                            <w:p w14:paraId="1E956057" w14:textId="77777777" w:rsidR="00FC79D1" w:rsidRDefault="00FC79D1" w:rsidP="00A81655">
                              <w:pPr>
                                <w:rPr>
                                  <w:sz w:val="26"/>
                                </w:rPr>
                              </w:pPr>
                            </w:p>
                            <w:p w14:paraId="639DB80E" w14:textId="77777777" w:rsidR="00FC79D1" w:rsidRDefault="00FC79D1" w:rsidP="00A81655">
                              <w:pPr>
                                <w:spacing w:before="174"/>
                                <w:ind w:left="321"/>
                                <w:rPr>
                                  <w:sz w:val="20"/>
                                </w:rPr>
                              </w:pPr>
                              <w:r>
                                <w:rPr>
                                  <w:color w:val="231F20"/>
                                  <w:w w:val="99"/>
                                  <w:sz w:val="20"/>
                                </w:rPr>
                                <w:t>1</w:t>
                              </w:r>
                            </w:p>
                          </w:txbxContent>
                        </wps:txbx>
                        <wps:bodyPr rot="0" vert="horz" wrap="square" lIns="0" tIns="0" rIns="0" bIns="0" anchor="t" anchorCtr="0" upright="1">
                          <a:noAutofit/>
                        </wps:bodyPr>
                      </wps:wsp>
                      <wps:wsp>
                        <wps:cNvPr id="3638" name="Text Box 1619"/>
                        <wps:cNvSpPr txBox="1">
                          <a:spLocks noChangeArrowheads="1"/>
                        </wps:cNvSpPr>
                        <wps:spPr bwMode="auto">
                          <a:xfrm>
                            <a:off x="1852" y="128"/>
                            <a:ext cx="1169" cy="1343"/>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D4C01" w14:textId="77777777" w:rsidR="00FC79D1" w:rsidRDefault="00FC79D1" w:rsidP="00A81655">
                              <w:pPr>
                                <w:spacing w:before="7"/>
                                <w:rPr>
                                  <w:sz w:val="35"/>
                                </w:rPr>
                              </w:pPr>
                            </w:p>
                            <w:p w14:paraId="02997E03" w14:textId="77777777" w:rsidR="00FC79D1" w:rsidRDefault="00FC79D1" w:rsidP="00A81655">
                              <w:pPr>
                                <w:ind w:right="112"/>
                                <w:jc w:val="right"/>
                                <w:rPr>
                                  <w:sz w:val="20"/>
                                </w:rPr>
                              </w:pPr>
                              <w:r>
                                <w:rPr>
                                  <w:color w:val="231F20"/>
                                  <w:w w:val="99"/>
                                  <w:sz w:val="20"/>
                                </w:rPr>
                                <w:t>2</w:t>
                              </w:r>
                            </w:p>
                          </w:txbxContent>
                        </wps:txbx>
                        <wps:bodyPr rot="0" vert="horz" wrap="square" lIns="0" tIns="0" rIns="0" bIns="0" anchor="t" anchorCtr="0" upright="1">
                          <a:noAutofit/>
                        </wps:bodyPr>
                      </wps:wsp>
                      <wps:wsp>
                        <wps:cNvPr id="3639" name="Text Box 1620"/>
                        <wps:cNvSpPr txBox="1">
                          <a:spLocks noChangeArrowheads="1"/>
                        </wps:cNvSpPr>
                        <wps:spPr bwMode="auto">
                          <a:xfrm>
                            <a:off x="14" y="17"/>
                            <a:ext cx="310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E3C4" w14:textId="77777777" w:rsidR="00FC79D1" w:rsidRDefault="00FC79D1" w:rsidP="00A81655">
                              <w:pPr>
                                <w:spacing w:before="142"/>
                                <w:ind w:left="87"/>
                                <w:rPr>
                                  <w:sz w:val="20"/>
                                </w:rPr>
                              </w:pPr>
                              <w:r>
                                <w:rPr>
                                  <w:color w:val="231F20"/>
                                  <w:w w:val="99"/>
                                  <w:sz w:val="20"/>
                                </w:rPr>
                                <w:t>b</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A25A13" id="Group 1449" o:spid="_x0000_s1667" style="width:156.65pt;height:79.95pt;mso-position-horizontal-relative:char;mso-position-vertical-relative:line" coordsize="3133,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">
                <v:shape id="Picture 1450" o:spid="_x0000_s1668" type="#_x0000_t75" style="position:absolute;left:1850;top:520;width:855;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">
                  <v:imagedata r:id="rId220" o:title=""/>
                </v:shape>
                <v:shape id="Picture 1451" o:spid="_x0000_s1669" type="#_x0000_t75" style="position:absolute;left:2285;top:369;width:20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">
                  <v:imagedata r:id="rId221" o:title=""/>
                </v:shape>
                <v:shape id="Picture 1452" o:spid="_x0000_s1670" type="#_x0000_t75" style="position:absolute;left:2669;top:702;width:15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">
                  <v:imagedata r:id="rId222" o:title=""/>
                </v:shape>
                <v:line id="Line 1453" o:spid="_x0000_s1671" style="position:absolute;flip:x y;visibility:visible;mso-wrap-style:square" from="2383,450" to="246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" strokecolor="#231f20" strokeweight=".07619mm"/>
                <v:line id="Line 1454" o:spid="_x0000_s1672" style="position:absolute;flip:y;visibility:visible;mso-wrap-style:square" from="2396,650" to="2422,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" strokecolor="#231f20" strokeweight=".07619mm"/>
                <v:line id="Line 1455" o:spid="_x0000_s1673" style="position:absolute;flip:x y;visibility:visible;mso-wrap-style:square" from="2329,650" to="2396,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" strokecolor="#231f20" strokeweight=".07619mm"/>
                <v:shape id="Picture 1456" o:spid="_x0000_s1674" type="#_x0000_t75" style="position:absolute;left:2232;top:368;width:288;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">
                  <v:imagedata r:id="rId223" o:title=""/>
                </v:shape>
                <v:shape id="Picture 1457" o:spid="_x0000_s1675" type="#_x0000_t75" style="position:absolute;left:958;top:238;width:226;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">
                  <v:imagedata r:id="rId224" o:title=""/>
                </v:shape>
                <v:line id="Line 1458" o:spid="_x0000_s1676" style="position:absolute;flip:x;visibility:visible;mso-wrap-style:square" from="868,597" to="156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" strokecolor="#231f20" strokeweight=".07619mm"/>
                <v:line id="Line 1459" o:spid="_x0000_s1677" style="position:absolute;flip:y;visibility:visible;mso-wrap-style:square" from="974,940" to="98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" strokecolor="#231f20" strokeweight=".07619mm"/>
                <v:line id="Line 1460" o:spid="_x0000_s1678" style="position:absolute;visibility:visible;mso-wrap-style:square" from="920,813" to="1566,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" strokecolor="#231f20" strokeweight=".07619mm"/>
                <v:line id="Line 1461" o:spid="_x0000_s1679" style="position:absolute;flip:x;visibility:visible;mso-wrap-style:square" from="583,914" to="67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" strokecolor="#231f20" strokeweight=".07619mm"/>
                <v:line id="Line 1462" o:spid="_x0000_s1680" style="position:absolute;visibility:visible;mso-wrap-style:square" from="555,954" to="55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" strokecolor="#231f20" strokeweight=".07619mm"/>
                <v:line id="Line 1463" o:spid="_x0000_s1681" style="position:absolute;visibility:visible;mso-wrap-style:square" from="567,978" to="1566,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" strokecolor="#231f20" strokeweight=".07619mm"/>
                <v:line id="Line 1464" o:spid="_x0000_s1682" style="position:absolute;flip:x y;visibility:visible;mso-wrap-style:square" from="946,749" to="94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" strokecolor="#231f20" strokeweight=".07619mm"/>
                <v:line id="Line 1465" o:spid="_x0000_s1683" style="position:absolute;flip:y;visibility:visible;mso-wrap-style:square" from="975,842" to="97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" strokecolor="#231f20" strokeweight=".07619mm"/>
                <v:line id="Line 1466" o:spid="_x0000_s1684" style="position:absolute;flip:x y;visibility:visible;mso-wrap-style:square" from="976,877" to="97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" strokecolor="#231f20" strokeweight=".07619mm"/>
                <v:line id="Line 1467" o:spid="_x0000_s1685" style="position:absolute;flip:x y;visibility:visible;mso-wrap-style:square" from="769,712" to="90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" strokecolor="#231f20" strokeweight=".07619mm"/>
                <v:line id="Line 1468" o:spid="_x0000_s1686" style="position:absolute;flip:x;visibility:visible;mso-wrap-style:square" from="707,714" to="75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" strokecolor="#231f20" strokeweight=".07619mm"/>
                <v:line id="Line 1469" o:spid="_x0000_s1687" style="position:absolute;visibility:visible;mso-wrap-style:square" from="1154,1012" to="1155,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" strokecolor="#231f20" strokeweight=".07619mm"/>
                <v:line id="Line 1470" o:spid="_x0000_s1688" style="position:absolute;flip:x y;visibility:visible;mso-wrap-style:square" from="1281,1006" to="1282,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" strokecolor="#231f20" strokeweight=".07619mm"/>
                <v:line id="Line 1471" o:spid="_x0000_s1689" style="position:absolute;flip:x y;visibility:visible;mso-wrap-style:square" from="1280,988" to="128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" strokecolor="#231f20" strokeweight=".07619mm"/>
                <v:line id="Line 1472" o:spid="_x0000_s1690" style="position:absolute;visibility:visible;mso-wrap-style:square" from="1153,993" to="1154,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" strokecolor="#231f20" strokeweight=".07619mm"/>
                <v:line id="Line 1473" o:spid="_x0000_s1691" style="position:absolute;visibility:visible;mso-wrap-style:square" from="1358,728" to="156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" strokecolor="#231f20" strokeweight=".07619mm"/>
                <v:line id="Line 1474" o:spid="_x0000_s1692" style="position:absolute;visibility:visible;mso-wrap-style:square" from="695,748" to="6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" strokecolor="#231f20" strokeweight=".07619mm"/>
                <v:line id="Line 1475" o:spid="_x0000_s1693" style="position:absolute;visibility:visible;mso-wrap-style:square" from="917,852" to="926,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" strokecolor="#231f20" strokeweight=".07619mm"/>
                <v:line id="Line 1476" o:spid="_x0000_s1694" style="position:absolute;flip:x;visibility:visible;mso-wrap-style:square" from="680,889" to="69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" strokecolor="#231f20" strokeweight=".07619mm"/>
                <v:line id="Line 1477" o:spid="_x0000_s1695" style="position:absolute;flip:x;visibility:visible;mso-wrap-style:square" from="916,839" to="91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" strokecolor="#231f20" strokeweight=".07619mm"/>
                <v:line id="Line 1478" o:spid="_x0000_s1696" style="position:absolute;flip:x;visibility:visible;mso-wrap-style:square" from="884,785" to="90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" strokecolor="#231f20" strokeweight=".07619mm"/>
                <v:line id="Line 1479" o:spid="_x0000_s1697" style="position:absolute;flip:x y;visibility:visible;mso-wrap-style:square" from="911,848" to="9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" strokecolor="#231f20" strokeweight=".07619mm"/>
                <v:line id="Line 1480" o:spid="_x0000_s1698" style="position:absolute;visibility:visible;mso-wrap-style:square" from="973,873" to="97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" strokecolor="#231f20" strokeweight=".07619mm"/>
                <v:line id="Line 1481" o:spid="_x0000_s1699" style="position:absolute;visibility:visible;mso-wrap-style:square" from="965,895" to="96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" strokecolor="#231f20" strokeweight=".07619mm"/>
                <v:line id="Line 1482" o:spid="_x0000_s1700" style="position:absolute;flip:y;visibility:visible;mso-wrap-style:square" from="972,878" to="97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" strokecolor="#231f20" strokeweight=".07619mm"/>
                <v:line id="Line 1483" o:spid="_x0000_s1701" style="position:absolute;flip:x y;visibility:visible;mso-wrap-style:square" from="913,827" to="91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" strokecolor="#231f20" strokeweight=".07619mm"/>
                <v:line id="Line 1484" o:spid="_x0000_s1702" style="position:absolute;visibility:visible;mso-wrap-style:square" from="919,828" to="91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" strokecolor="#231f20" strokeweight=".07619mm"/>
                <v:line id="Line 1485" o:spid="_x0000_s1703" style="position:absolute;visibility:visible;mso-wrap-style:square" from="688,1028" to="88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" strokecolor="#231f20" strokeweight=".07619mm"/>
                <v:line id="Line 1486" o:spid="_x0000_s1704" style="position:absolute;flip:y;visibility:visible;mso-wrap-style:square" from="964,843" to="97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" strokecolor="#231f20" strokeweight=".07619mm"/>
                <v:line id="Line 1487" o:spid="_x0000_s1705" style="position:absolute;visibility:visible;mso-wrap-style:square" from="911,852" to="917,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" strokecolor="#231f20" strokeweight=".07619mm"/>
                <v:line id="Line 1488" o:spid="_x0000_s1706" style="position:absolute;visibility:visible;mso-wrap-style:square" from="975,878" to="97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" strokecolor="#231f20" strokeweight=".07619mm"/>
                <v:line id="Line 1489" o:spid="_x0000_s1707" style="position:absolute;visibility:visible;mso-wrap-style:square" from="971,857" to="97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" strokecolor="#231f20" strokeweight=".07619mm"/>
                <v:line id="Line 1490" o:spid="_x0000_s1708" style="position:absolute;flip:x y;visibility:visible;mso-wrap-style:square" from="913,823" to="92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" strokecolor="#231f20" strokeweight=".07619mm"/>
                <v:line id="Line 1491" o:spid="_x0000_s1709" style="position:absolute;flip:x;visibility:visible;mso-wrap-style:square" from="899,825" to="913,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" strokecolor="#231f20" strokeweight=".07619mm"/>
                <v:line id="Line 1492" o:spid="_x0000_s1710" style="position:absolute;flip:x;visibility:visible;mso-wrap-style:square" from="697,838" to="70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" strokecolor="#231f20" strokeweight=".07619mm"/>
                <v:line id="Line 1493" o:spid="_x0000_s1711" style="position:absolute;visibility:visible;mso-wrap-style:square" from="926,824" to="936,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" strokecolor="#231f20" strokeweight=".07619mm"/>
                <v:line id="Line 1494" o:spid="_x0000_s1712" style="position:absolute;visibility:visible;mso-wrap-style:square" from="935,1027" to="936,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" strokecolor="#231f20" strokeweight=".07619mm"/>
                <v:line id="Line 1495" o:spid="_x0000_s1713" style="position:absolute;visibility:visible;mso-wrap-style:square" from="964,846" to="96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" strokecolor="#231f20" strokeweight=".07619mm"/>
                <v:line id="Line 1496" o:spid="_x0000_s1714" style="position:absolute;flip:x;visibility:visible;mso-wrap-style:square" from="899,1032" to="92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" strokecolor="#231f20" strokeweight=".07619mm"/>
                <v:line id="Line 1497" o:spid="_x0000_s1715" style="position:absolute;flip:y;visibility:visible;mso-wrap-style:square" from="894,786" to="911,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" strokecolor="#231f20" strokeweight=".07619mm"/>
                <v:line id="Line 1498" o:spid="_x0000_s1716" style="position:absolute;visibility:visible;mso-wrap-style:square" from="768,712" to="90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" strokecolor="#231f20" strokeweight=".07619mm"/>
                <v:line id="Line 1499" o:spid="_x0000_s1717" style="position:absolute;flip:x;visibility:visible;mso-wrap-style:square" from="912,840" to="9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" strokecolor="#231f20" strokeweight=".07619mm"/>
                <v:line id="Line 1500" o:spid="_x0000_s1718" style="position:absolute;flip:x;visibility:visible;mso-wrap-style:square" from="924,770" to="93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" strokecolor="#231f20" strokeweight=".07619mm"/>
                <v:line id="Line 1501" o:spid="_x0000_s1719" style="position:absolute;visibility:visible;mso-wrap-style:square" from="693,748" to="69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" strokecolor="#231f20" strokeweight=".07619mm"/>
                <v:line id="Line 1502" o:spid="_x0000_s1720" style="position:absolute;flip:x y;visibility:visible;mso-wrap-style:square" from="719,735" to="91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" strokecolor="#231f20" strokeweight=".07619mm"/>
                <v:line id="Line 1503" o:spid="_x0000_s1721" style="position:absolute;visibility:visible;mso-wrap-style:square" from="964,846" to="96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" strokecolor="#231f20" strokeweight=".07619mm"/>
                <v:line id="Line 1504" o:spid="_x0000_s1722" style="position:absolute;visibility:visible;mso-wrap-style:square" from="899,1029" to="926,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" strokecolor="#231f20" strokeweight=".07619mm"/>
                <v:line id="Line 1505" o:spid="_x0000_s1723" style="position:absolute;flip:x;visibility:visible;mso-wrap-style:square" from="971,856" to="97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" strokecolor="#231f20" strokeweight=".07619mm"/>
                <v:line id="Line 1506" o:spid="_x0000_s1724" style="position:absolute;visibility:visible;mso-wrap-style:square" from="971,839" to="97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" strokecolor="#231f20" strokeweight=".07619mm"/>
                <v:line id="Line 1507" o:spid="_x0000_s1725" style="position:absolute;flip:y;visibility:visible;mso-wrap-style:square" from="698,838" to="70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" strokecolor="#231f20" strokeweight=".07619mm"/>
                <v:line id="Line 1508" o:spid="_x0000_s1726" style="position:absolute;visibility:visible;mso-wrap-style:square" from="899,1035" to="899,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" strokecolor="#231f20" strokeweight=".07619mm"/>
                <v:line id="Line 1509" o:spid="_x0000_s1727" style="position:absolute;visibility:visible;mso-wrap-style:square" from="921,813" to="9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" strokecolor="#231f20" strokeweight=".07619mm"/>
                <v:line id="Line 1510" o:spid="_x0000_s1728" style="position:absolute;flip:x y;visibility:visible;mso-wrap-style:square" from="912,838" to="91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" strokecolor="#231f20" strokeweight=".07619mm"/>
                <v:line id="Line 1511" o:spid="_x0000_s1729" style="position:absolute;flip:y;visibility:visible;mso-wrap-style:square" from="918,813" to="92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" strokecolor="#231f20" strokeweight=".07619mm"/>
                <v:line id="Line 1512" o:spid="_x0000_s1730" style="position:absolute;flip:y;visibility:visible;mso-wrap-style:square" from="921,759" to="93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" strokecolor="#231f20" strokeweight=".07619mm"/>
                <v:line id="Line 1513" o:spid="_x0000_s1731" style="position:absolute;visibility:visible;mso-wrap-style:square" from="695,747" to="6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" strokecolor="#231f20" strokeweight=".07619mm"/>
                <v:line id="Line 1514" o:spid="_x0000_s1732" style="position:absolute;visibility:visible;mso-wrap-style:square" from="695,902" to="69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" strokecolor="#231f20" strokeweight=".07619mm"/>
                <v:line id="Line 1515" o:spid="_x0000_s1733" style="position:absolute;flip:y;visibility:visible;mso-wrap-style:square" from="919,824" to="92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" strokecolor="#231f20" strokeweight=".07619mm"/>
                <v:line id="Line 1516" o:spid="_x0000_s1734" style="position:absolute;visibility:visible;mso-wrap-style:square" from="916,840" to="9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" strokecolor="#231f20" strokeweight=".07619mm"/>
                <v:line id="Line 1517" o:spid="_x0000_s1735" style="position:absolute;flip:y;visibility:visible;mso-wrap-style:square" from="719,712" to="76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" strokecolor="#231f20" strokeweight=".07619mm"/>
                <v:line id="Line 1518" o:spid="_x0000_s1736" style="position:absolute;flip:y;visibility:visible;mso-wrap-style:square" from="894,1031" to="93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" strokecolor="#231f20" strokeweight=".07619mm"/>
                <v:line id="Line 1519" o:spid="_x0000_s1737" style="position:absolute;visibility:visible;mso-wrap-style:square" from="935,759" to="93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" strokecolor="#231f20" strokeweight=".07619mm"/>
                <v:line id="Line 1520" o:spid="_x0000_s1738" style="position:absolute;flip:y;visibility:visible;mso-wrap-style:square" from="967,891" to="9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" strokecolor="#231f20" strokeweight=".07619mm"/>
                <v:line id="Line 1521" o:spid="_x0000_s1739" style="position:absolute;visibility:visible;mso-wrap-style:square" from="706,762" to="90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" strokecolor="#231f20" strokeweight=".07619mm"/>
                <v:line id="Line 1522" o:spid="_x0000_s1740" style="position:absolute;flip:x;visibility:visible;mso-wrap-style:square" from="915,751" to="92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" strokecolor="#231f20" strokeweight=".07619mm"/>
                <v:line id="Line 1523" o:spid="_x0000_s1741" style="position:absolute;visibility:visible;mso-wrap-style:square" from="973,843" to="97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" strokecolor="#231f20" strokeweight=".07619mm"/>
                <v:line id="Line 1524" o:spid="_x0000_s1742" style="position:absolute;flip:y;visibility:visible;mso-wrap-style:square" from="1358,690" to="156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" strokecolor="#231f20" strokeweight=".07619mm"/>
                <v:line id="Line 1525" o:spid="_x0000_s1743" style="position:absolute;flip:y;visibility:visible;mso-wrap-style:square" from="1358,690" to="156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" strokecolor="#231f20" strokeweight=".07619mm"/>
                <v:line id="Line 1526" o:spid="_x0000_s1744" style="position:absolute;flip:x;visibility:visible;mso-wrap-style:square" from="870,598" to="156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" strokecolor="#231f20" strokeweight=".07619mm"/>
                <v:line id="Line 1527" o:spid="_x0000_s1745" style="position:absolute;flip:y;visibility:visible;mso-wrap-style:square" from="934,952" to="1232,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" strokecolor="#231f20" strokeweight=".07619mm"/>
                <v:line id="Line 1528" o:spid="_x0000_s1746" style="position:absolute;visibility:visible;mso-wrap-style:square" from="938,1029" to="94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" strokecolor="#231f20" strokeweight=".07619mm"/>
                <v:line id="Line 1529" o:spid="_x0000_s1747" style="position:absolute;flip:x y;visibility:visible;mso-wrap-style:square" from="962,853" to="96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" strokecolor="#231f20" strokeweight=".07619mm"/>
                <v:line id="Line 1530" o:spid="_x0000_s1748" style="position:absolute;visibility:visible;mso-wrap-style:square" from="973,1028" to="973,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" strokecolor="#231f20" strokeweight=".07619mm"/>
                <v:line id="Line 1531" o:spid="_x0000_s1749" style="position:absolute;flip:x y;visibility:visible;mso-wrap-style:square" from="948,1027" to="94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" strokecolor="#231f20" strokeweight=".07619mm"/>
                <v:line id="Line 1532" o:spid="_x0000_s1750" style="position:absolute;flip:x y;visibility:visible;mso-wrap-style:square" from="1012,854" to="101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" strokecolor="#231f20" strokeweight=".07619mm"/>
                <v:line id="Line 1533" o:spid="_x0000_s1751" style="position:absolute;visibility:visible;mso-wrap-style:square" from="974,838" to="97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" strokecolor="#231f20" strokeweight=".07619mm"/>
                <v:line id="Line 1534" o:spid="_x0000_s1752" style="position:absolute;flip:x;visibility:visible;mso-wrap-style:square" from="978,903" to="100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" strokecolor="#231f20" strokeweight=".07619mm"/>
                <v:line id="Line 1535" o:spid="_x0000_s1753" style="position:absolute;visibility:visible;mso-wrap-style:square" from="1015,855" to="10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" strokecolor="#231f20" strokeweight=".07619mm"/>
                <v:line id="Line 1536" o:spid="_x0000_s1754" style="position:absolute;flip:x;visibility:visible;mso-wrap-style:square" from="938,964" to="12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" strokecolor="#231f20" strokeweight=".07619mm"/>
                <v:line id="Line 1537" o:spid="_x0000_s1755" style="position:absolute;flip:x y;visibility:visible;mso-wrap-style:square" from="1002,902" to="100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" strokecolor="#231f20" strokeweight=".07619mm"/>
                <v:line id="Line 1538" o:spid="_x0000_s1756" style="position:absolute;flip:y;visibility:visible;mso-wrap-style:square" from="973,995" to="1153,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" strokecolor="#231f20" strokeweight=".07619mm"/>
                <v:line id="Line 1539" o:spid="_x0000_s1757" style="position:absolute;flip:y;visibility:visible;mso-wrap-style:square" from="1258,972" to="127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" strokecolor="#231f20" strokeweight=".07619mm"/>
                <v:line id="Line 1540" o:spid="_x0000_s1758" style="position:absolute;flip:x y;visibility:visible;mso-wrap-style:square" from="938,1022" to="948,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" strokecolor="#231f20" strokeweight=".07619mm"/>
                <v:line id="Line 1541" o:spid="_x0000_s1759" style="position:absolute;flip:y;visibility:visible;mso-wrap-style:square" from="974,902" to="100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" strokecolor="#231f20" strokeweight=".07619mm"/>
                <v:line id="Line 1542" o:spid="_x0000_s1760" style="position:absolute;flip:x;visibility:visible;mso-wrap-style:square" from="926,828" to="95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" strokecolor="#231f20" strokeweight=".07619mm"/>
                <v:line id="Line 1543" o:spid="_x0000_s1761" style="position:absolute;flip:y;visibility:visible;mso-wrap-style:square" from="973,1002" to="1154,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" strokecolor="#231f20" strokeweight=".07619mm"/>
                <v:line id="Line 1544" o:spid="_x0000_s1762" style="position:absolute;flip:y;visibility:visible;mso-wrap-style:square" from="1273,977" to="129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" strokecolor="#231f20" strokeweight=".07619mm"/>
                <v:line id="Line 1545" o:spid="_x0000_s1763" style="position:absolute;visibility:visible;mso-wrap-style:square" from="1014,886" to="10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" strokecolor="#231f20" strokeweight=".07619mm"/>
                <v:line id="Line 1546" o:spid="_x0000_s1764" style="position:absolute;visibility:visible;mso-wrap-style:square" from="974,907" to="978,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" strokecolor="#231f20" strokeweight=".07619mm"/>
                <v:line id="Line 1547" o:spid="_x0000_s1765" style="position:absolute;flip:x;visibility:visible;mso-wrap-style:square" from="584,915" to="67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" strokecolor="#231f20" strokeweight=".07619mm"/>
                <v:line id="Line 1548" o:spid="_x0000_s1766" style="position:absolute;visibility:visible;mso-wrap-style:square" from="571,943" to="67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" strokecolor="#231f20" strokeweight=".07619mm"/>
                <v:line id="Line 1549" o:spid="_x0000_s1767" style="position:absolute;visibility:visible;mso-wrap-style:square" from="789,1040" to="1566,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" strokecolor="#231f20" strokeweight=".07619mm"/>
                <v:shape id="Freeform 1550" o:spid="_x0000_s1768" style="position:absolute;left:1153;top:974;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" path="m,19r6,7l19,30r21,3l65,33,89,31r20,-5l123,20r4,-6l122,7,108,3,88,,63,,38,2,18,7,5,13,,19xe" filled="f" strokecolor="#231f20" strokeweight=".07619mm">
                  <v:path arrowok="t" o:connecttype="custom" o:connectlocs="0,993;6,1000;19,1004;40,1007;65,1007;89,1005;109,1000;123,994;127,988;122,981;108,977;88,974;63,974;38,976;18,981;5,987;0,993" o:connectangles="0,0,0,0,0,0,0,0,0,0,0,0,0,0,0,0,0"/>
                </v:shape>
                <v:shape id="Freeform 1551" o:spid="_x0000_s1769" style="position:absolute;left:1192;top:983;width:50;height:14;visibility:visible;mso-wrap-style:square;v-text-anchor:top" coordsize="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" path="m,9r1,3l12,14r13,l39,13,50,10,49,6r,-3l38,,25,1,11,2,,5,,9xe" filled="f" strokecolor="#231f20" strokeweight=".07619mm">
                  <v:path arrowok="t" o:connecttype="custom" o:connectlocs="0,992;1,995;12,997;25,997;39,996;50,993;49,989;49,986;38,983;25,984;11,985;0,988;0,992" o:connectangles="0,0,0,0,0,0,0,0,0,0,0,0,0"/>
                </v:shape>
                <v:shape id="Freeform 1552" o:spid="_x0000_s1770" style="position:absolute;left:1153;top:1001;width:128;height:20;visibility:visible;mso-wrap-style:square;v-text-anchor:top" coordsize="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" path="m,5r5,7l19,16r20,3l64,19,89,17r20,-5l122,6,127,e" filled="f" strokecolor="#231f20" strokeweight=".07619mm">
                  <v:path arrowok="t" o:connecttype="custom" o:connectlocs="0,1007;5,1014;19,1018;39,1021;64,1021;89,1019;109,1014;122,1008;127,1002" o:connectangles="0,0,0,0,0,0,0,0,0"/>
                </v:shape>
                <v:shape id="Freeform 1553" o:spid="_x0000_s1771" style="position:absolute;left:1154;top:1020;width:94;height:14;visibility:visible;mso-wrap-style:square;v-text-anchor:top" coordsize="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" path="m,l,5r12,5l31,12r15,1l62,13,78,12,93,10e" filled="f" strokecolor="#231f20" strokeweight=".07619mm">
                  <v:path arrowok="t" o:connecttype="custom" o:connectlocs="0,1021;0,1026;12,1031;31,1033;46,1034;62,1034;78,1033;93,1031" o:connectangles="0,0,0,0,0,0,0,0"/>
                </v:shape>
                <v:shape id="Freeform 1554" o:spid="_x0000_s1772" style="position:absolute;left:1248;top:1014;width:34;height:17;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" path="m,16l21,12,34,6,34,e" filled="f" strokecolor="#231f20" strokeweight=".07619mm">
                  <v:path arrowok="t" o:connecttype="custom" o:connectlocs="0,1031;21,1027;34,1021;34,1015" o:connectangles="0,0,0,0"/>
                </v:shape>
                <v:shape id="Freeform 1555" o:spid="_x0000_s1773" style="position:absolute;left:1154;top:1011;width:94;height:14;visibility:visible;mso-wrap-style:square;v-text-anchor:top" coordsize="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" path="m,l,6r12,4l31,12r15,2l62,13,78,12,94,10e" filled="f" strokecolor="#231f20" strokeweight=".07619mm">
                  <v:path arrowok="t" o:connecttype="custom" o:connectlocs="0,1012;0,1018;12,1022;31,1024;46,1026;62,1025;78,1024;94,1022" o:connectangles="0,0,0,0,0,0,0,0"/>
                </v:shape>
                <v:shape id="Freeform 1556" o:spid="_x0000_s1774" style="position:absolute;left:1247;top:1005;width:34;height:17;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" path="m,16l21,12,34,6,33,e" filled="f" strokecolor="#231f20" strokeweight=".07619mm">
                  <v:path arrowok="t" o:connecttype="custom" o:connectlocs="0,1022;21,1018;34,1012;33,1006" o:connectangles="0,0,0,0"/>
                </v:shape>
                <v:shape id="Freeform 1557" o:spid="_x0000_s1775" style="position:absolute;left:973;top:8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" path="m,2l1,1r1,l1,e" filled="f" strokecolor="#231f20" strokeweight=".07619mm">
                  <v:path arrowok="t" o:connecttype="custom" o:connectlocs="0,843;1,842;2,842;1,841" o:connectangles="0,0,0,0"/>
                </v:shape>
                <v:shape id="Freeform 1558" o:spid="_x0000_s1776" style="position:absolute;left:974;top:85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" path="m,1r1,l1,e" filled="f" strokecolor="#231f20" strokeweight=".07619mm">
                  <v:path arrowok="t" o:connecttype="custom" o:connectlocs="0,856;1,856;1,855;1,855" o:connectangles="0,0,0,0"/>
                </v:shape>
                <v:shape id="Freeform 1559" o:spid="_x0000_s1777" style="position:absolute;left:914;top:757;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" path="m6,8l6,6,5,4,4,3,3,1,1,,,e" filled="f" strokecolor="#231f20" strokeweight=".07619mm">
                  <v:path arrowok="t" o:connecttype="custom" o:connectlocs="6,766;6,764;5,762;4,761;3,759;1,758;0,758" o:connectangles="0,0,0,0,0,0,0"/>
                </v:shape>
                <v:shape id="Freeform 1560" o:spid="_x0000_s1778" style="position:absolute;left:767;top:71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" path="m1,l,e" filled="f" strokecolor="#231f20" strokeweight=".07619mm">
                  <v:path arrowok="t" o:connecttype="custom" o:connectlocs="1,1424;0,1424;0,1424;0,1424" o:connectangles="0,0,0,0"/>
                </v:shape>
                <v:shape id="Freeform 1561" o:spid="_x0000_s1779" style="position:absolute;left:907;top:72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" path="m21,22r9,-4l33,14,29,9,25,5,15,2,,e" filled="f" strokecolor="#231f20" strokeweight=".07619mm">
                  <v:path arrowok="t" o:connecttype="custom" o:connectlocs="21,751;30,747;33,743;29,738;25,734;15,731;0,729" o:connectangles="0,0,0,0,0,0,0"/>
                </v:shape>
                <v:shape id="Freeform 1562" o:spid="_x0000_s1780" style="position:absolute;left:707;top:734;width:12;height:3;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" path="m12,1l8,,4,1,,2e" filled="f" strokecolor="#231f20" strokeweight=".07619mm">
                  <v:path arrowok="t" o:connecttype="custom" o:connectlocs="12,735;8,734;4,735;0,736" o:connectangles="0,0,0,0"/>
                </v:shape>
                <v:shape id="Freeform 1563" o:spid="_x0000_s1781" style="position:absolute;left:705;top:734;width:14;height:2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" path="m13,l6,3,1,14,,27e" filled="f" strokecolor="#231f20" strokeweight=".07619mm">
                  <v:path arrowok="t" o:connecttype="custom" o:connectlocs="13,735;6,738;1,749;0,762" o:connectangles="0,0,0,0"/>
                </v:shape>
                <v:shape id="Freeform 1564" o:spid="_x0000_s1782" style="position:absolute;left:901;top:785;width:10;height:2;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" path="m,l2,,4,1r2,l8,1r1,l10,1e" filled="f" strokecolor="#231f20" strokeweight=".07619mm">
                  <v:path arrowok="t" o:connecttype="custom" o:connectlocs="0,1570;2,1570;4,1572;6,1572;8,1572;9,1572;10,1572" o:connectangles="0,0,0,0,0,0,0"/>
                </v:shape>
                <v:shape id="Freeform 1565" o:spid="_x0000_s1783" style="position:absolute;left:701;top:76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" path="m4,l2,,,2,,4e" filled="f" strokecolor="#231f20" strokeweight=".07619mm">
                  <v:path arrowok="t" o:connecttype="custom" o:connectlocs="4,762;2,762;0,764;0,766" o:connectangles="0,0,0,0"/>
                </v:shape>
                <v:shape id="Freeform 1566" o:spid="_x0000_s1784" style="position:absolute;left:883;top:1050;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" path="m,1l1,2r2,l5,1r2,l9,1,10,e" filled="f" strokecolor="#231f20" strokeweight=".07619mm">
                  <v:path arrowok="t" o:connecttype="custom" o:connectlocs="0,1051;1,1052;3,1052;5,1051;7,1051;9,1051;10,1050" o:connectangles="0,0,0,0,0,0,0"/>
                </v:shape>
                <v:shape id="Freeform 1567" o:spid="_x0000_s1785" style="position:absolute;left:907;top:728;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" path="m1,r,l,e" filled="f" strokecolor="#231f20" strokeweight=".07619mm">
                  <v:path arrowok="t" o:connecttype="custom" o:connectlocs="1,1458;1,1458;0,1458;0,1458" o:connectangles="0,0,0,0"/>
                </v:shape>
                <v:shape id="Freeform 1568" o:spid="_x0000_s1786" style="position:absolute;left:975;top:87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" path="m,2l1,1,1,e" filled="f" strokecolor="#231f20" strokeweight=".07619mm">
                  <v:path arrowok="t" o:connecttype="custom" o:connectlocs="0,878;1,877;1,877;1,876" o:connectangles="0,0,0,0"/>
                </v:shape>
                <v:shape id="Freeform 1569" o:spid="_x0000_s1787" style="position:absolute;left:755;top:711;width:12;height:3;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" path="m12,l7,,3,,,2e" filled="f" strokecolor="#231f20" strokeweight=".07619mm">
                  <v:path arrowok="t" o:connecttype="custom" o:connectlocs="12,712;7,712;3,712;0,714" o:connectangles="0,0,0,0"/>
                </v:shape>
                <v:shape id="Freeform 1570" o:spid="_x0000_s1788" style="position:absolute;left:912;top:813;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" path="m5,l2,1,,6r,5e" filled="f" strokecolor="#231f20" strokeweight=".07619mm">
                  <v:path arrowok="t" o:connecttype="custom" o:connectlocs="5,814;2,815;0,820;0,825" o:connectangles="0,0,0,0"/>
                </v:shape>
                <v:shape id="Freeform 1571" o:spid="_x0000_s1789" style="position:absolute;left:971;top:87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" path="m1,1r,l,1,,e" filled="f" strokecolor="#231f20" strokeweight=".07619mm">
                  <v:path arrowok="t" o:connecttype="custom" o:connectlocs="1,1746;1,1746;0,1746;0,1744" o:connectangles="0,0,0,0"/>
                </v:shape>
                <v:shape id="Freeform 1572" o:spid="_x0000_s1790" style="position:absolute;left:928;top:751;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" path="m6,8l1,1,,e" filled="f" strokecolor="#231f20" strokeweight=".07619mm">
                  <v:path arrowok="t" o:connecttype="custom" o:connectlocs="6,759;1,752;0,751" o:connectangles="0,0,0"/>
                </v:shape>
                <v:shape id="Freeform 1573" o:spid="_x0000_s1791" style="position:absolute;left:935;top:748;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" path="m,10l8,7,11,3,11,e" filled="f" strokecolor="#231f20" strokeweight=".07619mm">
                  <v:path arrowok="t" o:connecttype="custom" o:connectlocs="0,759;8,756;11,752;11,749" o:connectangles="0,0,0,0"/>
                </v:shape>
                <v:shape id="Freeform 1574" o:spid="_x0000_s1792" style="position:absolute;left:901;top:757;width:14;height:2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" path="m14,l7,3,1,14,,27e" filled="f" strokecolor="#231f20" strokeweight=".07619mm">
                  <v:path arrowok="t" o:connecttype="custom" o:connectlocs="14,758;7,761;1,772;0,785" o:connectangles="0,0,0,0"/>
                </v:shape>
                <v:shape id="Freeform 1575" o:spid="_x0000_s1793" style="position:absolute;left:911;top:765;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" path="m10,l5,2,1,10,,20e" filled="f" strokecolor="#231f20" strokeweight=".07619mm">
                  <v:path arrowok="t" o:connecttype="custom" o:connectlocs="10,766;5,768;1,776;0,786" o:connectangles="0,0,0,0"/>
                </v:shape>
                <v:shape id="Freeform 1576" o:spid="_x0000_s1794" style="position:absolute;left:975;top:8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" path="m,1r,l1,e" filled="f" strokecolor="#231f20" strokeweight=".07619mm">
                  <v:path arrowok="t" o:connecttype="custom" o:connectlocs="0,891;0,891;1,890;1,890" o:connectangles="0,0,0,0"/>
                </v:shape>
                <v:shape id="Freeform 1577" o:spid="_x0000_s1795" style="position:absolute;left:919;top:775;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" path="m5,l3,1,2,2,1,4r,2l,9r,2e" filled="f" strokecolor="#231f20" strokeweight=".07619mm">
                  <v:path arrowok="t" o:connecttype="custom" o:connectlocs="5,775;3,776;2,777;1,779;1,781;0,784;0,786" o:connectangles="0,0,0,0,0,0,0"/>
                </v:shape>
                <v:shape id="Freeform 1578" o:spid="_x0000_s1796" style="position:absolute;left:935;top:759;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" path="m,11l7,7,11,4,11,e" filled="f" strokecolor="#231f20" strokeweight=".07619mm">
                  <v:path arrowok="t" o:connecttype="custom" o:connectlocs="0,770;7,766;11,763;11,759" o:connectangles="0,0,0,0"/>
                </v:shape>
                <v:shape id="Freeform 1579" o:spid="_x0000_s1797" style="position:absolute;left:915;top:84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" path="m1,3l1,2,1,,,e" filled="f" strokecolor="#231f20" strokeweight=".07619mm">
                  <v:path arrowok="t" o:connecttype="custom" o:connectlocs="1,852;1,851;1,849;0,849" o:connectangles="0,0,0,0"/>
                </v:shape>
                <v:shape id="Freeform 1580" o:spid="_x0000_s1798" style="position:absolute;left:973;top:939;width:11;height:17;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" path="m,17r4,l8,15,9,11,11,7,10,3,7,e" filled="f" strokecolor="#231f20" strokeweight=".07619mm">
                  <v:path arrowok="t" o:connecttype="custom" o:connectlocs="0,956;4,956;8,954;9,950;11,946;10,942;7,939" o:connectangles="0,0,0,0,0,0,0"/>
                </v:shape>
                <v:shape id="Freeform 1581" o:spid="_x0000_s1799" style="position:absolute;left:964;top:897;width:13;height:1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" path="m,l9,12r4,-1e" filled="f" strokecolor="#231f20" strokeweight=".07619mm">
                  <v:path arrowok="t" o:connecttype="custom" o:connectlocs="0,897;9,909;13,908" o:connectangles="0,0,0"/>
                </v:shape>
                <v:shape id="Freeform 1582" o:spid="_x0000_s1800" style="position:absolute;left:969;top:938;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" path="m6,19r4,1l15,18r2,-5l18,8,17,3,13,2,9,,4,3,2,7,,12r2,5l6,19xe" filled="f" strokecolor="#231f20" strokeweight=".07619mm">
                  <v:path arrowok="t" o:connecttype="custom" o:connectlocs="6,957;10,958;15,956;17,951;18,946;17,941;13,940;9,938;4,941;2,945;0,950;2,955;6,957" o:connectangles="0,0,0,0,0,0,0,0,0,0,0,0,0"/>
                </v:shape>
                <v:shape id="Freeform 1583" o:spid="_x0000_s1801" style="position:absolute;left:948;top:1034;width:25;height:2;visibility:visible;mso-wrap-style:square;v-text-anchor:top" coordsize="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" path="m,l2,1,6,2r4,l15,2r5,l24,1e" filled="f" strokecolor="#231f20" strokeweight=".07619mm">
                  <v:path arrowok="t" o:connecttype="custom" o:connectlocs="0,1034;2,1035;6,1036;10,1036;15,1036;20,1036;24,1035" o:connectangles="0,0,0,0,0,0,0"/>
                </v:shape>
                <v:shape id="Freeform 1584" o:spid="_x0000_s1802" style="position:absolute;left:970;top:906;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" path="m,l2,,3,,4,e" filled="f" strokecolor="#231f20" strokeweight=".07619mm">
                  <v:path arrowok="t" o:connecttype="custom" o:connectlocs="0,1814;2,1814;3,1814;4,1814" o:connectangles="0,0,0,0"/>
                </v:shape>
                <v:shape id="Freeform 1585" o:spid="_x0000_s1803" style="position:absolute;left:962;top:837;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" path="m12,l8,,6,2,3,5,1,8,,12r,3e" filled="f" strokecolor="#231f20" strokeweight=".07619mm">
                  <v:path arrowok="t" o:connecttype="custom" o:connectlocs="12,838;8,838;6,840;3,843;1,846;0,850;0,853" o:connectangles="0,0,0,0,0,0,0"/>
                </v:shape>
                <v:shape id="Freeform 1586" o:spid="_x0000_s1804" style="position:absolute;left:933;top:1025;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" path="m,l1,1,3,3r1,e" filled="f" strokecolor="#231f20" strokeweight=".07619mm">
                  <v:path arrowok="t" o:connecttype="custom" o:connectlocs="0,1026;1,1027;3,1029;4,1029" o:connectangles="0,0,0,0"/>
                </v:shape>
                <v:shape id="Freeform 1587" o:spid="_x0000_s1805" style="position:absolute;left:933;top:101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" path="m,l2,2,3,4r2,e" filled="f" strokecolor="#231f20" strokeweight=".07619mm">
                  <v:path arrowok="t" o:connecttype="custom" o:connectlocs="0,1018;2,1020;3,1022;5,1022" o:connectangles="0,0,0,0"/>
                </v:shape>
                <v:shape id="Freeform 1588" o:spid="_x0000_s1806" style="position:absolute;left:1005;top:887;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" path="m,15r3,l6,13,8,10,10,7,11,3,11,e" filled="f" strokecolor="#231f20" strokeweight=".07619mm">
                  <v:path arrowok="t" o:connecttype="custom" o:connectlocs="0,903;3,903;6,901;8,898;10,895;11,891;11,888" o:connectangles="0,0,0,0,0,0,0"/>
                </v:shape>
                <v:shape id="Freeform 1589" o:spid="_x0000_s1807" style="position:absolute;left:913;top:82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" path="m2,2l1,1,,e" filled="f" strokecolor="#231f20" strokeweight=".07619mm">
                  <v:path arrowok="t" o:connecttype="custom" o:connectlocs="2,823;1,822;1,822;0,821" o:connectangles="0,0,0,0"/>
                </v:shape>
                <v:shape id="Freeform 1590" o:spid="_x0000_s1808" style="position:absolute;left:915;top:816;width:4;height:8;visibility:visible;mso-wrap-style:square;v-text-anchor:top" coordsize="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" path="m4,7l3,5,2,2,,e" filled="f" strokecolor="#231f20" strokeweight=".07619mm">
                  <v:path arrowok="t" o:connecttype="custom" o:connectlocs="4,823;3,821;2,818;0,816" o:connectangles="0,0,0,0"/>
                </v:shape>
                <v:shape id="Freeform 1591" o:spid="_x0000_s1809" style="position:absolute;left:948;top:1027;width:25;height:2;visibility:visible;mso-wrap-style:square;v-text-anchor:top" coordsize="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" path="m,l3,1,7,2r4,l16,2r5,l25,1e" filled="f" strokecolor="#231f20" strokeweight=".07619mm">
                  <v:path arrowok="t" o:connecttype="custom" o:connectlocs="0,1027;3,1028;7,1029;11,1029;16,1029;21,1029;25,1028" o:connectangles="0,0,0,0,0,0,0"/>
                </v:shape>
                <v:shape id="Freeform 1592" o:spid="_x0000_s1810" style="position:absolute;left:1002;top:886;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" path="m,16l3,15,6,13,9,10,11,8,12,4,12,e" filled="f" strokecolor="#231f20" strokeweight=".07619mm">
                  <v:path arrowok="t" o:connecttype="custom" o:connectlocs="0,902;3,901;6,899;9,896;11,894;12,890;12,886" o:connectangles="0,0,0,0,0,0,0"/>
                </v:shape>
                <v:shape id="Freeform 1593" o:spid="_x0000_s1811" style="position:absolute;left:582;top:93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" path="m1,1l1,,,e" filled="f" strokecolor="#231f20" strokeweight=".07619mm">
                  <v:path arrowok="t" o:connecttype="custom" o:connectlocs="1,1864;1,1862;0,1862;0,1862" o:connectangles="0,0,0,0"/>
                </v:shape>
                <v:shape id="Freeform 1594" o:spid="_x0000_s1812" style="position:absolute;left:566;top:931;width:18;height:12;visibility:visible;mso-wrap-style:square;v-text-anchor:top" coordsize="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" path="m18,l11,1,5,3,3,5,,7r1,3l5,11e" filled="f" strokecolor="#231f20" strokeweight=".07619mm">
                  <v:path arrowok="t" o:connecttype="custom" o:connectlocs="18,932;11,933;5,935;3,937;0,939;1,942;5,943" o:connectangles="0,0,0,0,0,0,0"/>
                </v:shape>
                <v:shape id="Freeform 1595" o:spid="_x0000_s1813" style="position:absolute;left:1154;top:1008;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" path="m,l,,,1,,2,,3e" filled="f" strokecolor="#231f20" strokeweight=".07619mm">
                  <v:path arrowok="t" o:connecttype="custom" o:connectlocs="0,1009;0,1009;0,1009;0,1010;0,1010;0,1011;0,1012" o:connectangles="0,0,0,0,0,0,0"/>
                </v:shape>
                <v:shape id="Freeform 1596" o:spid="_x0000_s1814" style="position:absolute;left:1280;top:100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" path="m1,3l1,2,1,1,1,,,e" filled="f" strokecolor="#231f20" strokeweight=".07619mm">
                  <v:path arrowok="t" o:connecttype="custom" o:connectlocs="1,1006;1,1005;1,1004;1,1003;0,1003;0,1003" o:connectangles="0,0,0,0,0,0"/>
                </v:shape>
                <v:shape id="Freeform 1597" o:spid="_x0000_s1815" style="position:absolute;left:554;top:931;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" path="m28,l26,1r-1,l24,1r-2,l20,2,18,3r-2,l2,12r,2l1,15r,1l,17r,2l,20r,1l,22r,1e" filled="f" strokecolor="#231f20" strokeweight=".07619mm">
                  <v:path arrowok="t" o:connecttype="custom" o:connectlocs="28,931;26,932;25,932;24,932;22,932;20,933;18,934;16,934;2,943;2,945;1,946;1,947;0,948;0,950;0,951;0,952;0,953;0,954" o:connectangles="0,0,0,0,0,0,0,0,0,0,0,0,0,0,0,0,0,0"/>
                </v:shape>
                <v:shape id="Freeform 1598" o:spid="_x0000_s1816" style="position:absolute;left:555;top:962;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" path="m,l,1,5,12r1,1l7,13r1,1l9,15r2,l12,16e" filled="f" strokecolor="#231f20" strokeweight=".07619mm">
                  <v:path arrowok="t" o:connecttype="custom" o:connectlocs="0,962;0,963;0,963;5,974;6,975;7,975;8,976;9,977;11,977;12,978" o:connectangles="0,0,0,0,0,0,0,0,0,0"/>
                </v:shape>
                <v:shape id="Freeform 1599" o:spid="_x0000_s1817" style="position:absolute;left:909;top:728;width:38;height:20;visibility:visible;mso-wrap-style:square;v-text-anchor:top" coordsize="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" path="m37,20r,-1l37,18r,-2l36,15r,-1l1,,,e" filled="f" strokecolor="#231f20" strokeweight=".07619mm">
                  <v:path arrowok="t" o:connecttype="custom" o:connectlocs="37,749;37,748;37,748;37,748;37,747;37,745;36,744;36,743;1,729;0,729" o:connectangles="0,0,0,0,0,0,0,0,0,0"/>
                </v:shape>
                <v:shape id="Freeform 1600" o:spid="_x0000_s1818" style="position:absolute;left:671;top:762;width:18;height:258;visibility:visible;mso-wrap-style:square;v-text-anchor:top" coordsize="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" path="m18,l13,65,9,131,7,153,6,175,5,196,3,216,2,237,,258e" filled="f" strokecolor="#231f20" strokeweight=".07619mm">
                  <v:path arrowok="t" o:connecttype="custom" o:connectlocs="18,763;13,828;9,894;7,916;6,938;5,959;3,979;2,1000;0,1021" o:connectangles="0,0,0,0,0,0,0,0,0"/>
                </v:shape>
                <v:shape id="Freeform 1601" o:spid="_x0000_s1819" style="position:absolute;left:688;top:736;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" path="m18,l8,7,7,8,,22r,1l,25r,1e" filled="f" strokecolor="#231f20" strokeweight=".07619mm">
                  <v:path arrowok="t" o:connecttype="custom" o:connectlocs="18,737;8,744;7,745;0,759;0,760;0,762;0,763" o:connectangles="0,0,0,0,0,0,0"/>
                </v:shape>
                <v:shape id="Freeform 1602" o:spid="_x0000_s1820" style="position:absolute;left:754;top:711;width:14;height:3;visibility:visible;mso-wrap-style:square;v-text-anchor:top" coordsize="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" path="m14,l13,,11,,10,,9,,,2e" filled="f" strokecolor="#231f20" strokeweight=".07619mm">
                  <v:path arrowok="t" o:connecttype="custom" o:connectlocs="14,712;13,712;11,712;10,712;9,712;0,714" o:connectangles="0,0,0,0,0,0"/>
                </v:shape>
                <v:shape id="Freeform 1603" o:spid="_x0000_s1821" style="position:absolute;left:695;top:74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" path="m,l,e" filled="f" strokecolor="#231f20" strokeweight=".07619mm">
                  <v:path arrowok="t" o:connecttype="custom" o:connectlocs="0,1496;0,1496" o:connectangles="0,0"/>
                </v:shape>
                <v:shape id="Freeform 1604" o:spid="_x0000_s1822" style="position:absolute;left:680;top:833;width:4;height:65;visibility:visible;mso-wrap-style:square;v-text-anchor:top" coordsize="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" path="m,65l4,4,4,e" filled="f" strokecolor="#231f20" strokeweight=".07619mm">
                  <v:path arrowok="t" o:connecttype="custom" o:connectlocs="0,898;4,837;4,833" o:connectangles="0,0,0"/>
                </v:shape>
                <v:shape id="Freeform 1605" o:spid="_x0000_s1823" style="position:absolute;left:687;top:902;width:7;height:126;visibility:visible;mso-wrap-style:square;v-text-anchor:top" coordsize="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" path="m,126l2,95,4,63,5,32,7,e" filled="f" strokecolor="#231f20" strokeweight=".07619mm">
                  <v:path arrowok="t" o:connecttype="custom" o:connectlocs="0,1028;2,997;4,965;5,934;7,902" o:connectangles="0,0,0,0,0"/>
                </v:shape>
                <v:line id="Line 1606" o:spid="_x0000_s1824" style="position:absolute;flip:y;visibility:visible;mso-wrap-style:square" from="695,747" to="6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" strokecolor="#231f20" strokeweight=".07619mm"/>
                <v:shape id="Freeform 1607" o:spid="_x0000_s1825" style="position:absolute;left:688;top:762;width:13;height:4;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" path="m13,3l4,2,,e" filled="f" strokecolor="#231f20" strokeweight=".07619mm">
                  <v:path arrowok="t" o:connecttype="custom" o:connectlocs="13,766;4,765;0,763;0,763" o:connectangles="0,0,0,0"/>
                </v:shape>
                <v:shape id="Freeform 1608" o:spid="_x0000_s1826" style="position:absolute;left:680;top:897;width:15;height:5;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" path="m15,4r-3,l9,4,7,3,4,2,3,2,1,1,1,,,e" filled="f" strokecolor="#231f20" strokeweight=".07619mm">
                  <v:path arrowok="t" o:connecttype="custom" o:connectlocs="15,902;12,902;9,902;7,901;4,900;3,900;1,899;1,898;1,898;0,898" o:connectangles="0,0,0,0,0,0,0,0,0,0"/>
                </v:shape>
                <v:shape id="Freeform 1609" o:spid="_x0000_s1827" style="position:absolute;left:684;top:833;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" path="m,l1,1,2,2r1,l5,3,7,4r3,l11,4r1,l13,5e" filled="f" strokecolor="#231f20" strokeweight=".07619mm">
                  <v:path arrowok="t" o:connecttype="custom" o:connectlocs="0,833;1,834;2,835;3,835;5,836;7,837;10,837;11,837;12,837;13,838" o:connectangles="0,0,0,0,0,0,0,0,0,0"/>
                </v:shape>
                <v:shape id="Freeform 1610" o:spid="_x0000_s1828" style="position:absolute;left:671;top:1020;width:17;height:8;visibility:visible;mso-wrap-style:square;v-text-anchor:top" coordsize="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" path="m,l,,,1,1,2,3,4,9,6r8,1e" filled="f" strokecolor="#231f20" strokeweight=".07619mm">
                  <v:path arrowok="t" o:connecttype="custom" o:connectlocs="0,1021;0,1021;0,1022;1,1023;3,1025;9,1027;17,1028" o:connectangles="0,0,0,0,0,0,0"/>
                </v:shape>
                <v:shape id="Freeform 1611" o:spid="_x0000_s1829" style="position:absolute;left:697;top:766;width:5;height:72;visibility:visible;mso-wrap-style:square;v-text-anchor:top"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" path="m,72l1,54,2,36,3,18,5,e" filled="f" strokecolor="#231f20" strokeweight=".07619mm">
                  <v:path arrowok="t" o:connecttype="custom" o:connectlocs="0,838;1,820;2,802;3,784;5,766" o:connectangles="0,0,0,0,0"/>
                </v:shape>
                <v:line id="Line 1612" o:spid="_x0000_s1830" style="position:absolute;visibility:visible;mso-wrap-style:square" from="922,777" to="1566,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" strokecolor="#231f20" strokeweight=".07619mm"/>
                <v:shape id="Picture 1613" o:spid="_x0000_s1831" type="#_x0000_t75" style="position:absolute;left:999;top:241;width:19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">
                  <v:imagedata r:id="rId225" o:title=""/>
                </v:shape>
                <v:line id="Line 1614" o:spid="_x0000_s1832" style="position:absolute;visibility:visible;mso-wrap-style:square" from="919,786" to="9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" strokecolor="#231f20" strokeweight=".07619mm"/>
                <v:shape id="Picture 1615" o:spid="_x0000_s1833" type="#_x0000_t75" style="position:absolute;left:935;top:240;width:319;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">
                  <v:imagedata r:id="rId226" o:title=""/>
                </v:shape>
                <v:shape id="Picture 1616" o:spid="_x0000_s1834" type="#_x0000_t75" style="position:absolute;left:581;top:1122;width:21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">
                  <v:imagedata r:id="rId227" o:title=""/>
                </v:shape>
                <v:shape id="Freeform 1617" o:spid="_x0000_s1835" style="position:absolute;left:7;top:7;width:3119;height:1585;visibility:visible;mso-wrap-style:square;v-text-anchor:top" coordsize="31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" path="m,l3118,11r,1572l,1584,,xe" filled="f" strokecolor="#231f20" strokeweight=".7pt">
                  <v:path arrowok="t" o:connecttype="custom" o:connectlocs="0,7;3118,18;3118,1590;0,1591;0,7" o:connectangles="0,0,0,0,0"/>
                </v:shape>
                <v:shape id="Text Box 1618" o:spid="_x0000_s1836" type="#_x0000_t202" style="position:absolute;left:397;top:128;width:1169;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" filled="f" strokecolor="#231f20" strokeweight=".07619mm">
                  <v:textbox inset="0,0,0,0">
                    <w:txbxContent>
                      <w:p w14:paraId="6A564FA1" w14:textId="77777777" w:rsidR="00FC79D1" w:rsidRDefault="00FC79D1" w:rsidP="00A81655">
                        <w:pPr>
                          <w:rPr>
                            <w:sz w:val="26"/>
                          </w:rPr>
                        </w:pPr>
                      </w:p>
                      <w:p w14:paraId="0C39C05D" w14:textId="77777777" w:rsidR="00FC79D1" w:rsidRDefault="00FC79D1" w:rsidP="00A81655">
                        <w:pPr>
                          <w:rPr>
                            <w:sz w:val="26"/>
                          </w:rPr>
                        </w:pPr>
                      </w:p>
                      <w:p w14:paraId="1E956057" w14:textId="77777777" w:rsidR="00FC79D1" w:rsidRDefault="00FC79D1" w:rsidP="00A81655">
                        <w:pPr>
                          <w:rPr>
                            <w:sz w:val="26"/>
                          </w:rPr>
                        </w:pPr>
                      </w:p>
                      <w:p w14:paraId="639DB80E" w14:textId="77777777" w:rsidR="00FC79D1" w:rsidRDefault="00FC79D1" w:rsidP="00A81655">
                        <w:pPr>
                          <w:spacing w:before="174"/>
                          <w:ind w:left="321"/>
                          <w:rPr>
                            <w:sz w:val="20"/>
                          </w:rPr>
                        </w:pPr>
                        <w:r>
                          <w:rPr>
                            <w:color w:val="231F20"/>
                            <w:w w:val="99"/>
                            <w:sz w:val="20"/>
                          </w:rPr>
                          <w:t>1</w:t>
                        </w:r>
                      </w:p>
                    </w:txbxContent>
                  </v:textbox>
                </v:shape>
                <v:shape id="Text Box 1619" o:spid="_x0000_s1837" type="#_x0000_t202" style="position:absolute;left:1852;top:128;width:1169;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" filled="f" strokecolor="#231f20" strokeweight=".07619mm">
                  <v:textbox inset="0,0,0,0">
                    <w:txbxContent>
                      <w:p w14:paraId="183D4C01" w14:textId="77777777" w:rsidR="00FC79D1" w:rsidRDefault="00FC79D1" w:rsidP="00A81655">
                        <w:pPr>
                          <w:spacing w:before="7"/>
                          <w:rPr>
                            <w:sz w:val="35"/>
                          </w:rPr>
                        </w:pPr>
                      </w:p>
                      <w:p w14:paraId="02997E03" w14:textId="77777777" w:rsidR="00FC79D1" w:rsidRDefault="00FC79D1" w:rsidP="00A81655">
                        <w:pPr>
                          <w:ind w:right="112"/>
                          <w:jc w:val="right"/>
                          <w:rPr>
                            <w:sz w:val="20"/>
                          </w:rPr>
                        </w:pPr>
                        <w:r>
                          <w:rPr>
                            <w:color w:val="231F20"/>
                            <w:w w:val="99"/>
                            <w:sz w:val="20"/>
                          </w:rPr>
                          <w:t>2</w:t>
                        </w:r>
                      </w:p>
                    </w:txbxContent>
                  </v:textbox>
                </v:shape>
                <v:shape id="Text Box 1620" o:spid="_x0000_s1838" type="#_x0000_t202" style="position:absolute;left:14;top:17;width:310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" filled="f" stroked="f">
                  <v:textbox inset="0,0,0,0">
                    <w:txbxContent>
                      <w:p w14:paraId="3EB5E3C4" w14:textId="77777777" w:rsidR="00FC79D1" w:rsidRDefault="00FC79D1" w:rsidP="00A81655">
                        <w:pPr>
                          <w:spacing w:before="142"/>
                          <w:ind w:left="87"/>
                          <w:rPr>
                            <w:sz w:val="20"/>
                          </w:rPr>
                        </w:pPr>
                        <w:r>
                          <w:rPr>
                            <w:color w:val="231F20"/>
                            <w:w w:val="99"/>
                            <w:sz w:val="20"/>
                          </w:rPr>
                          <w:t>b</w:t>
                        </w:r>
                      </w:p>
                    </w:txbxContent>
                  </v:textbox>
                </v:shape>
                <w10:anchorlock/>
              </v:group>
            </w:pict>
          </mc:Fallback>
        </mc:AlternateContent>
      </w:r>
    </w:p>
    <w:p w14:paraId="22D886F2" w14:textId="77777777" w:rsidR="00A81655" w:rsidRDefault="00A81655" w:rsidP="00A81655">
      <w:pPr>
        <w:pStyle w:val="a3"/>
        <w:spacing w:before="2"/>
        <w:rPr>
          <w:sz w:val="29"/>
        </w:rPr>
      </w:pPr>
    </w:p>
    <w:p w14:paraId="67BDAFBA" w14:textId="77777777" w:rsidR="00A81655" w:rsidRPr="00840DE3" w:rsidRDefault="00A81655" w:rsidP="00A81655">
      <w:pPr>
        <w:pStyle w:val="a5"/>
        <w:numPr>
          <w:ilvl w:val="0"/>
          <w:numId w:val="9"/>
        </w:numPr>
        <w:tabs>
          <w:tab w:val="left" w:pos="459"/>
        </w:tabs>
        <w:spacing w:before="117" w:line="232" w:lineRule="auto"/>
        <w:ind w:right="4399"/>
        <w:rPr>
          <w:sz w:val="16"/>
          <w:lang w:val="ru-RU"/>
        </w:rPr>
      </w:pPr>
      <w:r>
        <w:rPr>
          <w:noProof/>
          <w:lang w:val="ru-RU" w:eastAsia="ru-RU"/>
        </w:rPr>
        <mc:AlternateContent>
          <mc:Choice Requires="wpg">
            <w:drawing>
              <wp:anchor distT="0" distB="0" distL="114300" distR="114300" simplePos="0" relativeHeight="251710976" behindDoc="0" locked="0" layoutInCell="1" allowOverlap="1" wp14:anchorId="5FC86A01" wp14:editId="26978F51">
                <wp:simplePos x="0" y="0"/>
                <wp:positionH relativeFrom="page">
                  <wp:posOffset>367665</wp:posOffset>
                </wp:positionH>
                <wp:positionV relativeFrom="paragraph">
                  <wp:posOffset>358775</wp:posOffset>
                </wp:positionV>
                <wp:extent cx="2025015" cy="1262380"/>
                <wp:effectExtent l="5715" t="5080" r="0" b="0"/>
                <wp:wrapTopAndBottom/>
                <wp:docPr id="3464"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015" cy="1262380"/>
                          <a:chOff x="580" y="565"/>
                          <a:chExt cx="3189" cy="1988"/>
                        </a:xfrm>
                      </wpg:grpSpPr>
                      <pic:pic xmlns:pic="http://schemas.openxmlformats.org/drawingml/2006/picture">
                        <pic:nvPicPr>
                          <pic:cNvPr id="3465" name="Picture 162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79" y="565"/>
                            <a:ext cx="3189"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6" name="Text Box 1623"/>
                        <wps:cNvSpPr txBox="1">
                          <a:spLocks noChangeArrowheads="1"/>
                        </wps:cNvSpPr>
                        <wps:spPr bwMode="auto">
                          <a:xfrm>
                            <a:off x="873" y="1963"/>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52FBF" w14:textId="77777777" w:rsidR="00FC79D1" w:rsidRDefault="00FC79D1" w:rsidP="00A81655">
                              <w:pPr>
                                <w:spacing w:before="13"/>
                                <w:rPr>
                                  <w:sz w:val="20"/>
                                </w:rPr>
                              </w:pPr>
                              <w:r>
                                <w:rPr>
                                  <w:color w:val="231F20"/>
                                  <w:w w:val="99"/>
                                  <w:sz w:val="20"/>
                                </w:rPr>
                                <w:t>3</w:t>
                              </w:r>
                            </w:p>
                          </w:txbxContent>
                        </wps:txbx>
                        <wps:bodyPr rot="0" vert="horz" wrap="square" lIns="0" tIns="0" rIns="0" bIns="0" anchor="t" anchorCtr="0" upright="1">
                          <a:noAutofit/>
                        </wps:bodyPr>
                      </wps:wsp>
                      <wps:wsp>
                        <wps:cNvPr id="3467" name="Text Box 1624"/>
                        <wps:cNvSpPr txBox="1">
                          <a:spLocks noChangeArrowheads="1"/>
                        </wps:cNvSpPr>
                        <wps:spPr bwMode="auto">
                          <a:xfrm>
                            <a:off x="1658" y="2286"/>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B3955" w14:textId="77777777" w:rsidR="00FC79D1" w:rsidRDefault="00FC79D1" w:rsidP="00A81655">
                              <w:pPr>
                                <w:spacing w:before="13"/>
                                <w:rPr>
                                  <w:sz w:val="20"/>
                                </w:rPr>
                              </w:pPr>
                              <w:r>
                                <w:rPr>
                                  <w:color w:val="231F20"/>
                                  <w:w w:val="99"/>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C86A01" id="Group 1621" o:spid="_x0000_s1839" style="position:absolute;left:0;text-align:left;margin-left:28.95pt;margin-top:28.25pt;width:159.45pt;height:99.4pt;z-index:251710976;mso-position-horizontal-relative:page;mso-position-vertical-relative:text" coordorigin="580,565" coordsize="3189,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">
                <v:shape id="Picture 1622" o:spid="_x0000_s1840" type="#_x0000_t75" style="position:absolute;left:579;top:565;width:3189;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">
                  <v:imagedata r:id="rId229" o:title=""/>
                </v:shape>
                <v:shape id="Text Box 1623" o:spid="_x0000_s1841" type="#_x0000_t202" style="position:absolute;left:873;top:1963;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" filled="f" stroked="f">
                  <v:textbox inset="0,0,0,0">
                    <w:txbxContent>
                      <w:p w14:paraId="22552FBF" w14:textId="77777777" w:rsidR="00FC79D1" w:rsidRDefault="00FC79D1" w:rsidP="00A81655">
                        <w:pPr>
                          <w:spacing w:before="13"/>
                          <w:rPr>
                            <w:sz w:val="20"/>
                          </w:rPr>
                        </w:pPr>
                        <w:r>
                          <w:rPr>
                            <w:color w:val="231F20"/>
                            <w:w w:val="99"/>
                            <w:sz w:val="20"/>
                          </w:rPr>
                          <w:t>3</w:t>
                        </w:r>
                      </w:p>
                    </w:txbxContent>
                  </v:textbox>
                </v:shape>
                <v:shape id="Text Box 1624" o:spid="_x0000_s1842" type="#_x0000_t202" style="position:absolute;left:1658;top:2286;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" filled="f" stroked="f">
                  <v:textbox inset="0,0,0,0">
                    <w:txbxContent>
                      <w:p w14:paraId="059B3955" w14:textId="77777777" w:rsidR="00FC79D1" w:rsidRDefault="00FC79D1" w:rsidP="00A81655">
                        <w:pPr>
                          <w:spacing w:before="13"/>
                          <w:rPr>
                            <w:sz w:val="20"/>
                          </w:rPr>
                        </w:pPr>
                        <w:r>
                          <w:rPr>
                            <w:color w:val="231F20"/>
                            <w:w w:val="99"/>
                            <w:sz w:val="20"/>
                          </w:rPr>
                          <w:t>4</w:t>
                        </w:r>
                      </w:p>
                    </w:txbxContent>
                  </v:textbox>
                </v:shape>
                <w10:wrap type="topAndBottom" anchorx="page"/>
              </v:group>
            </w:pict>
          </mc:Fallback>
        </mc:AlternateContent>
      </w:r>
      <w:r w:rsidRPr="00840DE3">
        <w:rPr>
          <w:lang w:val="ru-RU"/>
        </w:rPr>
        <w:t xml:space="preserve"> </w:t>
      </w:r>
      <w:r w:rsidRPr="00840DE3">
        <w:rPr>
          <w:color w:val="231F20"/>
          <w:spacing w:val="5"/>
          <w:sz w:val="16"/>
          <w:lang w:val="ru-RU"/>
        </w:rPr>
        <w:t>Вставьте радиатор в верхний левый фиксированный блок.,</w:t>
      </w:r>
    </w:p>
    <w:p w14:paraId="730B6D26" w14:textId="77777777" w:rsidR="00A81655" w:rsidRPr="00840DE3" w:rsidRDefault="00A81655" w:rsidP="00A81655">
      <w:pPr>
        <w:pStyle w:val="a3"/>
        <w:rPr>
          <w:sz w:val="20"/>
          <w:lang w:val="ru-RU"/>
        </w:rPr>
      </w:pPr>
    </w:p>
    <w:p w14:paraId="1867514E" w14:textId="77777777" w:rsidR="00A81655" w:rsidRPr="00840DE3" w:rsidRDefault="00A81655" w:rsidP="00A81655">
      <w:pPr>
        <w:pStyle w:val="a3"/>
        <w:spacing w:before="7"/>
        <w:rPr>
          <w:sz w:val="19"/>
          <w:lang w:val="ru-RU"/>
        </w:rPr>
      </w:pPr>
    </w:p>
    <w:p w14:paraId="4EA6D29C" w14:textId="77777777" w:rsidR="00A81655" w:rsidRPr="00840DE3" w:rsidRDefault="00A81655" w:rsidP="00A81655">
      <w:pPr>
        <w:pStyle w:val="a3"/>
        <w:spacing w:line="181" w:lineRule="exact"/>
        <w:ind w:left="257"/>
        <w:rPr>
          <w:rFonts w:eastAsia="Calibri" w:hAnsi="Calibri" w:cs="Calibri"/>
          <w:color w:val="231F20"/>
          <w:spacing w:val="5"/>
          <w:szCs w:val="22"/>
          <w:lang w:val="ru-RU"/>
        </w:rPr>
      </w:pPr>
      <w:r w:rsidRPr="00840DE3">
        <w:rPr>
          <w:rFonts w:eastAsia="Calibri" w:hAnsi="Calibri" w:cs="Calibri"/>
          <w:color w:val="231F20"/>
          <w:spacing w:val="5"/>
          <w:szCs w:val="22"/>
          <w:lang w:val="ru-RU"/>
        </w:rPr>
        <w:t>Вставьте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правый</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верхний</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неподвижный</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блок</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в</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панель</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радиатора</w:t>
      </w:r>
      <w:r w:rsidRPr="00840DE3">
        <w:rPr>
          <w:rFonts w:eastAsia="Calibri" w:hAnsi="Calibri" w:cs="Calibri"/>
          <w:color w:val="231F20"/>
          <w:spacing w:val="5"/>
          <w:szCs w:val="22"/>
          <w:lang w:val="ru-RU"/>
        </w:rPr>
        <w:t>.</w:t>
      </w:r>
    </w:p>
    <w:p w14:paraId="70EA8A21" w14:textId="77777777" w:rsidR="00A81655" w:rsidRPr="00840DE3" w:rsidRDefault="00A81655" w:rsidP="00A81655">
      <w:pPr>
        <w:pStyle w:val="a3"/>
        <w:spacing w:line="181" w:lineRule="exact"/>
        <w:ind w:left="257"/>
        <w:rPr>
          <w:lang w:val="ru-RU"/>
        </w:rPr>
      </w:pPr>
      <w:r w:rsidRPr="00840DE3">
        <w:rPr>
          <w:rFonts w:eastAsia="Calibri" w:hAnsi="Calibri" w:cs="Calibri"/>
          <w:color w:val="231F20"/>
          <w:spacing w:val="5"/>
          <w:szCs w:val="22"/>
          <w:lang w:val="ru-RU"/>
        </w:rPr>
        <w:t>Закрепите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блок</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в</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железной</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раме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и</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обратите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внимание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на</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положение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карты</w:t>
      </w:r>
      <w:r w:rsidRPr="00840DE3">
        <w:rPr>
          <w:color w:val="231F20"/>
          <w:lang w:val="ru-RU"/>
        </w:rPr>
        <w:t>.</w:t>
      </w:r>
    </w:p>
    <w:p w14:paraId="70C1FD8F" w14:textId="77777777" w:rsidR="00A81655" w:rsidRPr="00840DE3" w:rsidRDefault="00A81655" w:rsidP="00A81655">
      <w:pPr>
        <w:pStyle w:val="a3"/>
        <w:spacing w:before="9"/>
        <w:rPr>
          <w:sz w:val="21"/>
          <w:lang w:val="ru-RU"/>
        </w:rPr>
      </w:pPr>
      <w:r>
        <w:rPr>
          <w:noProof/>
          <w:lang w:val="ru-RU" w:eastAsia="ru-RU"/>
        </w:rPr>
        <mc:AlternateContent>
          <mc:Choice Requires="wpg">
            <w:drawing>
              <wp:anchor distT="0" distB="0" distL="114300" distR="114300" simplePos="0" relativeHeight="251712000" behindDoc="0" locked="0" layoutInCell="1" allowOverlap="1" wp14:anchorId="1F61DFEF" wp14:editId="08D88E92">
                <wp:simplePos x="0" y="0"/>
                <wp:positionH relativeFrom="page">
                  <wp:posOffset>415290</wp:posOffset>
                </wp:positionH>
                <wp:positionV relativeFrom="paragraph">
                  <wp:posOffset>183515</wp:posOffset>
                </wp:positionV>
                <wp:extent cx="2096770" cy="1633220"/>
                <wp:effectExtent l="5715" t="7620" r="12065" b="6985"/>
                <wp:wrapTopAndBottom/>
                <wp:docPr id="3083"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770" cy="1633220"/>
                          <a:chOff x="655" y="290"/>
                          <a:chExt cx="3302" cy="2572"/>
                        </a:xfrm>
                      </wpg:grpSpPr>
                      <wps:wsp>
                        <wps:cNvPr id="3084" name="Line 1823"/>
                        <wps:cNvCnPr>
                          <a:cxnSpLocks noChangeShapeType="1"/>
                        </wps:cNvCnPr>
                        <wps:spPr bwMode="auto">
                          <a:xfrm>
                            <a:off x="657" y="867"/>
                            <a:ext cx="1463"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5" name="Line 1824"/>
                        <wps:cNvCnPr>
                          <a:cxnSpLocks noChangeShapeType="1"/>
                        </wps:cNvCnPr>
                        <wps:spPr bwMode="auto">
                          <a:xfrm flipV="1">
                            <a:off x="2120" y="292"/>
                            <a:ext cx="0" cy="57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6" name="Line 1825"/>
                        <wps:cNvCnPr>
                          <a:cxnSpLocks noChangeShapeType="1"/>
                        </wps:cNvCnPr>
                        <wps:spPr bwMode="auto">
                          <a:xfrm>
                            <a:off x="1157" y="2340"/>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7" name="Line 1826"/>
                        <wps:cNvCnPr>
                          <a:cxnSpLocks noChangeShapeType="1"/>
                        </wps:cNvCnPr>
                        <wps:spPr bwMode="auto">
                          <a:xfrm flipH="1">
                            <a:off x="1156" y="2345"/>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8" name="Line 1827"/>
                        <wps:cNvCnPr>
                          <a:cxnSpLocks noChangeShapeType="1"/>
                        </wps:cNvCnPr>
                        <wps:spPr bwMode="auto">
                          <a:xfrm>
                            <a:off x="1679" y="2396"/>
                            <a:ext cx="348"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9" name="Line 1828"/>
                        <wps:cNvCnPr>
                          <a:cxnSpLocks noChangeShapeType="1"/>
                        </wps:cNvCnPr>
                        <wps:spPr bwMode="auto">
                          <a:xfrm flipH="1">
                            <a:off x="897" y="2290"/>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0" name="Line 1829"/>
                        <wps:cNvCnPr>
                          <a:cxnSpLocks noChangeShapeType="1"/>
                        </wps:cNvCnPr>
                        <wps:spPr bwMode="auto">
                          <a:xfrm flipH="1" flipV="1">
                            <a:off x="657" y="2223"/>
                            <a:ext cx="1641" cy="1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1" name="Line 1830"/>
                        <wps:cNvCnPr>
                          <a:cxnSpLocks noChangeShapeType="1"/>
                        </wps:cNvCnPr>
                        <wps:spPr bwMode="auto">
                          <a:xfrm flipH="1">
                            <a:off x="2271" y="2286"/>
                            <a:ext cx="2" cy="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2" name="Line 1831"/>
                        <wps:cNvCnPr>
                          <a:cxnSpLocks noChangeShapeType="1"/>
                        </wps:cNvCnPr>
                        <wps:spPr bwMode="auto">
                          <a:xfrm>
                            <a:off x="1680" y="2377"/>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3" name="Line 1832"/>
                        <wps:cNvCnPr>
                          <a:cxnSpLocks noChangeShapeType="1"/>
                        </wps:cNvCnPr>
                        <wps:spPr bwMode="auto">
                          <a:xfrm>
                            <a:off x="2349" y="2453"/>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4" name="Line 1833"/>
                        <wps:cNvCnPr>
                          <a:cxnSpLocks noChangeShapeType="1"/>
                        </wps:cNvCnPr>
                        <wps:spPr bwMode="auto">
                          <a:xfrm flipV="1">
                            <a:off x="1943" y="2364"/>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5" name="Line 1834"/>
                        <wps:cNvCnPr>
                          <a:cxnSpLocks noChangeShapeType="1"/>
                        </wps:cNvCnPr>
                        <wps:spPr bwMode="auto">
                          <a:xfrm>
                            <a:off x="657" y="2268"/>
                            <a:ext cx="67"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6" name="Line 1835"/>
                        <wps:cNvCnPr>
                          <a:cxnSpLocks noChangeShapeType="1"/>
                        </wps:cNvCnPr>
                        <wps:spPr bwMode="auto">
                          <a:xfrm flipH="1">
                            <a:off x="1504" y="2370"/>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7" name="Line 1836"/>
                        <wps:cNvCnPr>
                          <a:cxnSpLocks noChangeShapeType="1"/>
                        </wps:cNvCnPr>
                        <wps:spPr bwMode="auto">
                          <a:xfrm>
                            <a:off x="657" y="2286"/>
                            <a:ext cx="66"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8" name="Line 1837"/>
                        <wps:cNvCnPr>
                          <a:cxnSpLocks noChangeShapeType="1"/>
                        </wps:cNvCnPr>
                        <wps:spPr bwMode="auto">
                          <a:xfrm flipH="1">
                            <a:off x="1420" y="2327"/>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9" name="Line 1838"/>
                        <wps:cNvCnPr>
                          <a:cxnSpLocks noChangeShapeType="1"/>
                        </wps:cNvCnPr>
                        <wps:spPr bwMode="auto">
                          <a:xfrm flipV="1">
                            <a:off x="2349" y="2378"/>
                            <a:ext cx="5" cy="7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0" name="Line 1839"/>
                        <wps:cNvCnPr>
                          <a:cxnSpLocks noChangeShapeType="1"/>
                        </wps:cNvCnPr>
                        <wps:spPr bwMode="auto">
                          <a:xfrm>
                            <a:off x="898" y="2285"/>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1" name="Line 1840"/>
                        <wps:cNvCnPr>
                          <a:cxnSpLocks noChangeShapeType="1"/>
                        </wps:cNvCnPr>
                        <wps:spPr bwMode="auto">
                          <a:xfrm flipH="1" flipV="1">
                            <a:off x="1944" y="2360"/>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2" name="Line 1841"/>
                        <wps:cNvCnPr>
                          <a:cxnSpLocks noChangeShapeType="1"/>
                        </wps:cNvCnPr>
                        <wps:spPr bwMode="auto">
                          <a:xfrm>
                            <a:off x="657" y="2323"/>
                            <a:ext cx="325"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3" name="Line 1842"/>
                        <wps:cNvCnPr>
                          <a:cxnSpLocks noChangeShapeType="1"/>
                        </wps:cNvCnPr>
                        <wps:spPr bwMode="auto">
                          <a:xfrm>
                            <a:off x="657" y="2305"/>
                            <a:ext cx="32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4" name="Line 1843"/>
                        <wps:cNvCnPr>
                          <a:cxnSpLocks noChangeShapeType="1"/>
                        </wps:cNvCnPr>
                        <wps:spPr bwMode="auto">
                          <a:xfrm flipH="1">
                            <a:off x="723" y="2277"/>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5" name="Line 1844"/>
                        <wps:cNvCnPr>
                          <a:cxnSpLocks noChangeShapeType="1"/>
                        </wps:cNvCnPr>
                        <wps:spPr bwMode="auto">
                          <a:xfrm>
                            <a:off x="657" y="2273"/>
                            <a:ext cx="6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6" name="Line 1845"/>
                        <wps:cNvCnPr>
                          <a:cxnSpLocks noChangeShapeType="1"/>
                        </wps:cNvCnPr>
                        <wps:spPr bwMode="auto">
                          <a:xfrm flipH="1">
                            <a:off x="1679" y="2382"/>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7" name="Line 1846"/>
                        <wps:cNvCnPr>
                          <a:cxnSpLocks noChangeShapeType="1"/>
                        </wps:cNvCnPr>
                        <wps:spPr bwMode="auto">
                          <a:xfrm>
                            <a:off x="1156" y="2358"/>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8" name="Line 1847"/>
                        <wps:cNvCnPr>
                          <a:cxnSpLocks noChangeShapeType="1"/>
                        </wps:cNvCnPr>
                        <wps:spPr bwMode="auto">
                          <a:xfrm flipV="1">
                            <a:off x="2030" y="2370"/>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9" name="Line 1848"/>
                        <wps:cNvCnPr>
                          <a:cxnSpLocks noChangeShapeType="1"/>
                        </wps:cNvCnPr>
                        <wps:spPr bwMode="auto">
                          <a:xfrm>
                            <a:off x="1943" y="2378"/>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0" name="Line 1849"/>
                        <wps:cNvCnPr>
                          <a:cxnSpLocks noChangeShapeType="1"/>
                        </wps:cNvCnPr>
                        <wps:spPr bwMode="auto">
                          <a:xfrm flipH="1">
                            <a:off x="982" y="2332"/>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1" name="Line 1850"/>
                        <wps:cNvCnPr>
                          <a:cxnSpLocks noChangeShapeType="1"/>
                        </wps:cNvCnPr>
                        <wps:spPr bwMode="auto">
                          <a:xfrm>
                            <a:off x="1421" y="2323"/>
                            <a:ext cx="349"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2" name="Line 1851"/>
                        <wps:cNvCnPr>
                          <a:cxnSpLocks noChangeShapeType="1"/>
                        </wps:cNvCnPr>
                        <wps:spPr bwMode="auto">
                          <a:xfrm flipH="1">
                            <a:off x="2158" y="2384"/>
                            <a:ext cx="3" cy="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3" name="Line 1852"/>
                        <wps:cNvCnPr>
                          <a:cxnSpLocks noChangeShapeType="1"/>
                        </wps:cNvCnPr>
                        <wps:spPr bwMode="auto">
                          <a:xfrm>
                            <a:off x="1421" y="2327"/>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4" name="Line 1853"/>
                        <wps:cNvCnPr>
                          <a:cxnSpLocks noChangeShapeType="1"/>
                        </wps:cNvCnPr>
                        <wps:spPr bwMode="auto">
                          <a:xfrm>
                            <a:off x="657" y="2309"/>
                            <a:ext cx="32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5" name="Line 1854"/>
                        <wps:cNvCnPr>
                          <a:cxnSpLocks noChangeShapeType="1"/>
                        </wps:cNvCnPr>
                        <wps:spPr bwMode="auto">
                          <a:xfrm flipH="1" flipV="1">
                            <a:off x="2160" y="2405"/>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6" name="Line 1855"/>
                        <wps:cNvCnPr>
                          <a:cxnSpLocks noChangeShapeType="1"/>
                        </wps:cNvCnPr>
                        <wps:spPr bwMode="auto">
                          <a:xfrm>
                            <a:off x="1420" y="2341"/>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7" name="Line 1856"/>
                        <wps:cNvCnPr>
                          <a:cxnSpLocks noChangeShapeType="1"/>
                        </wps:cNvCnPr>
                        <wps:spPr bwMode="auto">
                          <a:xfrm flipH="1">
                            <a:off x="2027" y="2407"/>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8" name="Line 1857"/>
                        <wps:cNvCnPr>
                          <a:cxnSpLocks noChangeShapeType="1"/>
                        </wps:cNvCnPr>
                        <wps:spPr bwMode="auto">
                          <a:xfrm>
                            <a:off x="1157" y="2345"/>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9" name="Line 1858"/>
                        <wps:cNvCnPr>
                          <a:cxnSpLocks noChangeShapeType="1"/>
                        </wps:cNvCnPr>
                        <wps:spPr bwMode="auto">
                          <a:xfrm>
                            <a:off x="1944" y="2364"/>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0" name="Line 1859"/>
                        <wps:cNvCnPr>
                          <a:cxnSpLocks noChangeShapeType="1"/>
                        </wps:cNvCnPr>
                        <wps:spPr bwMode="auto">
                          <a:xfrm flipH="1">
                            <a:off x="1768" y="2352"/>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1" name="Line 1860"/>
                        <wps:cNvCnPr>
                          <a:cxnSpLocks noChangeShapeType="1"/>
                        </wps:cNvCnPr>
                        <wps:spPr bwMode="auto">
                          <a:xfrm>
                            <a:off x="898" y="2290"/>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2" name="Line 1861"/>
                        <wps:cNvCnPr>
                          <a:cxnSpLocks noChangeShapeType="1"/>
                        </wps:cNvCnPr>
                        <wps:spPr bwMode="auto">
                          <a:xfrm flipH="1">
                            <a:off x="1246" y="2315"/>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3" name="Line 1862"/>
                        <wps:cNvCnPr>
                          <a:cxnSpLocks noChangeShapeType="1"/>
                        </wps:cNvCnPr>
                        <wps:spPr bwMode="auto">
                          <a:xfrm>
                            <a:off x="1680" y="2382"/>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4" name="Line 1863"/>
                        <wps:cNvCnPr>
                          <a:cxnSpLocks noChangeShapeType="1"/>
                        </wps:cNvCnPr>
                        <wps:spPr bwMode="auto">
                          <a:xfrm>
                            <a:off x="897" y="2304"/>
                            <a:ext cx="349"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5" name="Line 1864"/>
                        <wps:cNvCnPr>
                          <a:cxnSpLocks noChangeShapeType="1"/>
                        </wps:cNvCnPr>
                        <wps:spPr bwMode="auto">
                          <a:xfrm flipH="1">
                            <a:off x="2246" y="2390"/>
                            <a:ext cx="2" cy="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6" name="Line 1865"/>
                        <wps:cNvCnPr>
                          <a:cxnSpLocks noChangeShapeType="1"/>
                        </wps:cNvCnPr>
                        <wps:spPr bwMode="auto">
                          <a:xfrm flipH="1" flipV="1">
                            <a:off x="2271" y="2321"/>
                            <a:ext cx="27"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7" name="Line 1866"/>
                        <wps:cNvCnPr>
                          <a:cxnSpLocks noChangeShapeType="1"/>
                        </wps:cNvCnPr>
                        <wps:spPr bwMode="auto">
                          <a:xfrm>
                            <a:off x="2312" y="2358"/>
                            <a:ext cx="0" cy="10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8" name="Line 1867"/>
                        <wps:cNvCnPr>
                          <a:cxnSpLocks noChangeShapeType="1"/>
                        </wps:cNvCnPr>
                        <wps:spPr bwMode="auto">
                          <a:xfrm flipV="1">
                            <a:off x="2753" y="2389"/>
                            <a:ext cx="0" cy="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9" name="Line 1868"/>
                        <wps:cNvCnPr>
                          <a:cxnSpLocks noChangeShapeType="1"/>
                        </wps:cNvCnPr>
                        <wps:spPr bwMode="auto">
                          <a:xfrm flipH="1">
                            <a:off x="2753" y="2415"/>
                            <a:ext cx="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0" name="Line 1869"/>
                        <wps:cNvCnPr>
                          <a:cxnSpLocks noChangeShapeType="1"/>
                        </wps:cNvCnPr>
                        <wps:spPr bwMode="auto">
                          <a:xfrm>
                            <a:off x="2818" y="2130"/>
                            <a:ext cx="0" cy="17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1" name="Line 1870"/>
                        <wps:cNvCnPr>
                          <a:cxnSpLocks noChangeShapeType="1"/>
                        </wps:cNvCnPr>
                        <wps:spPr bwMode="auto">
                          <a:xfrm>
                            <a:off x="2787" y="2116"/>
                            <a:ext cx="1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2" name="Line 1871"/>
                        <wps:cNvCnPr>
                          <a:cxnSpLocks noChangeShapeType="1"/>
                        </wps:cNvCnPr>
                        <wps:spPr bwMode="auto">
                          <a:xfrm>
                            <a:off x="2826" y="2297"/>
                            <a:ext cx="0" cy="4"/>
                          </a:xfrm>
                          <a:prstGeom prst="line">
                            <a:avLst/>
                          </a:prstGeom>
                          <a:noFill/>
                          <a:ln w="330">
                            <a:solidFill>
                              <a:srgbClr val="231F20"/>
                            </a:solidFill>
                            <a:round/>
                            <a:headEnd/>
                            <a:tailEnd/>
                          </a:ln>
                          <a:extLst>
                            <a:ext uri="{909E8E84-426E-40DD-AFC4-6F175D3DCCD1}">
                              <a14:hiddenFill xmlns:a14="http://schemas.microsoft.com/office/drawing/2010/main">
                                <a:noFill/>
                              </a14:hiddenFill>
                            </a:ext>
                          </a:extLst>
                        </wps:spPr>
                        <wps:bodyPr/>
                      </wps:wsp>
                      <wps:wsp>
                        <wps:cNvPr id="3133" name="Line 1872"/>
                        <wps:cNvCnPr>
                          <a:cxnSpLocks noChangeShapeType="1"/>
                        </wps:cNvCnPr>
                        <wps:spPr bwMode="auto">
                          <a:xfrm flipH="1">
                            <a:off x="2312" y="2358"/>
                            <a:ext cx="4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4" name="Line 1873"/>
                        <wps:cNvCnPr>
                          <a:cxnSpLocks noChangeShapeType="1"/>
                        </wps:cNvCnPr>
                        <wps:spPr bwMode="auto">
                          <a:xfrm>
                            <a:off x="2753" y="2389"/>
                            <a:ext cx="1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5" name="Line 1874"/>
                        <wps:cNvCnPr>
                          <a:cxnSpLocks noChangeShapeType="1"/>
                        </wps:cNvCnPr>
                        <wps:spPr bwMode="auto">
                          <a:xfrm flipV="1">
                            <a:off x="2298" y="2256"/>
                            <a:ext cx="0" cy="8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6" name="Line 1875"/>
                        <wps:cNvCnPr>
                          <a:cxnSpLocks noChangeShapeType="1"/>
                        </wps:cNvCnPr>
                        <wps:spPr bwMode="auto">
                          <a:xfrm flipH="1">
                            <a:off x="2304" y="2142"/>
                            <a:ext cx="4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7" name="Line 1876"/>
                        <wps:cNvCnPr>
                          <a:cxnSpLocks noChangeShapeType="1"/>
                        </wps:cNvCnPr>
                        <wps:spPr bwMode="auto">
                          <a:xfrm>
                            <a:off x="2312" y="2256"/>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8" name="Line 1877"/>
                        <wps:cNvCnPr>
                          <a:cxnSpLocks noChangeShapeType="1"/>
                        </wps:cNvCnPr>
                        <wps:spPr bwMode="auto">
                          <a:xfrm>
                            <a:off x="2826" y="2130"/>
                            <a:ext cx="0" cy="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9" name="Line 1878"/>
                        <wps:cNvCnPr>
                          <a:cxnSpLocks noChangeShapeType="1"/>
                        </wps:cNvCnPr>
                        <wps:spPr bwMode="auto">
                          <a:xfrm>
                            <a:off x="2312" y="2307"/>
                            <a:ext cx="4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0" name="Line 1879"/>
                        <wps:cNvCnPr>
                          <a:cxnSpLocks noChangeShapeType="1"/>
                        </wps:cNvCnPr>
                        <wps:spPr bwMode="auto">
                          <a:xfrm>
                            <a:off x="2756" y="2116"/>
                            <a:ext cx="4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1" name="Line 1880"/>
                        <wps:cNvCnPr>
                          <a:cxnSpLocks noChangeShapeType="1"/>
                        </wps:cNvCnPr>
                        <wps:spPr bwMode="auto">
                          <a:xfrm>
                            <a:off x="2438" y="2116"/>
                            <a:ext cx="31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2" name="Line 1881"/>
                        <wps:cNvCnPr>
                          <a:cxnSpLocks noChangeShapeType="1"/>
                        </wps:cNvCnPr>
                        <wps:spPr bwMode="auto">
                          <a:xfrm>
                            <a:off x="2740" y="2090"/>
                            <a:ext cx="0"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3" name="Line 1882"/>
                        <wps:cNvCnPr>
                          <a:cxnSpLocks noChangeShapeType="1"/>
                        </wps:cNvCnPr>
                        <wps:spPr bwMode="auto">
                          <a:xfrm>
                            <a:off x="2726" y="2090"/>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4" name="Line 1883"/>
                        <wps:cNvCnPr>
                          <a:cxnSpLocks noChangeShapeType="1"/>
                        </wps:cNvCnPr>
                        <wps:spPr bwMode="auto">
                          <a:xfrm flipV="1">
                            <a:off x="2336" y="2159"/>
                            <a:ext cx="0"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5" name="Line 1884"/>
                        <wps:cNvCnPr>
                          <a:cxnSpLocks noChangeShapeType="1"/>
                        </wps:cNvCnPr>
                        <wps:spPr bwMode="auto">
                          <a:xfrm flipH="1">
                            <a:off x="2272" y="2207"/>
                            <a:ext cx="3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6" name="Line 1885"/>
                        <wps:cNvCnPr>
                          <a:cxnSpLocks noChangeShapeType="1"/>
                        </wps:cNvCnPr>
                        <wps:spPr bwMode="auto">
                          <a:xfrm flipH="1">
                            <a:off x="2312" y="2465"/>
                            <a:ext cx="4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7" name="Line 1886"/>
                        <wps:cNvCnPr>
                          <a:cxnSpLocks noChangeShapeType="1"/>
                        </wps:cNvCnPr>
                        <wps:spPr bwMode="auto">
                          <a:xfrm>
                            <a:off x="2296" y="2450"/>
                            <a:ext cx="5" cy="0"/>
                          </a:xfrm>
                          <a:prstGeom prst="line">
                            <a:avLst/>
                          </a:prstGeom>
                          <a:noFill/>
                          <a:ln w="737">
                            <a:solidFill>
                              <a:srgbClr val="231F20"/>
                            </a:solidFill>
                            <a:round/>
                            <a:headEnd/>
                            <a:tailEnd/>
                          </a:ln>
                          <a:extLst>
                            <a:ext uri="{909E8E84-426E-40DD-AFC4-6F175D3DCCD1}">
                              <a14:hiddenFill xmlns:a14="http://schemas.microsoft.com/office/drawing/2010/main">
                                <a:noFill/>
                              </a14:hiddenFill>
                            </a:ext>
                          </a:extLst>
                        </wps:spPr>
                        <wps:bodyPr/>
                      </wps:wsp>
                      <wps:wsp>
                        <wps:cNvPr id="3148" name="Line 1887"/>
                        <wps:cNvCnPr>
                          <a:cxnSpLocks noChangeShapeType="1"/>
                        </wps:cNvCnPr>
                        <wps:spPr bwMode="auto">
                          <a:xfrm flipH="1">
                            <a:off x="2726" y="2107"/>
                            <a:ext cx="1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9" name="Line 1888"/>
                        <wps:cNvCnPr>
                          <a:cxnSpLocks noChangeShapeType="1"/>
                        </wps:cNvCnPr>
                        <wps:spPr bwMode="auto">
                          <a:xfrm flipV="1">
                            <a:off x="2826" y="2299"/>
                            <a:ext cx="0" cy="9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0" name="Line 1889"/>
                        <wps:cNvCnPr>
                          <a:cxnSpLocks noChangeShapeType="1"/>
                        </wps:cNvCnPr>
                        <wps:spPr bwMode="auto">
                          <a:xfrm>
                            <a:off x="2743" y="2115"/>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1" name="Line 1890"/>
                        <wps:cNvCnPr>
                          <a:cxnSpLocks noChangeShapeType="1"/>
                        </wps:cNvCnPr>
                        <wps:spPr bwMode="auto">
                          <a:xfrm flipH="1">
                            <a:off x="2818" y="2130"/>
                            <a:ext cx="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2" name="Line 1891"/>
                        <wps:cNvCnPr>
                          <a:cxnSpLocks noChangeShapeType="1"/>
                        </wps:cNvCnPr>
                        <wps:spPr bwMode="auto">
                          <a:xfrm flipH="1">
                            <a:off x="2756" y="2130"/>
                            <a:ext cx="6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3" name="Line 1892"/>
                        <wps:cNvCnPr>
                          <a:cxnSpLocks noChangeShapeType="1"/>
                        </wps:cNvCnPr>
                        <wps:spPr bwMode="auto">
                          <a:xfrm flipV="1">
                            <a:off x="2756" y="2130"/>
                            <a:ext cx="0" cy="17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4" name="Line 1893"/>
                        <wps:cNvCnPr>
                          <a:cxnSpLocks noChangeShapeType="1"/>
                        </wps:cNvCnPr>
                        <wps:spPr bwMode="auto">
                          <a:xfrm>
                            <a:off x="2312" y="2307"/>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5" name="Line 1894"/>
                        <wps:cNvCnPr>
                          <a:cxnSpLocks noChangeShapeType="1"/>
                        </wps:cNvCnPr>
                        <wps:spPr bwMode="auto">
                          <a:xfrm flipH="1">
                            <a:off x="2276" y="2146"/>
                            <a:ext cx="18" cy="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6" name="Line 1895"/>
                        <wps:cNvCnPr>
                          <a:cxnSpLocks noChangeShapeType="1"/>
                        </wps:cNvCnPr>
                        <wps:spPr bwMode="auto">
                          <a:xfrm>
                            <a:off x="2298" y="2307"/>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7" name="Line 1896"/>
                        <wps:cNvCnPr>
                          <a:cxnSpLocks noChangeShapeType="1"/>
                        </wps:cNvCnPr>
                        <wps:spPr bwMode="auto">
                          <a:xfrm flipH="1">
                            <a:off x="2438" y="2130"/>
                            <a:ext cx="31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8" name="Line 1897"/>
                        <wps:cNvCnPr>
                          <a:cxnSpLocks noChangeShapeType="1"/>
                        </wps:cNvCnPr>
                        <wps:spPr bwMode="auto">
                          <a:xfrm>
                            <a:off x="2298" y="2256"/>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9" name="Line 1898"/>
                        <wps:cNvCnPr>
                          <a:cxnSpLocks noChangeShapeType="1"/>
                        </wps:cNvCnPr>
                        <wps:spPr bwMode="auto">
                          <a:xfrm>
                            <a:off x="2804" y="2116"/>
                            <a:ext cx="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0" name="Line 1899"/>
                        <wps:cNvCnPr>
                          <a:cxnSpLocks noChangeShapeType="1"/>
                        </wps:cNvCnPr>
                        <wps:spPr bwMode="auto">
                          <a:xfrm>
                            <a:off x="2756" y="2307"/>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1" name="Line 1900"/>
                        <wps:cNvCnPr>
                          <a:cxnSpLocks noChangeShapeType="1"/>
                        </wps:cNvCnPr>
                        <wps:spPr bwMode="auto">
                          <a:xfrm flipV="1">
                            <a:off x="2726" y="2090"/>
                            <a:ext cx="0"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2" name="Line 1901"/>
                        <wps:cNvCnPr>
                          <a:cxnSpLocks noChangeShapeType="1"/>
                        </wps:cNvCnPr>
                        <wps:spPr bwMode="auto">
                          <a:xfrm flipV="1">
                            <a:off x="2272" y="2174"/>
                            <a:ext cx="0"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3" name="Line 1902"/>
                        <wps:cNvCnPr>
                          <a:cxnSpLocks noChangeShapeType="1"/>
                        </wps:cNvCnPr>
                        <wps:spPr bwMode="auto">
                          <a:xfrm flipV="1">
                            <a:off x="2298" y="2256"/>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4" name="Line 1903"/>
                        <wps:cNvCnPr>
                          <a:cxnSpLocks noChangeShapeType="1"/>
                        </wps:cNvCnPr>
                        <wps:spPr bwMode="auto">
                          <a:xfrm>
                            <a:off x="2756" y="2116"/>
                            <a:ext cx="0"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5" name="Line 1904"/>
                        <wps:cNvCnPr>
                          <a:cxnSpLocks noChangeShapeType="1"/>
                        </wps:cNvCnPr>
                        <wps:spPr bwMode="auto">
                          <a:xfrm>
                            <a:off x="2336" y="2157"/>
                            <a:ext cx="0" cy="5"/>
                          </a:xfrm>
                          <a:prstGeom prst="line">
                            <a:avLst/>
                          </a:prstGeom>
                          <a:noFill/>
                          <a:ln w="559">
                            <a:solidFill>
                              <a:srgbClr val="231F20"/>
                            </a:solidFill>
                            <a:round/>
                            <a:headEnd/>
                            <a:tailEnd/>
                          </a:ln>
                          <a:extLst>
                            <a:ext uri="{909E8E84-426E-40DD-AFC4-6F175D3DCCD1}">
                              <a14:hiddenFill xmlns:a14="http://schemas.microsoft.com/office/drawing/2010/main">
                                <a:noFill/>
                              </a14:hiddenFill>
                            </a:ext>
                          </a:extLst>
                        </wps:spPr>
                        <wps:bodyPr/>
                      </wps:wsp>
                      <wps:wsp>
                        <wps:cNvPr id="3166" name="Line 1905"/>
                        <wps:cNvCnPr>
                          <a:cxnSpLocks noChangeShapeType="1"/>
                        </wps:cNvCnPr>
                        <wps:spPr bwMode="auto">
                          <a:xfrm>
                            <a:off x="2726" y="2107"/>
                            <a:ext cx="0"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7" name="Line 1906"/>
                        <wps:cNvCnPr>
                          <a:cxnSpLocks noChangeShapeType="1"/>
                        </wps:cNvCnPr>
                        <wps:spPr bwMode="auto">
                          <a:xfrm>
                            <a:off x="2438" y="2116"/>
                            <a:ext cx="0"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8" name="Line 1907"/>
                        <wps:cNvCnPr>
                          <a:cxnSpLocks noChangeShapeType="1"/>
                        </wps:cNvCnPr>
                        <wps:spPr bwMode="auto">
                          <a:xfrm flipV="1">
                            <a:off x="2298" y="2299"/>
                            <a:ext cx="0"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9" name="Freeform 1908"/>
                        <wps:cNvSpPr>
                          <a:spLocks/>
                        </wps:cNvSpPr>
                        <wps:spPr bwMode="auto">
                          <a:xfrm>
                            <a:off x="2224" y="2229"/>
                            <a:ext cx="49" cy="56"/>
                          </a:xfrm>
                          <a:custGeom>
                            <a:avLst/>
                            <a:gdLst>
                              <a:gd name="T0" fmla="+- 0 2273 2225"/>
                              <a:gd name="T1" fmla="*/ T0 w 49"/>
                              <a:gd name="T2" fmla="+- 0 2286 2230"/>
                              <a:gd name="T3" fmla="*/ 2286 h 56"/>
                              <a:gd name="T4" fmla="+- 0 2270 2225"/>
                              <a:gd name="T5" fmla="*/ T4 w 49"/>
                              <a:gd name="T6" fmla="+- 0 2265 2230"/>
                              <a:gd name="T7" fmla="*/ 2265 h 56"/>
                              <a:gd name="T8" fmla="+- 0 2260 2225"/>
                              <a:gd name="T9" fmla="*/ T8 w 49"/>
                              <a:gd name="T10" fmla="+- 0 2248 2230"/>
                              <a:gd name="T11" fmla="*/ 2248 h 56"/>
                              <a:gd name="T12" fmla="+- 0 2245 2225"/>
                              <a:gd name="T13" fmla="*/ T12 w 49"/>
                              <a:gd name="T14" fmla="+- 0 2235 2230"/>
                              <a:gd name="T15" fmla="*/ 2235 h 56"/>
                              <a:gd name="T16" fmla="+- 0 2225 2225"/>
                              <a:gd name="T17" fmla="*/ T16 w 49"/>
                              <a:gd name="T18" fmla="+- 0 2230 2230"/>
                              <a:gd name="T19" fmla="*/ 2230 h 56"/>
                            </a:gdLst>
                            <a:ahLst/>
                            <a:cxnLst>
                              <a:cxn ang="0">
                                <a:pos x="T1" y="T3"/>
                              </a:cxn>
                              <a:cxn ang="0">
                                <a:pos x="T5" y="T7"/>
                              </a:cxn>
                              <a:cxn ang="0">
                                <a:pos x="T9" y="T11"/>
                              </a:cxn>
                              <a:cxn ang="0">
                                <a:pos x="T13" y="T15"/>
                              </a:cxn>
                              <a:cxn ang="0">
                                <a:pos x="T17" y="T19"/>
                              </a:cxn>
                            </a:cxnLst>
                            <a:rect l="0" t="0" r="r" b="b"/>
                            <a:pathLst>
                              <a:path w="49" h="56">
                                <a:moveTo>
                                  <a:pt x="48" y="56"/>
                                </a:moveTo>
                                <a:lnTo>
                                  <a:pt x="45" y="35"/>
                                </a:lnTo>
                                <a:lnTo>
                                  <a:pt x="35" y="18"/>
                                </a:lnTo>
                                <a:lnTo>
                                  <a:pt x="20" y="5"/>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 name="Freeform 1909"/>
                        <wps:cNvSpPr>
                          <a:spLocks/>
                        </wps:cNvSpPr>
                        <wps:spPr bwMode="auto">
                          <a:xfrm>
                            <a:off x="2312" y="2129"/>
                            <a:ext cx="126" cy="126"/>
                          </a:xfrm>
                          <a:custGeom>
                            <a:avLst/>
                            <a:gdLst>
                              <a:gd name="T0" fmla="+- 0 2438 2312"/>
                              <a:gd name="T1" fmla="*/ T0 w 126"/>
                              <a:gd name="T2" fmla="+- 0 2130 2130"/>
                              <a:gd name="T3" fmla="*/ 2130 h 126"/>
                              <a:gd name="T4" fmla="+- 0 2368 2312"/>
                              <a:gd name="T5" fmla="*/ T4 w 126"/>
                              <a:gd name="T6" fmla="+- 0 2151 2130"/>
                              <a:gd name="T7" fmla="*/ 2151 h 126"/>
                              <a:gd name="T8" fmla="+- 0 2322 2312"/>
                              <a:gd name="T9" fmla="*/ T8 w 126"/>
                              <a:gd name="T10" fmla="+- 0 2207 2130"/>
                              <a:gd name="T11" fmla="*/ 2207 h 126"/>
                              <a:gd name="T12" fmla="+- 0 2315 2312"/>
                              <a:gd name="T13" fmla="*/ T12 w 126"/>
                              <a:gd name="T14" fmla="+- 0 2231 2130"/>
                              <a:gd name="T15" fmla="*/ 2231 h 126"/>
                              <a:gd name="T16" fmla="+- 0 2312 2312"/>
                              <a:gd name="T17" fmla="*/ T16 w 126"/>
                              <a:gd name="T18" fmla="+- 0 2256 2130"/>
                              <a:gd name="T19" fmla="*/ 2256 h 126"/>
                            </a:gdLst>
                            <a:ahLst/>
                            <a:cxnLst>
                              <a:cxn ang="0">
                                <a:pos x="T1" y="T3"/>
                              </a:cxn>
                              <a:cxn ang="0">
                                <a:pos x="T5" y="T7"/>
                              </a:cxn>
                              <a:cxn ang="0">
                                <a:pos x="T9" y="T11"/>
                              </a:cxn>
                              <a:cxn ang="0">
                                <a:pos x="T13" y="T15"/>
                              </a:cxn>
                              <a:cxn ang="0">
                                <a:pos x="T17" y="T19"/>
                              </a:cxn>
                            </a:cxnLst>
                            <a:rect l="0" t="0" r="r" b="b"/>
                            <a:pathLst>
                              <a:path w="126" h="126">
                                <a:moveTo>
                                  <a:pt x="126" y="0"/>
                                </a:moveTo>
                                <a:lnTo>
                                  <a:pt x="56" y="21"/>
                                </a:lnTo>
                                <a:lnTo>
                                  <a:pt x="10" y="77"/>
                                </a:lnTo>
                                <a:lnTo>
                                  <a:pt x="3" y="101"/>
                                </a:lnTo>
                                <a:lnTo>
                                  <a:pt x="0" y="1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1" name="Freeform 1910"/>
                        <wps:cNvSpPr>
                          <a:spLocks/>
                        </wps:cNvSpPr>
                        <wps:spPr bwMode="auto">
                          <a:xfrm>
                            <a:off x="2272" y="2164"/>
                            <a:ext cx="5" cy="10"/>
                          </a:xfrm>
                          <a:custGeom>
                            <a:avLst/>
                            <a:gdLst>
                              <a:gd name="T0" fmla="+- 0 2276 2272"/>
                              <a:gd name="T1" fmla="*/ T0 w 5"/>
                              <a:gd name="T2" fmla="+- 0 2164 2164"/>
                              <a:gd name="T3" fmla="*/ 2164 h 10"/>
                              <a:gd name="T4" fmla="+- 0 2274 2272"/>
                              <a:gd name="T5" fmla="*/ T4 w 5"/>
                              <a:gd name="T6" fmla="+- 0 2167 2164"/>
                              <a:gd name="T7" fmla="*/ 2167 h 10"/>
                              <a:gd name="T8" fmla="+- 0 2272 2272"/>
                              <a:gd name="T9" fmla="*/ T8 w 5"/>
                              <a:gd name="T10" fmla="+- 0 2170 2164"/>
                              <a:gd name="T11" fmla="*/ 2170 h 10"/>
                              <a:gd name="T12" fmla="+- 0 2272 2272"/>
                              <a:gd name="T13" fmla="*/ T12 w 5"/>
                              <a:gd name="T14" fmla="+- 0 2174 2164"/>
                              <a:gd name="T15" fmla="*/ 2174 h 10"/>
                            </a:gdLst>
                            <a:ahLst/>
                            <a:cxnLst>
                              <a:cxn ang="0">
                                <a:pos x="T1" y="T3"/>
                              </a:cxn>
                              <a:cxn ang="0">
                                <a:pos x="T5" y="T7"/>
                              </a:cxn>
                              <a:cxn ang="0">
                                <a:pos x="T9" y="T11"/>
                              </a:cxn>
                              <a:cxn ang="0">
                                <a:pos x="T13" y="T15"/>
                              </a:cxn>
                            </a:cxnLst>
                            <a:rect l="0" t="0" r="r" b="b"/>
                            <a:pathLst>
                              <a:path w="5" h="10">
                                <a:moveTo>
                                  <a:pt x="4" y="0"/>
                                </a:moveTo>
                                <a:lnTo>
                                  <a:pt x="2" y="3"/>
                                </a:lnTo>
                                <a:lnTo>
                                  <a:pt x="0" y="6"/>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2" name="Freeform 1911"/>
                        <wps:cNvSpPr>
                          <a:spLocks/>
                        </wps:cNvSpPr>
                        <wps:spPr bwMode="auto">
                          <a:xfrm>
                            <a:off x="2740" y="2107"/>
                            <a:ext cx="3" cy="8"/>
                          </a:xfrm>
                          <a:custGeom>
                            <a:avLst/>
                            <a:gdLst>
                              <a:gd name="T0" fmla="+- 0 2741 2741"/>
                              <a:gd name="T1" fmla="*/ T0 w 3"/>
                              <a:gd name="T2" fmla="+- 0 2107 2107"/>
                              <a:gd name="T3" fmla="*/ 2107 h 8"/>
                              <a:gd name="T4" fmla="+- 0 2741 2741"/>
                              <a:gd name="T5" fmla="*/ T4 w 3"/>
                              <a:gd name="T6" fmla="+- 0 2110 2107"/>
                              <a:gd name="T7" fmla="*/ 2110 h 8"/>
                              <a:gd name="T8" fmla="+- 0 2742 2741"/>
                              <a:gd name="T9" fmla="*/ T8 w 3"/>
                              <a:gd name="T10" fmla="+- 0 2112 2107"/>
                              <a:gd name="T11" fmla="*/ 2112 h 8"/>
                              <a:gd name="T12" fmla="+- 0 2743 2741"/>
                              <a:gd name="T13" fmla="*/ T12 w 3"/>
                              <a:gd name="T14" fmla="+- 0 2115 2107"/>
                              <a:gd name="T15" fmla="*/ 2115 h 8"/>
                            </a:gdLst>
                            <a:ahLst/>
                            <a:cxnLst>
                              <a:cxn ang="0">
                                <a:pos x="T1" y="T3"/>
                              </a:cxn>
                              <a:cxn ang="0">
                                <a:pos x="T5" y="T7"/>
                              </a:cxn>
                              <a:cxn ang="0">
                                <a:pos x="T9" y="T11"/>
                              </a:cxn>
                              <a:cxn ang="0">
                                <a:pos x="T13" y="T15"/>
                              </a:cxn>
                            </a:cxnLst>
                            <a:rect l="0" t="0" r="r" b="b"/>
                            <a:pathLst>
                              <a:path w="3" h="8">
                                <a:moveTo>
                                  <a:pt x="0" y="0"/>
                                </a:moveTo>
                                <a:lnTo>
                                  <a:pt x="0" y="3"/>
                                </a:lnTo>
                                <a:lnTo>
                                  <a:pt x="1" y="5"/>
                                </a:lnTo>
                                <a:lnTo>
                                  <a:pt x="2"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 name="Freeform 1912"/>
                        <wps:cNvSpPr>
                          <a:spLocks/>
                        </wps:cNvSpPr>
                        <wps:spPr bwMode="auto">
                          <a:xfrm>
                            <a:off x="2294" y="2141"/>
                            <a:ext cx="10" cy="5"/>
                          </a:xfrm>
                          <a:custGeom>
                            <a:avLst/>
                            <a:gdLst>
                              <a:gd name="T0" fmla="+- 0 2304 2294"/>
                              <a:gd name="T1" fmla="*/ T0 w 10"/>
                              <a:gd name="T2" fmla="+- 0 2142 2142"/>
                              <a:gd name="T3" fmla="*/ 2142 h 5"/>
                              <a:gd name="T4" fmla="+- 0 2301 2294"/>
                              <a:gd name="T5" fmla="*/ T4 w 10"/>
                              <a:gd name="T6" fmla="+- 0 2142 2142"/>
                              <a:gd name="T7" fmla="*/ 2142 h 5"/>
                              <a:gd name="T8" fmla="+- 0 2297 2294"/>
                              <a:gd name="T9" fmla="*/ T8 w 10"/>
                              <a:gd name="T10" fmla="+- 0 2143 2142"/>
                              <a:gd name="T11" fmla="*/ 2143 h 5"/>
                              <a:gd name="T12" fmla="+- 0 2294 2294"/>
                              <a:gd name="T13" fmla="*/ T12 w 10"/>
                              <a:gd name="T14" fmla="+- 0 2146 2142"/>
                              <a:gd name="T15" fmla="*/ 2146 h 5"/>
                            </a:gdLst>
                            <a:ahLst/>
                            <a:cxnLst>
                              <a:cxn ang="0">
                                <a:pos x="T1" y="T3"/>
                              </a:cxn>
                              <a:cxn ang="0">
                                <a:pos x="T5" y="T7"/>
                              </a:cxn>
                              <a:cxn ang="0">
                                <a:pos x="T9" y="T11"/>
                              </a:cxn>
                              <a:cxn ang="0">
                                <a:pos x="T13" y="T15"/>
                              </a:cxn>
                            </a:cxnLst>
                            <a:rect l="0" t="0" r="r" b="b"/>
                            <a:pathLst>
                              <a:path w="10" h="5">
                                <a:moveTo>
                                  <a:pt x="10" y="0"/>
                                </a:moveTo>
                                <a:lnTo>
                                  <a:pt x="7" y="0"/>
                                </a:lnTo>
                                <a:lnTo>
                                  <a:pt x="3" y="1"/>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4" name="Freeform 1913"/>
                        <wps:cNvSpPr>
                          <a:spLocks/>
                        </wps:cNvSpPr>
                        <wps:spPr bwMode="auto">
                          <a:xfrm>
                            <a:off x="2298" y="2115"/>
                            <a:ext cx="140" cy="140"/>
                          </a:xfrm>
                          <a:custGeom>
                            <a:avLst/>
                            <a:gdLst>
                              <a:gd name="T0" fmla="+- 0 2438 2298"/>
                              <a:gd name="T1" fmla="*/ T0 w 140"/>
                              <a:gd name="T2" fmla="+- 0 2116 2116"/>
                              <a:gd name="T3" fmla="*/ 2116 h 140"/>
                              <a:gd name="T4" fmla="+- 0 2361 2298"/>
                              <a:gd name="T5" fmla="*/ T4 w 140"/>
                              <a:gd name="T6" fmla="+- 0 2139 2116"/>
                              <a:gd name="T7" fmla="*/ 2139 h 140"/>
                              <a:gd name="T8" fmla="+- 0 2309 2298"/>
                              <a:gd name="T9" fmla="*/ T8 w 140"/>
                              <a:gd name="T10" fmla="+- 0 2202 2116"/>
                              <a:gd name="T11" fmla="*/ 2202 h 140"/>
                              <a:gd name="T12" fmla="+- 0 2301 2298"/>
                              <a:gd name="T13" fmla="*/ T12 w 140"/>
                              <a:gd name="T14" fmla="+- 0 2228 2116"/>
                              <a:gd name="T15" fmla="*/ 2228 h 140"/>
                              <a:gd name="T16" fmla="+- 0 2298 2298"/>
                              <a:gd name="T17" fmla="*/ T16 w 140"/>
                              <a:gd name="T18" fmla="+- 0 2256 2116"/>
                              <a:gd name="T19" fmla="*/ 2256 h 140"/>
                            </a:gdLst>
                            <a:ahLst/>
                            <a:cxnLst>
                              <a:cxn ang="0">
                                <a:pos x="T1" y="T3"/>
                              </a:cxn>
                              <a:cxn ang="0">
                                <a:pos x="T5" y="T7"/>
                              </a:cxn>
                              <a:cxn ang="0">
                                <a:pos x="T9" y="T11"/>
                              </a:cxn>
                              <a:cxn ang="0">
                                <a:pos x="T13" y="T15"/>
                              </a:cxn>
                              <a:cxn ang="0">
                                <a:pos x="T17" y="T19"/>
                              </a:cxn>
                            </a:cxnLst>
                            <a:rect l="0" t="0" r="r" b="b"/>
                            <a:pathLst>
                              <a:path w="140" h="140">
                                <a:moveTo>
                                  <a:pt x="140" y="0"/>
                                </a:moveTo>
                                <a:lnTo>
                                  <a:pt x="63" y="23"/>
                                </a:lnTo>
                                <a:lnTo>
                                  <a:pt x="11" y="86"/>
                                </a:lnTo>
                                <a:lnTo>
                                  <a:pt x="3" y="112"/>
                                </a:lnTo>
                                <a:lnTo>
                                  <a:pt x="0" y="14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5" name="Freeform 1914"/>
                        <wps:cNvSpPr>
                          <a:spLocks/>
                        </wps:cNvSpPr>
                        <wps:spPr bwMode="auto">
                          <a:xfrm>
                            <a:off x="2351" y="2141"/>
                            <a:ext cx="5" cy="2"/>
                          </a:xfrm>
                          <a:custGeom>
                            <a:avLst/>
                            <a:gdLst>
                              <a:gd name="T0" fmla="+- 0 2355 2351"/>
                              <a:gd name="T1" fmla="*/ T0 w 5"/>
                              <a:gd name="T2" fmla="+- 0 2143 2142"/>
                              <a:gd name="T3" fmla="*/ 2143 h 2"/>
                              <a:gd name="T4" fmla="+- 0 2354 2351"/>
                              <a:gd name="T5" fmla="*/ T4 w 5"/>
                              <a:gd name="T6" fmla="+- 0 2142 2142"/>
                              <a:gd name="T7" fmla="*/ 2142 h 2"/>
                              <a:gd name="T8" fmla="+- 0 2353 2351"/>
                              <a:gd name="T9" fmla="*/ T8 w 5"/>
                              <a:gd name="T10" fmla="+- 0 2142 2142"/>
                              <a:gd name="T11" fmla="*/ 2142 h 2"/>
                              <a:gd name="T12" fmla="+- 0 2351 2351"/>
                              <a:gd name="T13" fmla="*/ T12 w 5"/>
                              <a:gd name="T14" fmla="+- 0 2142 2142"/>
                              <a:gd name="T15" fmla="*/ 2142 h 2"/>
                            </a:gdLst>
                            <a:ahLst/>
                            <a:cxnLst>
                              <a:cxn ang="0">
                                <a:pos x="T1" y="T3"/>
                              </a:cxn>
                              <a:cxn ang="0">
                                <a:pos x="T5" y="T7"/>
                              </a:cxn>
                              <a:cxn ang="0">
                                <a:pos x="T9" y="T11"/>
                              </a:cxn>
                              <a:cxn ang="0">
                                <a:pos x="T13" y="T15"/>
                              </a:cxn>
                            </a:cxnLst>
                            <a:rect l="0" t="0" r="r" b="b"/>
                            <a:pathLst>
                              <a:path w="5" h="2">
                                <a:moveTo>
                                  <a:pt x="4" y="1"/>
                                </a:moveTo>
                                <a:lnTo>
                                  <a:pt x="3" y="0"/>
                                </a:lnTo>
                                <a:lnTo>
                                  <a:pt x="2"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6" name="Freeform 1915"/>
                        <wps:cNvSpPr>
                          <a:spLocks/>
                        </wps:cNvSpPr>
                        <wps:spPr bwMode="auto">
                          <a:xfrm>
                            <a:off x="1245" y="2310"/>
                            <a:ext cx="47" cy="20"/>
                          </a:xfrm>
                          <a:custGeom>
                            <a:avLst/>
                            <a:gdLst>
                              <a:gd name="T0" fmla="+- 0 1246 1246"/>
                              <a:gd name="T1" fmla="*/ T0 w 47"/>
                              <a:gd name="T2" fmla="+- 0 2328 2310"/>
                              <a:gd name="T3" fmla="*/ 2328 h 20"/>
                              <a:gd name="T4" fmla="+- 0 1261 1246"/>
                              <a:gd name="T5" fmla="*/ T4 w 47"/>
                              <a:gd name="T6" fmla="+- 0 2329 2310"/>
                              <a:gd name="T7" fmla="*/ 2329 h 20"/>
                              <a:gd name="T8" fmla="+- 0 1276 1246"/>
                              <a:gd name="T9" fmla="*/ T8 w 47"/>
                              <a:gd name="T10" fmla="+- 0 2329 2310"/>
                              <a:gd name="T11" fmla="*/ 2329 h 20"/>
                              <a:gd name="T12" fmla="+- 0 1284 1246"/>
                              <a:gd name="T13" fmla="*/ T12 w 47"/>
                              <a:gd name="T14" fmla="+- 0 2326 2310"/>
                              <a:gd name="T15" fmla="*/ 2326 h 20"/>
                              <a:gd name="T16" fmla="+- 0 1292 1246"/>
                              <a:gd name="T17" fmla="*/ T16 w 47"/>
                              <a:gd name="T18" fmla="+- 0 2324 2310"/>
                              <a:gd name="T19" fmla="*/ 2324 h 20"/>
                              <a:gd name="T20" fmla="+- 0 1292 1246"/>
                              <a:gd name="T21" fmla="*/ T20 w 47"/>
                              <a:gd name="T22" fmla="+- 0 2321 2310"/>
                              <a:gd name="T23" fmla="*/ 2321 h 20"/>
                              <a:gd name="T24" fmla="+- 0 1284 1246"/>
                              <a:gd name="T25" fmla="*/ T24 w 47"/>
                              <a:gd name="T26" fmla="+- 0 2317 2310"/>
                              <a:gd name="T27" fmla="*/ 2317 h 20"/>
                              <a:gd name="T28" fmla="+- 0 1277 1246"/>
                              <a:gd name="T29" fmla="*/ T28 w 47"/>
                              <a:gd name="T30" fmla="+- 0 2314 2310"/>
                              <a:gd name="T31" fmla="*/ 2314 h 20"/>
                              <a:gd name="T32" fmla="+- 0 1262 1246"/>
                              <a:gd name="T33" fmla="*/ T32 w 47"/>
                              <a:gd name="T34" fmla="+- 0 2311 2310"/>
                              <a:gd name="T35" fmla="*/ 2311 h 20"/>
                              <a:gd name="T36" fmla="+- 0 1247 1246"/>
                              <a:gd name="T37" fmla="*/ T36 w 47"/>
                              <a:gd name="T38" fmla="+- 0 2310 2310"/>
                              <a:gd name="T39" fmla="*/ 231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9"/>
                                </a:lnTo>
                                <a:lnTo>
                                  <a:pt x="38" y="16"/>
                                </a:lnTo>
                                <a:lnTo>
                                  <a:pt x="46" y="14"/>
                                </a:lnTo>
                                <a:lnTo>
                                  <a:pt x="46" y="11"/>
                                </a:lnTo>
                                <a:lnTo>
                                  <a:pt x="38" y="7"/>
                                </a:lnTo>
                                <a:lnTo>
                                  <a:pt x="31" y="4"/>
                                </a:lnTo>
                                <a:lnTo>
                                  <a:pt x="16"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7" name="Freeform 1916"/>
                        <wps:cNvSpPr>
                          <a:spLocks/>
                        </wps:cNvSpPr>
                        <wps:spPr bwMode="auto">
                          <a:xfrm>
                            <a:off x="2029" y="2366"/>
                            <a:ext cx="47" cy="20"/>
                          </a:xfrm>
                          <a:custGeom>
                            <a:avLst/>
                            <a:gdLst>
                              <a:gd name="T0" fmla="+- 0 2030 2030"/>
                              <a:gd name="T1" fmla="*/ T0 w 47"/>
                              <a:gd name="T2" fmla="+- 0 2384 2366"/>
                              <a:gd name="T3" fmla="*/ 2384 h 20"/>
                              <a:gd name="T4" fmla="+- 0 2045 2030"/>
                              <a:gd name="T5" fmla="*/ T4 w 47"/>
                              <a:gd name="T6" fmla="+- 0 2385 2366"/>
                              <a:gd name="T7" fmla="*/ 2385 h 20"/>
                              <a:gd name="T8" fmla="+- 0 2060 2030"/>
                              <a:gd name="T9" fmla="*/ T8 w 47"/>
                              <a:gd name="T10" fmla="+- 0 2385 2366"/>
                              <a:gd name="T11" fmla="*/ 2385 h 20"/>
                              <a:gd name="T12" fmla="+- 0 2068 2030"/>
                              <a:gd name="T13" fmla="*/ T12 w 47"/>
                              <a:gd name="T14" fmla="+- 0 2382 2366"/>
                              <a:gd name="T15" fmla="*/ 2382 h 20"/>
                              <a:gd name="T16" fmla="+- 0 2076 2030"/>
                              <a:gd name="T17" fmla="*/ T16 w 47"/>
                              <a:gd name="T18" fmla="+- 0 2380 2366"/>
                              <a:gd name="T19" fmla="*/ 2380 h 20"/>
                              <a:gd name="T20" fmla="+- 0 2076 2030"/>
                              <a:gd name="T21" fmla="*/ T20 w 47"/>
                              <a:gd name="T22" fmla="+- 0 2377 2366"/>
                              <a:gd name="T23" fmla="*/ 2377 h 20"/>
                              <a:gd name="T24" fmla="+- 0 2068 2030"/>
                              <a:gd name="T25" fmla="*/ T24 w 47"/>
                              <a:gd name="T26" fmla="+- 0 2373 2366"/>
                              <a:gd name="T27" fmla="*/ 2373 h 20"/>
                              <a:gd name="T28" fmla="+- 0 2061 2030"/>
                              <a:gd name="T29" fmla="*/ T28 w 47"/>
                              <a:gd name="T30" fmla="+- 0 2370 2366"/>
                              <a:gd name="T31" fmla="*/ 2370 h 20"/>
                              <a:gd name="T32" fmla="+- 0 2047 2030"/>
                              <a:gd name="T33" fmla="*/ T32 w 47"/>
                              <a:gd name="T34" fmla="+- 0 2367 2366"/>
                              <a:gd name="T35" fmla="*/ 2367 h 20"/>
                              <a:gd name="T36" fmla="+- 0 2031 2030"/>
                              <a:gd name="T37" fmla="*/ T36 w 47"/>
                              <a:gd name="T38" fmla="+- 0 2366 2366"/>
                              <a:gd name="T39" fmla="*/ 23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9"/>
                                </a:lnTo>
                                <a:lnTo>
                                  <a:pt x="38" y="16"/>
                                </a:lnTo>
                                <a:lnTo>
                                  <a:pt x="46" y="14"/>
                                </a:lnTo>
                                <a:lnTo>
                                  <a:pt x="46" y="11"/>
                                </a:lnTo>
                                <a:lnTo>
                                  <a:pt x="38"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8" name="Freeform 1917"/>
                        <wps:cNvSpPr>
                          <a:spLocks/>
                        </wps:cNvSpPr>
                        <wps:spPr bwMode="auto">
                          <a:xfrm>
                            <a:off x="1769" y="2351"/>
                            <a:ext cx="29" cy="2"/>
                          </a:xfrm>
                          <a:custGeom>
                            <a:avLst/>
                            <a:gdLst>
                              <a:gd name="T0" fmla="+- 0 1769 1769"/>
                              <a:gd name="T1" fmla="*/ T0 w 29"/>
                              <a:gd name="T2" fmla="+- 0 2352 2352"/>
                              <a:gd name="T3" fmla="*/ 2352 h 1"/>
                              <a:gd name="T4" fmla="+- 0 1780 1769"/>
                              <a:gd name="T5" fmla="*/ T4 w 29"/>
                              <a:gd name="T6" fmla="+- 0 2353 2352"/>
                              <a:gd name="T7" fmla="*/ 2353 h 1"/>
                              <a:gd name="T8" fmla="+- 0 1790 1769"/>
                              <a:gd name="T9" fmla="*/ T8 w 29"/>
                              <a:gd name="T10" fmla="+- 0 2353 2352"/>
                              <a:gd name="T11" fmla="*/ 2353 h 1"/>
                              <a:gd name="T12" fmla="+- 0 1798 1769"/>
                              <a:gd name="T13" fmla="*/ T12 w 29"/>
                              <a:gd name="T14" fmla="+- 0 2352 2352"/>
                              <a:gd name="T15" fmla="*/ 2352 h 1"/>
                            </a:gdLst>
                            <a:ahLst/>
                            <a:cxnLst>
                              <a:cxn ang="0">
                                <a:pos x="T1" y="T3"/>
                              </a:cxn>
                              <a:cxn ang="0">
                                <a:pos x="T5" y="T7"/>
                              </a:cxn>
                              <a:cxn ang="0">
                                <a:pos x="T9" y="T11"/>
                              </a:cxn>
                              <a:cxn ang="0">
                                <a:pos x="T13" y="T15"/>
                              </a:cxn>
                            </a:cxnLst>
                            <a:rect l="0" t="0" r="r" b="b"/>
                            <a:pathLst>
                              <a:path w="29" h="1">
                                <a:moveTo>
                                  <a:pt x="0" y="0"/>
                                </a:moveTo>
                                <a:lnTo>
                                  <a:pt x="11" y="1"/>
                                </a:lnTo>
                                <a:lnTo>
                                  <a:pt x="21"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9" name="Freeform 1918"/>
                        <wps:cNvSpPr>
                          <a:spLocks/>
                        </wps:cNvSpPr>
                        <wps:spPr bwMode="auto">
                          <a:xfrm>
                            <a:off x="1651" y="2377"/>
                            <a:ext cx="29" cy="5"/>
                          </a:xfrm>
                          <a:custGeom>
                            <a:avLst/>
                            <a:gdLst>
                              <a:gd name="T0" fmla="+- 0 1651 1651"/>
                              <a:gd name="T1" fmla="*/ T0 w 29"/>
                              <a:gd name="T2" fmla="+- 0 2378 2378"/>
                              <a:gd name="T3" fmla="*/ 2378 h 5"/>
                              <a:gd name="T4" fmla="+- 0 1659 1651"/>
                              <a:gd name="T5" fmla="*/ T4 w 29"/>
                              <a:gd name="T6" fmla="+- 0 2380 2378"/>
                              <a:gd name="T7" fmla="*/ 2380 h 5"/>
                              <a:gd name="T8" fmla="+- 0 1669 1651"/>
                              <a:gd name="T9" fmla="*/ T8 w 29"/>
                              <a:gd name="T10" fmla="+- 0 2381 2378"/>
                              <a:gd name="T11" fmla="*/ 2381 h 5"/>
                              <a:gd name="T12" fmla="+- 0 1680 1651"/>
                              <a:gd name="T13" fmla="*/ T12 w 29"/>
                              <a:gd name="T14" fmla="+- 0 2382 2378"/>
                              <a:gd name="T15" fmla="*/ 2382 h 5"/>
                            </a:gdLst>
                            <a:ahLst/>
                            <a:cxnLst>
                              <a:cxn ang="0">
                                <a:pos x="T1" y="T3"/>
                              </a:cxn>
                              <a:cxn ang="0">
                                <a:pos x="T5" y="T7"/>
                              </a:cxn>
                              <a:cxn ang="0">
                                <a:pos x="T9" y="T11"/>
                              </a:cxn>
                              <a:cxn ang="0">
                                <a:pos x="T13" y="T15"/>
                              </a:cxn>
                            </a:cxnLst>
                            <a:rect l="0" t="0" r="r" b="b"/>
                            <a:pathLst>
                              <a:path w="29" h="5">
                                <a:moveTo>
                                  <a:pt x="0" y="0"/>
                                </a:moveTo>
                                <a:lnTo>
                                  <a:pt x="8" y="2"/>
                                </a:lnTo>
                                <a:lnTo>
                                  <a:pt x="18" y="3"/>
                                </a:lnTo>
                                <a:lnTo>
                                  <a:pt x="29"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0" name="Freeform 1919"/>
                        <wps:cNvSpPr>
                          <a:spLocks/>
                        </wps:cNvSpPr>
                        <wps:spPr bwMode="auto">
                          <a:xfrm>
                            <a:off x="1504" y="2365"/>
                            <a:ext cx="47" cy="20"/>
                          </a:xfrm>
                          <a:custGeom>
                            <a:avLst/>
                            <a:gdLst>
                              <a:gd name="T0" fmla="+- 0 1504 1504"/>
                              <a:gd name="T1" fmla="*/ T0 w 47"/>
                              <a:gd name="T2" fmla="+- 0 2383 2365"/>
                              <a:gd name="T3" fmla="*/ 2383 h 20"/>
                              <a:gd name="T4" fmla="+- 0 1520 1504"/>
                              <a:gd name="T5" fmla="*/ T4 w 47"/>
                              <a:gd name="T6" fmla="+- 0 2384 2365"/>
                              <a:gd name="T7" fmla="*/ 2384 h 20"/>
                              <a:gd name="T8" fmla="+- 0 1534 1504"/>
                              <a:gd name="T9" fmla="*/ T8 w 47"/>
                              <a:gd name="T10" fmla="+- 0 2384 2365"/>
                              <a:gd name="T11" fmla="*/ 2384 h 20"/>
                              <a:gd name="T12" fmla="+- 0 1542 1504"/>
                              <a:gd name="T13" fmla="*/ T12 w 47"/>
                              <a:gd name="T14" fmla="+- 0 2381 2365"/>
                              <a:gd name="T15" fmla="*/ 2381 h 20"/>
                              <a:gd name="T16" fmla="+- 0 1550 1504"/>
                              <a:gd name="T17" fmla="*/ T16 w 47"/>
                              <a:gd name="T18" fmla="+- 0 2379 2365"/>
                              <a:gd name="T19" fmla="*/ 2379 h 20"/>
                              <a:gd name="T20" fmla="+- 0 1551 1504"/>
                              <a:gd name="T21" fmla="*/ T20 w 47"/>
                              <a:gd name="T22" fmla="+- 0 2376 2365"/>
                              <a:gd name="T23" fmla="*/ 2376 h 20"/>
                              <a:gd name="T24" fmla="+- 0 1543 1504"/>
                              <a:gd name="T25" fmla="*/ T24 w 47"/>
                              <a:gd name="T26" fmla="+- 0 2372 2365"/>
                              <a:gd name="T27" fmla="*/ 2372 h 20"/>
                              <a:gd name="T28" fmla="+- 0 1535 1504"/>
                              <a:gd name="T29" fmla="*/ T28 w 47"/>
                              <a:gd name="T30" fmla="+- 0 2369 2365"/>
                              <a:gd name="T31" fmla="*/ 2369 h 20"/>
                              <a:gd name="T32" fmla="+- 0 1521 1504"/>
                              <a:gd name="T33" fmla="*/ T32 w 47"/>
                              <a:gd name="T34" fmla="+- 0 2366 2365"/>
                              <a:gd name="T35" fmla="*/ 2366 h 20"/>
                              <a:gd name="T36" fmla="+- 0 1506 1504"/>
                              <a:gd name="T37" fmla="*/ T36 w 47"/>
                              <a:gd name="T38" fmla="+- 0 2365 2365"/>
                              <a:gd name="T39" fmla="*/ 236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6" y="19"/>
                                </a:lnTo>
                                <a:lnTo>
                                  <a:pt x="30" y="19"/>
                                </a:lnTo>
                                <a:lnTo>
                                  <a:pt x="38" y="16"/>
                                </a:lnTo>
                                <a:lnTo>
                                  <a:pt x="46" y="14"/>
                                </a:lnTo>
                                <a:lnTo>
                                  <a:pt x="47" y="11"/>
                                </a:lnTo>
                                <a:lnTo>
                                  <a:pt x="39" y="7"/>
                                </a:lnTo>
                                <a:lnTo>
                                  <a:pt x="31" y="4"/>
                                </a:lnTo>
                                <a:lnTo>
                                  <a:pt x="17" y="1"/>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 name="Freeform 1920"/>
                        <wps:cNvSpPr>
                          <a:spLocks/>
                        </wps:cNvSpPr>
                        <wps:spPr bwMode="auto">
                          <a:xfrm>
                            <a:off x="2158" y="2419"/>
                            <a:ext cx="88" cy="13"/>
                          </a:xfrm>
                          <a:custGeom>
                            <a:avLst/>
                            <a:gdLst>
                              <a:gd name="T0" fmla="+- 0 2158 2158"/>
                              <a:gd name="T1" fmla="*/ T0 w 88"/>
                              <a:gd name="T2" fmla="+- 0 2420 2420"/>
                              <a:gd name="T3" fmla="*/ 2420 h 13"/>
                              <a:gd name="T4" fmla="+- 0 2213 2158"/>
                              <a:gd name="T5" fmla="*/ T4 w 88"/>
                              <a:gd name="T6" fmla="+- 0 2433 2420"/>
                              <a:gd name="T7" fmla="*/ 2433 h 13"/>
                              <a:gd name="T8" fmla="+- 0 2223 2158"/>
                              <a:gd name="T9" fmla="*/ T8 w 88"/>
                              <a:gd name="T10" fmla="+- 0 2432 2420"/>
                              <a:gd name="T11" fmla="*/ 2432 h 13"/>
                              <a:gd name="T12" fmla="+- 0 2237 2158"/>
                              <a:gd name="T13" fmla="*/ T12 w 88"/>
                              <a:gd name="T14" fmla="+- 0 2432 2420"/>
                              <a:gd name="T15" fmla="*/ 2432 h 13"/>
                              <a:gd name="T16" fmla="+- 0 2245 2158"/>
                              <a:gd name="T17" fmla="*/ T16 w 88"/>
                              <a:gd name="T18" fmla="+- 0 2429 2420"/>
                              <a:gd name="T19" fmla="*/ 2429 h 13"/>
                              <a:gd name="T20" fmla="+- 0 2246 2158"/>
                              <a:gd name="T21" fmla="*/ T20 w 88"/>
                              <a:gd name="T22" fmla="+- 0 2426 2420"/>
                              <a:gd name="T23" fmla="*/ 2426 h 13"/>
                            </a:gdLst>
                            <a:ahLst/>
                            <a:cxnLst>
                              <a:cxn ang="0">
                                <a:pos x="T1" y="T3"/>
                              </a:cxn>
                              <a:cxn ang="0">
                                <a:pos x="T5" y="T7"/>
                              </a:cxn>
                              <a:cxn ang="0">
                                <a:pos x="T9" y="T11"/>
                              </a:cxn>
                              <a:cxn ang="0">
                                <a:pos x="T13" y="T15"/>
                              </a:cxn>
                              <a:cxn ang="0">
                                <a:pos x="T17" y="T19"/>
                              </a:cxn>
                              <a:cxn ang="0">
                                <a:pos x="T21" y="T23"/>
                              </a:cxn>
                            </a:cxnLst>
                            <a:rect l="0" t="0" r="r" b="b"/>
                            <a:pathLst>
                              <a:path w="88" h="13">
                                <a:moveTo>
                                  <a:pt x="0" y="0"/>
                                </a:moveTo>
                                <a:lnTo>
                                  <a:pt x="55" y="13"/>
                                </a:lnTo>
                                <a:lnTo>
                                  <a:pt x="65" y="12"/>
                                </a:lnTo>
                                <a:lnTo>
                                  <a:pt x="79" y="12"/>
                                </a:lnTo>
                                <a:lnTo>
                                  <a:pt x="87" y="9"/>
                                </a:lnTo>
                                <a:lnTo>
                                  <a:pt x="88"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2" name="Freeform 1921"/>
                        <wps:cNvSpPr>
                          <a:spLocks/>
                        </wps:cNvSpPr>
                        <wps:spPr bwMode="auto">
                          <a:xfrm>
                            <a:off x="982" y="2332"/>
                            <a:ext cx="29" cy="2"/>
                          </a:xfrm>
                          <a:custGeom>
                            <a:avLst/>
                            <a:gdLst>
                              <a:gd name="T0" fmla="+- 0 983 983"/>
                              <a:gd name="T1" fmla="*/ T0 w 29"/>
                              <a:gd name="T2" fmla="+- 0 2332 2332"/>
                              <a:gd name="T3" fmla="*/ 2332 h 1"/>
                              <a:gd name="T4" fmla="+- 0 993 983"/>
                              <a:gd name="T5" fmla="*/ T4 w 29"/>
                              <a:gd name="T6" fmla="+- 0 2333 2332"/>
                              <a:gd name="T7" fmla="*/ 2333 h 1"/>
                              <a:gd name="T8" fmla="+- 0 1003 983"/>
                              <a:gd name="T9" fmla="*/ T8 w 29"/>
                              <a:gd name="T10" fmla="+- 0 2333 2332"/>
                              <a:gd name="T11" fmla="*/ 2333 h 1"/>
                              <a:gd name="T12" fmla="+- 0 1011 983"/>
                              <a:gd name="T13" fmla="*/ T12 w 29"/>
                              <a:gd name="T14" fmla="+- 0 2332 2332"/>
                              <a:gd name="T15" fmla="*/ 2332 h 1"/>
                            </a:gdLst>
                            <a:ahLst/>
                            <a:cxnLst>
                              <a:cxn ang="0">
                                <a:pos x="T1" y="T3"/>
                              </a:cxn>
                              <a:cxn ang="0">
                                <a:pos x="T5" y="T7"/>
                              </a:cxn>
                              <a:cxn ang="0">
                                <a:pos x="T9" y="T11"/>
                              </a:cxn>
                              <a:cxn ang="0">
                                <a:pos x="T13" y="T15"/>
                              </a:cxn>
                            </a:cxnLst>
                            <a:rect l="0" t="0" r="r" b="b"/>
                            <a:pathLst>
                              <a:path w="29" h="1">
                                <a:moveTo>
                                  <a:pt x="0" y="0"/>
                                </a:moveTo>
                                <a:lnTo>
                                  <a:pt x="10" y="1"/>
                                </a:lnTo>
                                <a:lnTo>
                                  <a:pt x="20" y="1"/>
                                </a:lnTo>
                                <a:lnTo>
                                  <a:pt x="2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3" name="Freeform 1922"/>
                        <wps:cNvSpPr>
                          <a:spLocks/>
                        </wps:cNvSpPr>
                        <wps:spPr bwMode="auto">
                          <a:xfrm>
                            <a:off x="1768" y="2347"/>
                            <a:ext cx="47" cy="20"/>
                          </a:xfrm>
                          <a:custGeom>
                            <a:avLst/>
                            <a:gdLst>
                              <a:gd name="T0" fmla="+- 0 1768 1768"/>
                              <a:gd name="T1" fmla="*/ T0 w 47"/>
                              <a:gd name="T2" fmla="+- 0 2366 2347"/>
                              <a:gd name="T3" fmla="*/ 2366 h 20"/>
                              <a:gd name="T4" fmla="+- 0 1784 1768"/>
                              <a:gd name="T5" fmla="*/ T4 w 47"/>
                              <a:gd name="T6" fmla="+- 0 2367 2347"/>
                              <a:gd name="T7" fmla="*/ 2367 h 20"/>
                              <a:gd name="T8" fmla="+- 0 1798 1768"/>
                              <a:gd name="T9" fmla="*/ T8 w 47"/>
                              <a:gd name="T10" fmla="+- 0 2366 2347"/>
                              <a:gd name="T11" fmla="*/ 2366 h 20"/>
                              <a:gd name="T12" fmla="+- 0 1806 1768"/>
                              <a:gd name="T13" fmla="*/ T12 w 47"/>
                              <a:gd name="T14" fmla="+- 0 2364 2347"/>
                              <a:gd name="T15" fmla="*/ 2364 h 20"/>
                              <a:gd name="T16" fmla="+- 0 1814 1768"/>
                              <a:gd name="T17" fmla="*/ T16 w 47"/>
                              <a:gd name="T18" fmla="+- 0 2361 2347"/>
                              <a:gd name="T19" fmla="*/ 2361 h 20"/>
                              <a:gd name="T20" fmla="+- 0 1815 1768"/>
                              <a:gd name="T21" fmla="*/ T20 w 47"/>
                              <a:gd name="T22" fmla="+- 0 2358 2347"/>
                              <a:gd name="T23" fmla="*/ 2358 h 20"/>
                              <a:gd name="T24" fmla="+- 0 1807 1768"/>
                              <a:gd name="T25" fmla="*/ T24 w 47"/>
                              <a:gd name="T26" fmla="+- 0 2355 2347"/>
                              <a:gd name="T27" fmla="*/ 2355 h 20"/>
                              <a:gd name="T28" fmla="+- 0 1799 1768"/>
                              <a:gd name="T29" fmla="*/ T28 w 47"/>
                              <a:gd name="T30" fmla="+- 0 2351 2347"/>
                              <a:gd name="T31" fmla="*/ 2351 h 20"/>
                              <a:gd name="T32" fmla="+- 0 1785 1768"/>
                              <a:gd name="T33" fmla="*/ T32 w 47"/>
                              <a:gd name="T34" fmla="+- 0 2349 2347"/>
                              <a:gd name="T35" fmla="*/ 2349 h 20"/>
                              <a:gd name="T36" fmla="+- 0 1770 1768"/>
                              <a:gd name="T37" fmla="*/ T36 w 47"/>
                              <a:gd name="T38" fmla="+- 0 2347 2347"/>
                              <a:gd name="T39" fmla="*/ 234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9"/>
                                </a:moveTo>
                                <a:lnTo>
                                  <a:pt x="16" y="20"/>
                                </a:lnTo>
                                <a:lnTo>
                                  <a:pt x="30" y="19"/>
                                </a:lnTo>
                                <a:lnTo>
                                  <a:pt x="38" y="17"/>
                                </a:lnTo>
                                <a:lnTo>
                                  <a:pt x="46" y="14"/>
                                </a:lnTo>
                                <a:lnTo>
                                  <a:pt x="47" y="11"/>
                                </a:lnTo>
                                <a:lnTo>
                                  <a:pt x="39" y="8"/>
                                </a:lnTo>
                                <a:lnTo>
                                  <a:pt x="31" y="4"/>
                                </a:lnTo>
                                <a:lnTo>
                                  <a:pt x="17" y="2"/>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4" name="Freeform 1923"/>
                        <wps:cNvSpPr>
                          <a:spLocks/>
                        </wps:cNvSpPr>
                        <wps:spPr bwMode="auto">
                          <a:xfrm>
                            <a:off x="981" y="2327"/>
                            <a:ext cx="47" cy="20"/>
                          </a:xfrm>
                          <a:custGeom>
                            <a:avLst/>
                            <a:gdLst>
                              <a:gd name="T0" fmla="+- 0 982 982"/>
                              <a:gd name="T1" fmla="*/ T0 w 47"/>
                              <a:gd name="T2" fmla="+- 0 2346 2328"/>
                              <a:gd name="T3" fmla="*/ 2346 h 20"/>
                              <a:gd name="T4" fmla="+- 0 997 982"/>
                              <a:gd name="T5" fmla="*/ T4 w 47"/>
                              <a:gd name="T6" fmla="+- 0 2347 2328"/>
                              <a:gd name="T7" fmla="*/ 2347 h 20"/>
                              <a:gd name="T8" fmla="+- 0 1012 982"/>
                              <a:gd name="T9" fmla="*/ T8 w 47"/>
                              <a:gd name="T10" fmla="+- 0 2346 2328"/>
                              <a:gd name="T11" fmla="*/ 2346 h 20"/>
                              <a:gd name="T12" fmla="+- 0 1020 982"/>
                              <a:gd name="T13" fmla="*/ T12 w 47"/>
                              <a:gd name="T14" fmla="+- 0 2344 2328"/>
                              <a:gd name="T15" fmla="*/ 2344 h 20"/>
                              <a:gd name="T16" fmla="+- 0 1028 982"/>
                              <a:gd name="T17" fmla="*/ T16 w 47"/>
                              <a:gd name="T18" fmla="+- 0 2342 2328"/>
                              <a:gd name="T19" fmla="*/ 2342 h 20"/>
                              <a:gd name="T20" fmla="+- 0 1028 982"/>
                              <a:gd name="T21" fmla="*/ T20 w 47"/>
                              <a:gd name="T22" fmla="+- 0 2338 2328"/>
                              <a:gd name="T23" fmla="*/ 2338 h 20"/>
                              <a:gd name="T24" fmla="+- 0 1020 982"/>
                              <a:gd name="T25" fmla="*/ T24 w 47"/>
                              <a:gd name="T26" fmla="+- 0 2335 2328"/>
                              <a:gd name="T27" fmla="*/ 2335 h 20"/>
                              <a:gd name="T28" fmla="+- 0 1013 982"/>
                              <a:gd name="T29" fmla="*/ T28 w 47"/>
                              <a:gd name="T30" fmla="+- 0 2332 2328"/>
                              <a:gd name="T31" fmla="*/ 2332 h 20"/>
                              <a:gd name="T32" fmla="+- 0 998 982"/>
                              <a:gd name="T33" fmla="*/ T32 w 47"/>
                              <a:gd name="T34" fmla="+- 0 2329 2328"/>
                              <a:gd name="T35" fmla="*/ 2329 h 20"/>
                              <a:gd name="T36" fmla="+- 0 983 982"/>
                              <a:gd name="T37" fmla="*/ T36 w 47"/>
                              <a:gd name="T38" fmla="+- 0 2328 2328"/>
                              <a:gd name="T39" fmla="*/ 232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8"/>
                                </a:lnTo>
                                <a:lnTo>
                                  <a:pt x="38" y="16"/>
                                </a:lnTo>
                                <a:lnTo>
                                  <a:pt x="46" y="14"/>
                                </a:lnTo>
                                <a:lnTo>
                                  <a:pt x="46" y="10"/>
                                </a:lnTo>
                                <a:lnTo>
                                  <a:pt x="38" y="7"/>
                                </a:lnTo>
                                <a:lnTo>
                                  <a:pt x="31" y="4"/>
                                </a:lnTo>
                                <a:lnTo>
                                  <a:pt x="16"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5" name="Freeform 1924"/>
                        <wps:cNvSpPr>
                          <a:spLocks/>
                        </wps:cNvSpPr>
                        <wps:spPr bwMode="auto">
                          <a:xfrm>
                            <a:off x="1246" y="2314"/>
                            <a:ext cx="29" cy="2"/>
                          </a:xfrm>
                          <a:custGeom>
                            <a:avLst/>
                            <a:gdLst>
                              <a:gd name="T0" fmla="+- 0 1247 1247"/>
                              <a:gd name="T1" fmla="*/ T0 w 29"/>
                              <a:gd name="T2" fmla="+- 0 2315 2314"/>
                              <a:gd name="T3" fmla="*/ 2315 h 1"/>
                              <a:gd name="T4" fmla="+- 0 1257 1247"/>
                              <a:gd name="T5" fmla="*/ T4 w 29"/>
                              <a:gd name="T6" fmla="+- 0 2315 2314"/>
                              <a:gd name="T7" fmla="*/ 2315 h 1"/>
                              <a:gd name="T8" fmla="+- 0 1267 1247"/>
                              <a:gd name="T9" fmla="*/ T8 w 29"/>
                              <a:gd name="T10" fmla="+- 0 2315 2314"/>
                              <a:gd name="T11" fmla="*/ 2315 h 1"/>
                              <a:gd name="T12" fmla="+- 0 1275 1247"/>
                              <a:gd name="T13" fmla="*/ T12 w 29"/>
                              <a:gd name="T14" fmla="+- 0 2314 2314"/>
                              <a:gd name="T15" fmla="*/ 2314 h 1"/>
                            </a:gdLst>
                            <a:ahLst/>
                            <a:cxnLst>
                              <a:cxn ang="0">
                                <a:pos x="T1" y="T3"/>
                              </a:cxn>
                              <a:cxn ang="0">
                                <a:pos x="T5" y="T7"/>
                              </a:cxn>
                              <a:cxn ang="0">
                                <a:pos x="T9" y="T11"/>
                              </a:cxn>
                              <a:cxn ang="0">
                                <a:pos x="T13" y="T15"/>
                              </a:cxn>
                            </a:cxnLst>
                            <a:rect l="0" t="0" r="r" b="b"/>
                            <a:pathLst>
                              <a:path w="29" h="1">
                                <a:moveTo>
                                  <a:pt x="0" y="1"/>
                                </a:moveTo>
                                <a:lnTo>
                                  <a:pt x="10" y="1"/>
                                </a:lnTo>
                                <a:lnTo>
                                  <a:pt x="20" y="1"/>
                                </a:lnTo>
                                <a:lnTo>
                                  <a:pt x="2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6" name="Freeform 1925"/>
                        <wps:cNvSpPr>
                          <a:spLocks/>
                        </wps:cNvSpPr>
                        <wps:spPr bwMode="auto">
                          <a:xfrm>
                            <a:off x="1374" y="2321"/>
                            <a:ext cx="47" cy="20"/>
                          </a:xfrm>
                          <a:custGeom>
                            <a:avLst/>
                            <a:gdLst>
                              <a:gd name="T0" fmla="+- 0 1421 1375"/>
                              <a:gd name="T1" fmla="*/ T0 w 47"/>
                              <a:gd name="T2" fmla="+- 0 2323 2322"/>
                              <a:gd name="T3" fmla="*/ 2323 h 20"/>
                              <a:gd name="T4" fmla="+- 0 1406 1375"/>
                              <a:gd name="T5" fmla="*/ T4 w 47"/>
                              <a:gd name="T6" fmla="+- 0 2322 2322"/>
                              <a:gd name="T7" fmla="*/ 2322 h 20"/>
                              <a:gd name="T8" fmla="+- 0 1391 1375"/>
                              <a:gd name="T9" fmla="*/ T8 w 47"/>
                              <a:gd name="T10" fmla="+- 0 2322 2322"/>
                              <a:gd name="T11" fmla="*/ 2322 h 20"/>
                              <a:gd name="T12" fmla="+- 0 1383 1375"/>
                              <a:gd name="T13" fmla="*/ T12 w 47"/>
                              <a:gd name="T14" fmla="+- 0 2324 2322"/>
                              <a:gd name="T15" fmla="*/ 2324 h 20"/>
                              <a:gd name="T16" fmla="+- 0 1375 1375"/>
                              <a:gd name="T17" fmla="*/ T16 w 47"/>
                              <a:gd name="T18" fmla="+- 0 2327 2322"/>
                              <a:gd name="T19" fmla="*/ 2327 h 20"/>
                              <a:gd name="T20" fmla="+- 0 1375 1375"/>
                              <a:gd name="T21" fmla="*/ T20 w 47"/>
                              <a:gd name="T22" fmla="+- 0 2330 2322"/>
                              <a:gd name="T23" fmla="*/ 2330 h 20"/>
                              <a:gd name="T24" fmla="+- 0 1382 1375"/>
                              <a:gd name="T25" fmla="*/ T24 w 47"/>
                              <a:gd name="T26" fmla="+- 0 2334 2322"/>
                              <a:gd name="T27" fmla="*/ 2334 h 20"/>
                              <a:gd name="T28" fmla="+- 0 1390 1375"/>
                              <a:gd name="T29" fmla="*/ T28 w 47"/>
                              <a:gd name="T30" fmla="+- 0 2337 2322"/>
                              <a:gd name="T31" fmla="*/ 2337 h 20"/>
                              <a:gd name="T32" fmla="+- 0 1404 1375"/>
                              <a:gd name="T33" fmla="*/ T32 w 47"/>
                              <a:gd name="T34" fmla="+- 0 2340 2322"/>
                              <a:gd name="T35" fmla="*/ 2340 h 20"/>
                              <a:gd name="T36" fmla="+- 0 1420 1375"/>
                              <a:gd name="T37" fmla="*/ T36 w 47"/>
                              <a:gd name="T38" fmla="+- 0 2341 2322"/>
                              <a:gd name="T39" fmla="*/ 23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1" y="0"/>
                                </a:lnTo>
                                <a:lnTo>
                                  <a:pt x="16" y="0"/>
                                </a:lnTo>
                                <a:lnTo>
                                  <a:pt x="8" y="2"/>
                                </a:lnTo>
                                <a:lnTo>
                                  <a:pt x="0" y="5"/>
                                </a:lnTo>
                                <a:lnTo>
                                  <a:pt x="0" y="8"/>
                                </a:lnTo>
                                <a:lnTo>
                                  <a:pt x="7" y="12"/>
                                </a:lnTo>
                                <a:lnTo>
                                  <a:pt x="15" y="15"/>
                                </a:lnTo>
                                <a:lnTo>
                                  <a:pt x="29" y="18"/>
                                </a:lnTo>
                                <a:lnTo>
                                  <a:pt x="45"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7" name="Freeform 1926"/>
                        <wps:cNvSpPr>
                          <a:spLocks/>
                        </wps:cNvSpPr>
                        <wps:spPr bwMode="auto">
                          <a:xfrm>
                            <a:off x="1505" y="2369"/>
                            <a:ext cx="29" cy="2"/>
                          </a:xfrm>
                          <a:custGeom>
                            <a:avLst/>
                            <a:gdLst>
                              <a:gd name="T0" fmla="+- 0 1505 1505"/>
                              <a:gd name="T1" fmla="*/ T0 w 29"/>
                              <a:gd name="T2" fmla="+- 0 2370 2369"/>
                              <a:gd name="T3" fmla="*/ 2370 h 1"/>
                              <a:gd name="T4" fmla="+- 0 1516 1505"/>
                              <a:gd name="T5" fmla="*/ T4 w 29"/>
                              <a:gd name="T6" fmla="+- 0 2370 2369"/>
                              <a:gd name="T7" fmla="*/ 2370 h 1"/>
                              <a:gd name="T8" fmla="+- 0 1526 1505"/>
                              <a:gd name="T9" fmla="*/ T8 w 29"/>
                              <a:gd name="T10" fmla="+- 0 2370 2369"/>
                              <a:gd name="T11" fmla="*/ 2370 h 1"/>
                              <a:gd name="T12" fmla="+- 0 1534 1505"/>
                              <a:gd name="T13" fmla="*/ T12 w 29"/>
                              <a:gd name="T14" fmla="+- 0 2369 2369"/>
                              <a:gd name="T15" fmla="*/ 2369 h 1"/>
                            </a:gdLst>
                            <a:ahLst/>
                            <a:cxnLst>
                              <a:cxn ang="0">
                                <a:pos x="T1" y="T3"/>
                              </a:cxn>
                              <a:cxn ang="0">
                                <a:pos x="T5" y="T7"/>
                              </a:cxn>
                              <a:cxn ang="0">
                                <a:pos x="T9" y="T11"/>
                              </a:cxn>
                              <a:cxn ang="0">
                                <a:pos x="T13" y="T15"/>
                              </a:cxn>
                            </a:cxnLst>
                            <a:rect l="0" t="0" r="r" b="b"/>
                            <a:pathLst>
                              <a:path w="29" h="1">
                                <a:moveTo>
                                  <a:pt x="0" y="1"/>
                                </a:moveTo>
                                <a:lnTo>
                                  <a:pt x="11" y="1"/>
                                </a:lnTo>
                                <a:lnTo>
                                  <a:pt x="21"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8" name="Freeform 1927"/>
                        <wps:cNvSpPr>
                          <a:spLocks/>
                        </wps:cNvSpPr>
                        <wps:spPr bwMode="auto">
                          <a:xfrm>
                            <a:off x="2159" y="2406"/>
                            <a:ext cx="88" cy="13"/>
                          </a:xfrm>
                          <a:custGeom>
                            <a:avLst/>
                            <a:gdLst>
                              <a:gd name="T0" fmla="+- 0 2159 2159"/>
                              <a:gd name="T1" fmla="*/ T0 w 88"/>
                              <a:gd name="T2" fmla="+- 0 2406 2406"/>
                              <a:gd name="T3" fmla="*/ 2406 h 13"/>
                              <a:gd name="T4" fmla="+- 0 2214 2159"/>
                              <a:gd name="T5" fmla="*/ T4 w 88"/>
                              <a:gd name="T6" fmla="+- 0 2419 2406"/>
                              <a:gd name="T7" fmla="*/ 2419 h 13"/>
                              <a:gd name="T8" fmla="+- 0 2224 2159"/>
                              <a:gd name="T9" fmla="*/ T8 w 88"/>
                              <a:gd name="T10" fmla="+- 0 2419 2406"/>
                              <a:gd name="T11" fmla="*/ 2419 h 13"/>
                              <a:gd name="T12" fmla="+- 0 2238 2159"/>
                              <a:gd name="T13" fmla="*/ T12 w 88"/>
                              <a:gd name="T14" fmla="+- 0 2418 2406"/>
                              <a:gd name="T15" fmla="*/ 2418 h 13"/>
                              <a:gd name="T16" fmla="+- 0 2246 2159"/>
                              <a:gd name="T17" fmla="*/ T16 w 88"/>
                              <a:gd name="T18" fmla="+- 0 2416 2406"/>
                              <a:gd name="T19" fmla="*/ 2416 h 13"/>
                              <a:gd name="T20" fmla="+- 0 2247 2159"/>
                              <a:gd name="T21" fmla="*/ T20 w 88"/>
                              <a:gd name="T22" fmla="+- 0 2413 2406"/>
                              <a:gd name="T23" fmla="*/ 2413 h 13"/>
                            </a:gdLst>
                            <a:ahLst/>
                            <a:cxnLst>
                              <a:cxn ang="0">
                                <a:pos x="T1" y="T3"/>
                              </a:cxn>
                              <a:cxn ang="0">
                                <a:pos x="T5" y="T7"/>
                              </a:cxn>
                              <a:cxn ang="0">
                                <a:pos x="T9" y="T11"/>
                              </a:cxn>
                              <a:cxn ang="0">
                                <a:pos x="T13" y="T15"/>
                              </a:cxn>
                              <a:cxn ang="0">
                                <a:pos x="T17" y="T19"/>
                              </a:cxn>
                              <a:cxn ang="0">
                                <a:pos x="T21" y="T23"/>
                              </a:cxn>
                            </a:cxnLst>
                            <a:rect l="0" t="0" r="r" b="b"/>
                            <a:pathLst>
                              <a:path w="88" h="13">
                                <a:moveTo>
                                  <a:pt x="0" y="0"/>
                                </a:moveTo>
                                <a:lnTo>
                                  <a:pt x="55" y="13"/>
                                </a:lnTo>
                                <a:lnTo>
                                  <a:pt x="65" y="13"/>
                                </a:lnTo>
                                <a:lnTo>
                                  <a:pt x="79" y="12"/>
                                </a:lnTo>
                                <a:lnTo>
                                  <a:pt x="87" y="10"/>
                                </a:lnTo>
                                <a:lnTo>
                                  <a:pt x="88"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9" name="Freeform 1928"/>
                        <wps:cNvSpPr>
                          <a:spLocks/>
                        </wps:cNvSpPr>
                        <wps:spPr bwMode="auto">
                          <a:xfrm>
                            <a:off x="2030" y="2370"/>
                            <a:ext cx="29" cy="2"/>
                          </a:xfrm>
                          <a:custGeom>
                            <a:avLst/>
                            <a:gdLst>
                              <a:gd name="T0" fmla="+- 0 2031 2031"/>
                              <a:gd name="T1" fmla="*/ T0 w 29"/>
                              <a:gd name="T2" fmla="+- 0 2370 2370"/>
                              <a:gd name="T3" fmla="*/ 2370 h 1"/>
                              <a:gd name="T4" fmla="+- 0 2041 2031"/>
                              <a:gd name="T5" fmla="*/ T4 w 29"/>
                              <a:gd name="T6" fmla="+- 0 2371 2370"/>
                              <a:gd name="T7" fmla="*/ 2371 h 1"/>
                              <a:gd name="T8" fmla="+- 0 2051 2031"/>
                              <a:gd name="T9" fmla="*/ T8 w 29"/>
                              <a:gd name="T10" fmla="+- 0 2371 2370"/>
                              <a:gd name="T11" fmla="*/ 2371 h 1"/>
                              <a:gd name="T12" fmla="+- 0 2060 2031"/>
                              <a:gd name="T13" fmla="*/ T12 w 29"/>
                              <a:gd name="T14" fmla="+- 0 2370 2370"/>
                              <a:gd name="T15" fmla="*/ 2370 h 1"/>
                            </a:gdLst>
                            <a:ahLst/>
                            <a:cxnLst>
                              <a:cxn ang="0">
                                <a:pos x="T1" y="T3"/>
                              </a:cxn>
                              <a:cxn ang="0">
                                <a:pos x="T5" y="T7"/>
                              </a:cxn>
                              <a:cxn ang="0">
                                <a:pos x="T9" y="T11"/>
                              </a:cxn>
                              <a:cxn ang="0">
                                <a:pos x="T13" y="T15"/>
                              </a:cxn>
                            </a:cxnLst>
                            <a:rect l="0" t="0" r="r" b="b"/>
                            <a:pathLst>
                              <a:path w="29" h="1">
                                <a:moveTo>
                                  <a:pt x="0" y="0"/>
                                </a:moveTo>
                                <a:lnTo>
                                  <a:pt x="10" y="1"/>
                                </a:lnTo>
                                <a:lnTo>
                                  <a:pt x="20"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0" name="Freeform 1929"/>
                        <wps:cNvSpPr>
                          <a:spLocks/>
                        </wps:cNvSpPr>
                        <wps:spPr bwMode="auto">
                          <a:xfrm>
                            <a:off x="2161" y="2377"/>
                            <a:ext cx="88" cy="13"/>
                          </a:xfrm>
                          <a:custGeom>
                            <a:avLst/>
                            <a:gdLst>
                              <a:gd name="T0" fmla="+- 0 2248 2161"/>
                              <a:gd name="T1" fmla="*/ T0 w 88"/>
                              <a:gd name="T2" fmla="+- 0 2390 2377"/>
                              <a:gd name="T3" fmla="*/ 2390 h 13"/>
                              <a:gd name="T4" fmla="+- 0 2194 2161"/>
                              <a:gd name="T5" fmla="*/ T4 w 88"/>
                              <a:gd name="T6" fmla="+- 0 2377 2377"/>
                              <a:gd name="T7" fmla="*/ 2377 h 13"/>
                              <a:gd name="T8" fmla="+- 0 2183 2161"/>
                              <a:gd name="T9" fmla="*/ T8 w 88"/>
                              <a:gd name="T10" fmla="+- 0 2377 2377"/>
                              <a:gd name="T11" fmla="*/ 2377 h 13"/>
                              <a:gd name="T12" fmla="+- 0 2170 2161"/>
                              <a:gd name="T13" fmla="*/ T12 w 88"/>
                              <a:gd name="T14" fmla="+- 0 2378 2377"/>
                              <a:gd name="T15" fmla="*/ 2378 h 13"/>
                              <a:gd name="T16" fmla="+- 0 2161 2161"/>
                              <a:gd name="T17" fmla="*/ T16 w 88"/>
                              <a:gd name="T18" fmla="+- 0 2380 2377"/>
                              <a:gd name="T19" fmla="*/ 2380 h 13"/>
                              <a:gd name="T20" fmla="+- 0 2161 2161"/>
                              <a:gd name="T21" fmla="*/ T20 w 88"/>
                              <a:gd name="T22" fmla="+- 0 2384 2377"/>
                              <a:gd name="T23" fmla="*/ 2384 h 13"/>
                            </a:gdLst>
                            <a:ahLst/>
                            <a:cxnLst>
                              <a:cxn ang="0">
                                <a:pos x="T1" y="T3"/>
                              </a:cxn>
                              <a:cxn ang="0">
                                <a:pos x="T5" y="T7"/>
                              </a:cxn>
                              <a:cxn ang="0">
                                <a:pos x="T9" y="T11"/>
                              </a:cxn>
                              <a:cxn ang="0">
                                <a:pos x="T13" y="T15"/>
                              </a:cxn>
                              <a:cxn ang="0">
                                <a:pos x="T17" y="T19"/>
                              </a:cxn>
                              <a:cxn ang="0">
                                <a:pos x="T21" y="T23"/>
                              </a:cxn>
                            </a:cxnLst>
                            <a:rect l="0" t="0" r="r" b="b"/>
                            <a:pathLst>
                              <a:path w="88" h="13">
                                <a:moveTo>
                                  <a:pt x="87" y="13"/>
                                </a:moveTo>
                                <a:lnTo>
                                  <a:pt x="33" y="0"/>
                                </a:lnTo>
                                <a:lnTo>
                                  <a:pt x="22" y="0"/>
                                </a:lnTo>
                                <a:lnTo>
                                  <a:pt x="9" y="1"/>
                                </a:lnTo>
                                <a:lnTo>
                                  <a:pt x="0" y="3"/>
                                </a:lnTo>
                                <a:lnTo>
                                  <a:pt x="0"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 name="Freeform 1930"/>
                        <wps:cNvSpPr>
                          <a:spLocks/>
                        </wps:cNvSpPr>
                        <wps:spPr bwMode="auto">
                          <a:xfrm>
                            <a:off x="852" y="2284"/>
                            <a:ext cx="47" cy="20"/>
                          </a:xfrm>
                          <a:custGeom>
                            <a:avLst/>
                            <a:gdLst>
                              <a:gd name="T0" fmla="+- 0 898 852"/>
                              <a:gd name="T1" fmla="*/ T0 w 47"/>
                              <a:gd name="T2" fmla="+- 0 2285 2284"/>
                              <a:gd name="T3" fmla="*/ 2285 h 20"/>
                              <a:gd name="T4" fmla="+- 0 883 852"/>
                              <a:gd name="T5" fmla="*/ T4 w 47"/>
                              <a:gd name="T6" fmla="+- 0 2284 2284"/>
                              <a:gd name="T7" fmla="*/ 2284 h 20"/>
                              <a:gd name="T8" fmla="+- 0 868 852"/>
                              <a:gd name="T9" fmla="*/ T8 w 47"/>
                              <a:gd name="T10" fmla="+- 0 2285 2284"/>
                              <a:gd name="T11" fmla="*/ 2285 h 20"/>
                              <a:gd name="T12" fmla="+- 0 860 852"/>
                              <a:gd name="T13" fmla="*/ T12 w 47"/>
                              <a:gd name="T14" fmla="+- 0 2287 2284"/>
                              <a:gd name="T15" fmla="*/ 2287 h 20"/>
                              <a:gd name="T16" fmla="+- 0 852 852"/>
                              <a:gd name="T17" fmla="*/ T16 w 47"/>
                              <a:gd name="T18" fmla="+- 0 2289 2284"/>
                              <a:gd name="T19" fmla="*/ 2289 h 20"/>
                              <a:gd name="T20" fmla="+- 0 852 852"/>
                              <a:gd name="T21" fmla="*/ T20 w 47"/>
                              <a:gd name="T22" fmla="+- 0 2293 2284"/>
                              <a:gd name="T23" fmla="*/ 2293 h 20"/>
                              <a:gd name="T24" fmla="+- 0 860 852"/>
                              <a:gd name="T25" fmla="*/ T24 w 47"/>
                              <a:gd name="T26" fmla="+- 0 2296 2284"/>
                              <a:gd name="T27" fmla="*/ 2296 h 20"/>
                              <a:gd name="T28" fmla="+- 0 867 852"/>
                              <a:gd name="T29" fmla="*/ T28 w 47"/>
                              <a:gd name="T30" fmla="+- 0 2300 2284"/>
                              <a:gd name="T31" fmla="*/ 2300 h 20"/>
                              <a:gd name="T32" fmla="+- 0 882 852"/>
                              <a:gd name="T33" fmla="*/ T32 w 47"/>
                              <a:gd name="T34" fmla="+- 0 2302 2284"/>
                              <a:gd name="T35" fmla="*/ 2302 h 20"/>
                              <a:gd name="T36" fmla="+- 0 897 852"/>
                              <a:gd name="T37" fmla="*/ T36 w 47"/>
                              <a:gd name="T38" fmla="+- 0 2304 2284"/>
                              <a:gd name="T39" fmla="*/ 23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1" y="0"/>
                                </a:lnTo>
                                <a:lnTo>
                                  <a:pt x="16" y="1"/>
                                </a:lnTo>
                                <a:lnTo>
                                  <a:pt x="8" y="3"/>
                                </a:lnTo>
                                <a:lnTo>
                                  <a:pt x="0" y="5"/>
                                </a:lnTo>
                                <a:lnTo>
                                  <a:pt x="0" y="9"/>
                                </a:lnTo>
                                <a:lnTo>
                                  <a:pt x="8" y="12"/>
                                </a:lnTo>
                                <a:lnTo>
                                  <a:pt x="15" y="16"/>
                                </a:lnTo>
                                <a:lnTo>
                                  <a:pt x="30" y="18"/>
                                </a:lnTo>
                                <a:lnTo>
                                  <a:pt x="45" y="2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2" name="Freeform 1931"/>
                        <wps:cNvSpPr>
                          <a:spLocks/>
                        </wps:cNvSpPr>
                        <wps:spPr bwMode="auto">
                          <a:xfrm>
                            <a:off x="723" y="2277"/>
                            <a:ext cx="29" cy="2"/>
                          </a:xfrm>
                          <a:custGeom>
                            <a:avLst/>
                            <a:gdLst>
                              <a:gd name="T0" fmla="+- 0 724 724"/>
                              <a:gd name="T1" fmla="*/ T0 w 29"/>
                              <a:gd name="T2" fmla="+- 0 2277 2277"/>
                              <a:gd name="T3" fmla="*/ 2277 h 1"/>
                              <a:gd name="T4" fmla="+- 0 734 724"/>
                              <a:gd name="T5" fmla="*/ T4 w 29"/>
                              <a:gd name="T6" fmla="+- 0 2278 2277"/>
                              <a:gd name="T7" fmla="*/ 2278 h 1"/>
                              <a:gd name="T8" fmla="+- 0 745 724"/>
                              <a:gd name="T9" fmla="*/ T8 w 29"/>
                              <a:gd name="T10" fmla="+- 0 2278 2277"/>
                              <a:gd name="T11" fmla="*/ 2278 h 1"/>
                              <a:gd name="T12" fmla="+- 0 753 724"/>
                              <a:gd name="T13" fmla="*/ T12 w 29"/>
                              <a:gd name="T14" fmla="+- 0 2277 2277"/>
                              <a:gd name="T15" fmla="*/ 2277 h 1"/>
                            </a:gdLst>
                            <a:ahLst/>
                            <a:cxnLst>
                              <a:cxn ang="0">
                                <a:pos x="T1" y="T3"/>
                              </a:cxn>
                              <a:cxn ang="0">
                                <a:pos x="T5" y="T7"/>
                              </a:cxn>
                              <a:cxn ang="0">
                                <a:pos x="T9" y="T11"/>
                              </a:cxn>
                              <a:cxn ang="0">
                                <a:pos x="T13" y="T15"/>
                              </a:cxn>
                            </a:cxnLst>
                            <a:rect l="0" t="0" r="r" b="b"/>
                            <a:pathLst>
                              <a:path w="29" h="1">
                                <a:moveTo>
                                  <a:pt x="0" y="0"/>
                                </a:moveTo>
                                <a:lnTo>
                                  <a:pt x="10" y="1"/>
                                </a:lnTo>
                                <a:lnTo>
                                  <a:pt x="21"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3" name="Freeform 1932"/>
                        <wps:cNvSpPr>
                          <a:spLocks/>
                        </wps:cNvSpPr>
                        <wps:spPr bwMode="auto">
                          <a:xfrm>
                            <a:off x="1897" y="2358"/>
                            <a:ext cx="47" cy="20"/>
                          </a:xfrm>
                          <a:custGeom>
                            <a:avLst/>
                            <a:gdLst>
                              <a:gd name="T0" fmla="+- 0 1944 1898"/>
                              <a:gd name="T1" fmla="*/ T0 w 47"/>
                              <a:gd name="T2" fmla="+- 0 2360 2359"/>
                              <a:gd name="T3" fmla="*/ 2360 h 20"/>
                              <a:gd name="T4" fmla="+- 0 1928 1898"/>
                              <a:gd name="T5" fmla="*/ T4 w 47"/>
                              <a:gd name="T6" fmla="+- 0 2359 2359"/>
                              <a:gd name="T7" fmla="*/ 2359 h 20"/>
                              <a:gd name="T8" fmla="+- 0 1914 1898"/>
                              <a:gd name="T9" fmla="*/ T8 w 47"/>
                              <a:gd name="T10" fmla="+- 0 2359 2359"/>
                              <a:gd name="T11" fmla="*/ 2359 h 20"/>
                              <a:gd name="T12" fmla="+- 0 1906 1898"/>
                              <a:gd name="T13" fmla="*/ T12 w 47"/>
                              <a:gd name="T14" fmla="+- 0 2362 2359"/>
                              <a:gd name="T15" fmla="*/ 2362 h 20"/>
                              <a:gd name="T16" fmla="+- 0 1898 1898"/>
                              <a:gd name="T17" fmla="*/ T16 w 47"/>
                              <a:gd name="T18" fmla="+- 0 2364 2359"/>
                              <a:gd name="T19" fmla="*/ 2364 h 20"/>
                              <a:gd name="T20" fmla="+- 0 1898 1898"/>
                              <a:gd name="T21" fmla="*/ T20 w 47"/>
                              <a:gd name="T22" fmla="+- 0 2367 2359"/>
                              <a:gd name="T23" fmla="*/ 2367 h 20"/>
                              <a:gd name="T24" fmla="+- 0 1905 1898"/>
                              <a:gd name="T25" fmla="*/ T24 w 47"/>
                              <a:gd name="T26" fmla="+- 0 2371 2359"/>
                              <a:gd name="T27" fmla="*/ 2371 h 20"/>
                              <a:gd name="T28" fmla="+- 0 1913 1898"/>
                              <a:gd name="T29" fmla="*/ T28 w 47"/>
                              <a:gd name="T30" fmla="+- 0 2374 2359"/>
                              <a:gd name="T31" fmla="*/ 2374 h 20"/>
                              <a:gd name="T32" fmla="+- 0 1927 1898"/>
                              <a:gd name="T33" fmla="*/ T32 w 47"/>
                              <a:gd name="T34" fmla="+- 0 2377 2359"/>
                              <a:gd name="T35" fmla="*/ 2377 h 20"/>
                              <a:gd name="T36" fmla="+- 0 1943 1898"/>
                              <a:gd name="T37" fmla="*/ T36 w 47"/>
                              <a:gd name="T38" fmla="+- 0 2378 2359"/>
                              <a:gd name="T39" fmla="*/ 237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0" y="0"/>
                                </a:lnTo>
                                <a:lnTo>
                                  <a:pt x="16" y="0"/>
                                </a:lnTo>
                                <a:lnTo>
                                  <a:pt x="8" y="3"/>
                                </a:lnTo>
                                <a:lnTo>
                                  <a:pt x="0" y="5"/>
                                </a:lnTo>
                                <a:lnTo>
                                  <a:pt x="0" y="8"/>
                                </a:lnTo>
                                <a:lnTo>
                                  <a:pt x="7" y="12"/>
                                </a:lnTo>
                                <a:lnTo>
                                  <a:pt x="15" y="15"/>
                                </a:lnTo>
                                <a:lnTo>
                                  <a:pt x="29" y="18"/>
                                </a:lnTo>
                                <a:lnTo>
                                  <a:pt x="45"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4" name="Freeform 1933"/>
                        <wps:cNvSpPr>
                          <a:spLocks/>
                        </wps:cNvSpPr>
                        <wps:spPr bwMode="auto">
                          <a:xfrm>
                            <a:off x="2027" y="2402"/>
                            <a:ext cx="47" cy="20"/>
                          </a:xfrm>
                          <a:custGeom>
                            <a:avLst/>
                            <a:gdLst>
                              <a:gd name="T0" fmla="+- 0 2027 2027"/>
                              <a:gd name="T1" fmla="*/ T0 w 47"/>
                              <a:gd name="T2" fmla="+- 0 2420 2402"/>
                              <a:gd name="T3" fmla="*/ 2420 h 20"/>
                              <a:gd name="T4" fmla="+- 0 2043 2027"/>
                              <a:gd name="T5" fmla="*/ T4 w 47"/>
                              <a:gd name="T6" fmla="+- 0 2421 2402"/>
                              <a:gd name="T7" fmla="*/ 2421 h 20"/>
                              <a:gd name="T8" fmla="+- 0 2057 2027"/>
                              <a:gd name="T9" fmla="*/ T8 w 47"/>
                              <a:gd name="T10" fmla="+- 0 2421 2402"/>
                              <a:gd name="T11" fmla="*/ 2421 h 20"/>
                              <a:gd name="T12" fmla="+- 0 2065 2027"/>
                              <a:gd name="T13" fmla="*/ T12 w 47"/>
                              <a:gd name="T14" fmla="+- 0 2419 2402"/>
                              <a:gd name="T15" fmla="*/ 2419 h 20"/>
                              <a:gd name="T16" fmla="+- 0 2073 2027"/>
                              <a:gd name="T17" fmla="*/ T16 w 47"/>
                              <a:gd name="T18" fmla="+- 0 2416 2402"/>
                              <a:gd name="T19" fmla="*/ 2416 h 20"/>
                              <a:gd name="T20" fmla="+- 0 2073 2027"/>
                              <a:gd name="T21" fmla="*/ T20 w 47"/>
                              <a:gd name="T22" fmla="+- 0 2413 2402"/>
                              <a:gd name="T23" fmla="*/ 2413 h 20"/>
                              <a:gd name="T24" fmla="+- 0 2066 2027"/>
                              <a:gd name="T25" fmla="*/ T24 w 47"/>
                              <a:gd name="T26" fmla="+- 0 2409 2402"/>
                              <a:gd name="T27" fmla="*/ 2409 h 20"/>
                              <a:gd name="T28" fmla="+- 0 2058 2027"/>
                              <a:gd name="T29" fmla="*/ T28 w 47"/>
                              <a:gd name="T30" fmla="+- 0 2406 2402"/>
                              <a:gd name="T31" fmla="*/ 2406 h 20"/>
                              <a:gd name="T32" fmla="+- 0 2044 2027"/>
                              <a:gd name="T33" fmla="*/ T32 w 47"/>
                              <a:gd name="T34" fmla="+- 0 2403 2402"/>
                              <a:gd name="T35" fmla="*/ 2403 h 20"/>
                              <a:gd name="T36" fmla="+- 0 2028 2027"/>
                              <a:gd name="T37" fmla="*/ T36 w 47"/>
                              <a:gd name="T38" fmla="+- 0 2402 2402"/>
                              <a:gd name="T39" fmla="*/ 24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6" y="19"/>
                                </a:lnTo>
                                <a:lnTo>
                                  <a:pt x="30" y="19"/>
                                </a:lnTo>
                                <a:lnTo>
                                  <a:pt x="38" y="17"/>
                                </a:lnTo>
                                <a:lnTo>
                                  <a:pt x="46" y="14"/>
                                </a:lnTo>
                                <a:lnTo>
                                  <a:pt x="46" y="11"/>
                                </a:lnTo>
                                <a:lnTo>
                                  <a:pt x="39"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5" name="Freeform 1934"/>
                        <wps:cNvSpPr>
                          <a:spLocks/>
                        </wps:cNvSpPr>
                        <wps:spPr bwMode="auto">
                          <a:xfrm>
                            <a:off x="1110" y="2339"/>
                            <a:ext cx="47" cy="20"/>
                          </a:xfrm>
                          <a:custGeom>
                            <a:avLst/>
                            <a:gdLst>
                              <a:gd name="T0" fmla="+- 0 1157 1111"/>
                              <a:gd name="T1" fmla="*/ T0 w 47"/>
                              <a:gd name="T2" fmla="+- 0 2340 2339"/>
                              <a:gd name="T3" fmla="*/ 2340 h 20"/>
                              <a:gd name="T4" fmla="+- 0 1142 1111"/>
                              <a:gd name="T5" fmla="*/ T4 w 47"/>
                              <a:gd name="T6" fmla="+- 0 2339 2339"/>
                              <a:gd name="T7" fmla="*/ 2339 h 20"/>
                              <a:gd name="T8" fmla="+- 0 1127 1111"/>
                              <a:gd name="T9" fmla="*/ T8 w 47"/>
                              <a:gd name="T10" fmla="+- 0 2340 2339"/>
                              <a:gd name="T11" fmla="*/ 2340 h 20"/>
                              <a:gd name="T12" fmla="+- 0 1119 1111"/>
                              <a:gd name="T13" fmla="*/ T12 w 47"/>
                              <a:gd name="T14" fmla="+- 0 2342 2339"/>
                              <a:gd name="T15" fmla="*/ 2342 h 20"/>
                              <a:gd name="T16" fmla="+- 0 1111 1111"/>
                              <a:gd name="T17" fmla="*/ T16 w 47"/>
                              <a:gd name="T18" fmla="+- 0 2344 2339"/>
                              <a:gd name="T19" fmla="*/ 2344 h 20"/>
                              <a:gd name="T20" fmla="+- 0 1111 1111"/>
                              <a:gd name="T21" fmla="*/ T20 w 47"/>
                              <a:gd name="T22" fmla="+- 0 2348 2339"/>
                              <a:gd name="T23" fmla="*/ 2348 h 20"/>
                              <a:gd name="T24" fmla="+- 0 1118 1111"/>
                              <a:gd name="T25" fmla="*/ T24 w 47"/>
                              <a:gd name="T26" fmla="+- 0 2351 2339"/>
                              <a:gd name="T27" fmla="*/ 2351 h 20"/>
                              <a:gd name="T28" fmla="+- 0 1126 1111"/>
                              <a:gd name="T29" fmla="*/ T28 w 47"/>
                              <a:gd name="T30" fmla="+- 0 2354 2339"/>
                              <a:gd name="T31" fmla="*/ 2354 h 20"/>
                              <a:gd name="T32" fmla="+- 0 1140 1111"/>
                              <a:gd name="T33" fmla="*/ T32 w 47"/>
                              <a:gd name="T34" fmla="+- 0 2357 2339"/>
                              <a:gd name="T35" fmla="*/ 2357 h 20"/>
                              <a:gd name="T36" fmla="+- 0 1156 1111"/>
                              <a:gd name="T37" fmla="*/ T36 w 47"/>
                              <a:gd name="T38" fmla="+- 0 2358 2339"/>
                              <a:gd name="T39" fmla="*/ 235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1" y="0"/>
                                </a:lnTo>
                                <a:lnTo>
                                  <a:pt x="16" y="1"/>
                                </a:lnTo>
                                <a:lnTo>
                                  <a:pt x="8" y="3"/>
                                </a:lnTo>
                                <a:lnTo>
                                  <a:pt x="0" y="5"/>
                                </a:lnTo>
                                <a:lnTo>
                                  <a:pt x="0" y="9"/>
                                </a:lnTo>
                                <a:lnTo>
                                  <a:pt x="7" y="12"/>
                                </a:lnTo>
                                <a:lnTo>
                                  <a:pt x="15" y="15"/>
                                </a:lnTo>
                                <a:lnTo>
                                  <a:pt x="29" y="18"/>
                                </a:lnTo>
                                <a:lnTo>
                                  <a:pt x="45"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6" name="Freeform 1935"/>
                        <wps:cNvSpPr>
                          <a:spLocks/>
                        </wps:cNvSpPr>
                        <wps:spPr bwMode="auto">
                          <a:xfrm>
                            <a:off x="869" y="2285"/>
                            <a:ext cx="29" cy="5"/>
                          </a:xfrm>
                          <a:custGeom>
                            <a:avLst/>
                            <a:gdLst>
                              <a:gd name="T0" fmla="+- 0 870 870"/>
                              <a:gd name="T1" fmla="*/ T0 w 29"/>
                              <a:gd name="T2" fmla="+- 0 2286 2286"/>
                              <a:gd name="T3" fmla="*/ 2286 h 5"/>
                              <a:gd name="T4" fmla="+- 0 877 870"/>
                              <a:gd name="T5" fmla="*/ T4 w 29"/>
                              <a:gd name="T6" fmla="+- 0 2288 2286"/>
                              <a:gd name="T7" fmla="*/ 2288 h 5"/>
                              <a:gd name="T8" fmla="+- 0 887 870"/>
                              <a:gd name="T9" fmla="*/ T8 w 29"/>
                              <a:gd name="T10" fmla="+- 0 2289 2286"/>
                              <a:gd name="T11" fmla="*/ 2289 h 5"/>
                              <a:gd name="T12" fmla="+- 0 898 870"/>
                              <a:gd name="T13" fmla="*/ T12 w 29"/>
                              <a:gd name="T14" fmla="+- 0 2290 2286"/>
                              <a:gd name="T15" fmla="*/ 2290 h 5"/>
                            </a:gdLst>
                            <a:ahLst/>
                            <a:cxnLst>
                              <a:cxn ang="0">
                                <a:pos x="T1" y="T3"/>
                              </a:cxn>
                              <a:cxn ang="0">
                                <a:pos x="T5" y="T7"/>
                              </a:cxn>
                              <a:cxn ang="0">
                                <a:pos x="T9" y="T11"/>
                              </a:cxn>
                              <a:cxn ang="0">
                                <a:pos x="T13" y="T15"/>
                              </a:cxn>
                            </a:cxnLst>
                            <a:rect l="0" t="0" r="r" b="b"/>
                            <a:pathLst>
                              <a:path w="29" h="5">
                                <a:moveTo>
                                  <a:pt x="0" y="0"/>
                                </a:moveTo>
                                <a:lnTo>
                                  <a:pt x="7" y="2"/>
                                </a:lnTo>
                                <a:lnTo>
                                  <a:pt x="17" y="3"/>
                                </a:lnTo>
                                <a:lnTo>
                                  <a:pt x="28"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7" name="Freeform 1936"/>
                        <wps:cNvSpPr>
                          <a:spLocks/>
                        </wps:cNvSpPr>
                        <wps:spPr bwMode="auto">
                          <a:xfrm>
                            <a:off x="1128" y="2340"/>
                            <a:ext cx="29" cy="5"/>
                          </a:xfrm>
                          <a:custGeom>
                            <a:avLst/>
                            <a:gdLst>
                              <a:gd name="T0" fmla="+- 0 1128 1128"/>
                              <a:gd name="T1" fmla="*/ T0 w 29"/>
                              <a:gd name="T2" fmla="+- 0 2340 2340"/>
                              <a:gd name="T3" fmla="*/ 2340 h 5"/>
                              <a:gd name="T4" fmla="+- 0 1136 1128"/>
                              <a:gd name="T5" fmla="*/ T4 w 29"/>
                              <a:gd name="T6" fmla="+- 0 2342 2340"/>
                              <a:gd name="T7" fmla="*/ 2342 h 5"/>
                              <a:gd name="T8" fmla="+- 0 1146 1128"/>
                              <a:gd name="T9" fmla="*/ T8 w 29"/>
                              <a:gd name="T10" fmla="+- 0 2344 2340"/>
                              <a:gd name="T11" fmla="*/ 2344 h 5"/>
                              <a:gd name="T12" fmla="+- 0 1157 1128"/>
                              <a:gd name="T13" fmla="*/ T12 w 29"/>
                              <a:gd name="T14" fmla="+- 0 2345 2340"/>
                              <a:gd name="T15" fmla="*/ 2345 h 5"/>
                            </a:gdLst>
                            <a:ahLst/>
                            <a:cxnLst>
                              <a:cxn ang="0">
                                <a:pos x="T1" y="T3"/>
                              </a:cxn>
                              <a:cxn ang="0">
                                <a:pos x="T5" y="T7"/>
                              </a:cxn>
                              <a:cxn ang="0">
                                <a:pos x="T9" y="T11"/>
                              </a:cxn>
                              <a:cxn ang="0">
                                <a:pos x="T13" y="T15"/>
                              </a:cxn>
                            </a:cxnLst>
                            <a:rect l="0" t="0" r="r" b="b"/>
                            <a:pathLst>
                              <a:path w="29" h="5">
                                <a:moveTo>
                                  <a:pt x="0" y="0"/>
                                </a:moveTo>
                                <a:lnTo>
                                  <a:pt x="8" y="2"/>
                                </a:lnTo>
                                <a:lnTo>
                                  <a:pt x="18" y="4"/>
                                </a:lnTo>
                                <a:lnTo>
                                  <a:pt x="29"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8" name="Freeform 1937"/>
                        <wps:cNvSpPr>
                          <a:spLocks/>
                        </wps:cNvSpPr>
                        <wps:spPr bwMode="auto">
                          <a:xfrm>
                            <a:off x="722" y="2273"/>
                            <a:ext cx="47" cy="20"/>
                          </a:xfrm>
                          <a:custGeom>
                            <a:avLst/>
                            <a:gdLst>
                              <a:gd name="T0" fmla="+- 0 723 723"/>
                              <a:gd name="T1" fmla="*/ T0 w 47"/>
                              <a:gd name="T2" fmla="+- 0 2291 2273"/>
                              <a:gd name="T3" fmla="*/ 2291 h 20"/>
                              <a:gd name="T4" fmla="+- 0 738 723"/>
                              <a:gd name="T5" fmla="*/ T4 w 47"/>
                              <a:gd name="T6" fmla="+- 0 2292 2273"/>
                              <a:gd name="T7" fmla="*/ 2292 h 20"/>
                              <a:gd name="T8" fmla="+- 0 753 723"/>
                              <a:gd name="T9" fmla="*/ T8 w 47"/>
                              <a:gd name="T10" fmla="+- 0 2292 2273"/>
                              <a:gd name="T11" fmla="*/ 2292 h 20"/>
                              <a:gd name="T12" fmla="+- 0 761 723"/>
                              <a:gd name="T13" fmla="*/ T12 w 47"/>
                              <a:gd name="T14" fmla="+- 0 2289 2273"/>
                              <a:gd name="T15" fmla="*/ 2289 h 20"/>
                              <a:gd name="T16" fmla="+- 0 769 723"/>
                              <a:gd name="T17" fmla="*/ T16 w 47"/>
                              <a:gd name="T18" fmla="+- 0 2287 2273"/>
                              <a:gd name="T19" fmla="*/ 2287 h 20"/>
                              <a:gd name="T20" fmla="+- 0 769 723"/>
                              <a:gd name="T21" fmla="*/ T20 w 47"/>
                              <a:gd name="T22" fmla="+- 0 2284 2273"/>
                              <a:gd name="T23" fmla="*/ 2284 h 20"/>
                              <a:gd name="T24" fmla="+- 0 762 723"/>
                              <a:gd name="T25" fmla="*/ T24 w 47"/>
                              <a:gd name="T26" fmla="+- 0 2280 2273"/>
                              <a:gd name="T27" fmla="*/ 2280 h 20"/>
                              <a:gd name="T28" fmla="+- 0 754 723"/>
                              <a:gd name="T29" fmla="*/ T28 w 47"/>
                              <a:gd name="T30" fmla="+- 0 2277 2273"/>
                              <a:gd name="T31" fmla="*/ 2277 h 20"/>
                              <a:gd name="T32" fmla="+- 0 740 723"/>
                              <a:gd name="T33" fmla="*/ T32 w 47"/>
                              <a:gd name="T34" fmla="+- 0 2274 2273"/>
                              <a:gd name="T35" fmla="*/ 2274 h 20"/>
                              <a:gd name="T36" fmla="+- 0 724 723"/>
                              <a:gd name="T37" fmla="*/ T36 w 47"/>
                              <a:gd name="T38" fmla="+- 0 2273 2273"/>
                              <a:gd name="T39" fmla="*/ 227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9"/>
                                </a:lnTo>
                                <a:lnTo>
                                  <a:pt x="38" y="16"/>
                                </a:lnTo>
                                <a:lnTo>
                                  <a:pt x="46" y="14"/>
                                </a:lnTo>
                                <a:lnTo>
                                  <a:pt x="46" y="11"/>
                                </a:lnTo>
                                <a:lnTo>
                                  <a:pt x="39"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9" name="Freeform 1938"/>
                        <wps:cNvSpPr>
                          <a:spLocks/>
                        </wps:cNvSpPr>
                        <wps:spPr bwMode="auto">
                          <a:xfrm>
                            <a:off x="1633" y="2376"/>
                            <a:ext cx="47" cy="20"/>
                          </a:xfrm>
                          <a:custGeom>
                            <a:avLst/>
                            <a:gdLst>
                              <a:gd name="T0" fmla="+- 0 1680 1634"/>
                              <a:gd name="T1" fmla="*/ T0 w 47"/>
                              <a:gd name="T2" fmla="+- 0 2377 2376"/>
                              <a:gd name="T3" fmla="*/ 2377 h 20"/>
                              <a:gd name="T4" fmla="+- 0 1664 1634"/>
                              <a:gd name="T5" fmla="*/ T4 w 47"/>
                              <a:gd name="T6" fmla="+- 0 2376 2376"/>
                              <a:gd name="T7" fmla="*/ 2376 h 20"/>
                              <a:gd name="T8" fmla="+- 0 1650 1634"/>
                              <a:gd name="T9" fmla="*/ T8 w 47"/>
                              <a:gd name="T10" fmla="+- 0 2377 2376"/>
                              <a:gd name="T11" fmla="*/ 2377 h 20"/>
                              <a:gd name="T12" fmla="+- 0 1642 1634"/>
                              <a:gd name="T13" fmla="*/ T12 w 47"/>
                              <a:gd name="T14" fmla="+- 0 2379 2376"/>
                              <a:gd name="T15" fmla="*/ 2379 h 20"/>
                              <a:gd name="T16" fmla="+- 0 1634 1634"/>
                              <a:gd name="T17" fmla="*/ T16 w 47"/>
                              <a:gd name="T18" fmla="+- 0 2382 2376"/>
                              <a:gd name="T19" fmla="*/ 2382 h 20"/>
                              <a:gd name="T20" fmla="+- 0 1634 1634"/>
                              <a:gd name="T21" fmla="*/ T20 w 47"/>
                              <a:gd name="T22" fmla="+- 0 2385 2376"/>
                              <a:gd name="T23" fmla="*/ 2385 h 20"/>
                              <a:gd name="T24" fmla="+- 0 1641 1634"/>
                              <a:gd name="T25" fmla="*/ T24 w 47"/>
                              <a:gd name="T26" fmla="+- 0 2388 2376"/>
                              <a:gd name="T27" fmla="*/ 2388 h 20"/>
                              <a:gd name="T28" fmla="+- 0 1649 1634"/>
                              <a:gd name="T29" fmla="*/ T28 w 47"/>
                              <a:gd name="T30" fmla="+- 0 2392 2376"/>
                              <a:gd name="T31" fmla="*/ 2392 h 20"/>
                              <a:gd name="T32" fmla="+- 0 1663 1634"/>
                              <a:gd name="T33" fmla="*/ T32 w 47"/>
                              <a:gd name="T34" fmla="+- 0 2394 2376"/>
                              <a:gd name="T35" fmla="*/ 2394 h 20"/>
                              <a:gd name="T36" fmla="+- 0 1679 1634"/>
                              <a:gd name="T37" fmla="*/ T36 w 47"/>
                              <a:gd name="T38" fmla="+- 0 2396 2376"/>
                              <a:gd name="T39" fmla="*/ 239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0" y="0"/>
                                </a:lnTo>
                                <a:lnTo>
                                  <a:pt x="16" y="1"/>
                                </a:lnTo>
                                <a:lnTo>
                                  <a:pt x="8" y="3"/>
                                </a:lnTo>
                                <a:lnTo>
                                  <a:pt x="0" y="6"/>
                                </a:lnTo>
                                <a:lnTo>
                                  <a:pt x="0" y="9"/>
                                </a:lnTo>
                                <a:lnTo>
                                  <a:pt x="7" y="12"/>
                                </a:lnTo>
                                <a:lnTo>
                                  <a:pt x="15" y="16"/>
                                </a:lnTo>
                                <a:lnTo>
                                  <a:pt x="29" y="18"/>
                                </a:lnTo>
                                <a:lnTo>
                                  <a:pt x="45" y="2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0" name="Freeform 1939"/>
                        <wps:cNvSpPr>
                          <a:spLocks/>
                        </wps:cNvSpPr>
                        <wps:spPr bwMode="auto">
                          <a:xfrm>
                            <a:off x="2028" y="2406"/>
                            <a:ext cx="29" cy="2"/>
                          </a:xfrm>
                          <a:custGeom>
                            <a:avLst/>
                            <a:gdLst>
                              <a:gd name="T0" fmla="+- 0 2028 2028"/>
                              <a:gd name="T1" fmla="*/ T0 w 29"/>
                              <a:gd name="T2" fmla="+- 0 2407 2407"/>
                              <a:gd name="T3" fmla="*/ 2407 h 1"/>
                              <a:gd name="T4" fmla="+- 0 2039 2028"/>
                              <a:gd name="T5" fmla="*/ T4 w 29"/>
                              <a:gd name="T6" fmla="+- 0 2407 2407"/>
                              <a:gd name="T7" fmla="*/ 2407 h 1"/>
                              <a:gd name="T8" fmla="+- 0 2049 2028"/>
                              <a:gd name="T9" fmla="*/ T8 w 29"/>
                              <a:gd name="T10" fmla="+- 0 2407 2407"/>
                              <a:gd name="T11" fmla="*/ 2407 h 1"/>
                              <a:gd name="T12" fmla="+- 0 2057 2028"/>
                              <a:gd name="T13" fmla="*/ T12 w 29"/>
                              <a:gd name="T14" fmla="+- 0 2407 2407"/>
                              <a:gd name="T15" fmla="*/ 2407 h 1"/>
                            </a:gdLst>
                            <a:ahLst/>
                            <a:cxnLst>
                              <a:cxn ang="0">
                                <a:pos x="T1" y="T3"/>
                              </a:cxn>
                              <a:cxn ang="0">
                                <a:pos x="T5" y="T7"/>
                              </a:cxn>
                              <a:cxn ang="0">
                                <a:pos x="T9" y="T11"/>
                              </a:cxn>
                              <a:cxn ang="0">
                                <a:pos x="T13" y="T15"/>
                              </a:cxn>
                            </a:cxnLst>
                            <a:rect l="0" t="0" r="r" b="b"/>
                            <a:pathLst>
                              <a:path w="29" h="1">
                                <a:moveTo>
                                  <a:pt x="0" y="0"/>
                                </a:moveTo>
                                <a:lnTo>
                                  <a:pt x="11" y="0"/>
                                </a:lnTo>
                                <a:lnTo>
                                  <a:pt x="21" y="0"/>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1" name="Freeform 1940"/>
                        <wps:cNvSpPr>
                          <a:spLocks/>
                        </wps:cNvSpPr>
                        <wps:spPr bwMode="auto">
                          <a:xfrm>
                            <a:off x="1392" y="2322"/>
                            <a:ext cx="29" cy="5"/>
                          </a:xfrm>
                          <a:custGeom>
                            <a:avLst/>
                            <a:gdLst>
                              <a:gd name="T0" fmla="+- 0 1392 1392"/>
                              <a:gd name="T1" fmla="*/ T0 w 29"/>
                              <a:gd name="T2" fmla="+- 0 2323 2323"/>
                              <a:gd name="T3" fmla="*/ 2323 h 5"/>
                              <a:gd name="T4" fmla="+- 0 1400 1392"/>
                              <a:gd name="T5" fmla="*/ T4 w 29"/>
                              <a:gd name="T6" fmla="+- 0 2325 2323"/>
                              <a:gd name="T7" fmla="*/ 2325 h 5"/>
                              <a:gd name="T8" fmla="+- 0 1410 1392"/>
                              <a:gd name="T9" fmla="*/ T8 w 29"/>
                              <a:gd name="T10" fmla="+- 0 2326 2323"/>
                              <a:gd name="T11" fmla="*/ 2326 h 5"/>
                              <a:gd name="T12" fmla="+- 0 1421 1392"/>
                              <a:gd name="T13" fmla="*/ T12 w 29"/>
                              <a:gd name="T14" fmla="+- 0 2327 2323"/>
                              <a:gd name="T15" fmla="*/ 2327 h 5"/>
                            </a:gdLst>
                            <a:ahLst/>
                            <a:cxnLst>
                              <a:cxn ang="0">
                                <a:pos x="T1" y="T3"/>
                              </a:cxn>
                              <a:cxn ang="0">
                                <a:pos x="T5" y="T7"/>
                              </a:cxn>
                              <a:cxn ang="0">
                                <a:pos x="T9" y="T11"/>
                              </a:cxn>
                              <a:cxn ang="0">
                                <a:pos x="T13" y="T15"/>
                              </a:cxn>
                            </a:cxnLst>
                            <a:rect l="0" t="0" r="r" b="b"/>
                            <a:pathLst>
                              <a:path w="29" h="5">
                                <a:moveTo>
                                  <a:pt x="0" y="0"/>
                                </a:moveTo>
                                <a:lnTo>
                                  <a:pt x="8" y="2"/>
                                </a:lnTo>
                                <a:lnTo>
                                  <a:pt x="18" y="3"/>
                                </a:lnTo>
                                <a:lnTo>
                                  <a:pt x="29"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Freeform 1941"/>
                        <wps:cNvSpPr>
                          <a:spLocks/>
                        </wps:cNvSpPr>
                        <wps:spPr bwMode="auto">
                          <a:xfrm>
                            <a:off x="1915" y="2360"/>
                            <a:ext cx="29" cy="5"/>
                          </a:xfrm>
                          <a:custGeom>
                            <a:avLst/>
                            <a:gdLst>
                              <a:gd name="T0" fmla="+- 0 1915 1915"/>
                              <a:gd name="T1" fmla="*/ T0 w 29"/>
                              <a:gd name="T2" fmla="+- 0 2360 2360"/>
                              <a:gd name="T3" fmla="*/ 2360 h 5"/>
                              <a:gd name="T4" fmla="+- 0 1923 1915"/>
                              <a:gd name="T5" fmla="*/ T4 w 29"/>
                              <a:gd name="T6" fmla="+- 0 2362 2360"/>
                              <a:gd name="T7" fmla="*/ 2362 h 5"/>
                              <a:gd name="T8" fmla="+- 0 1933 1915"/>
                              <a:gd name="T9" fmla="*/ T8 w 29"/>
                              <a:gd name="T10" fmla="+- 0 2364 2360"/>
                              <a:gd name="T11" fmla="*/ 2364 h 5"/>
                              <a:gd name="T12" fmla="+- 0 1944 1915"/>
                              <a:gd name="T13" fmla="*/ T12 w 29"/>
                              <a:gd name="T14" fmla="+- 0 2364 2360"/>
                              <a:gd name="T15" fmla="*/ 2364 h 5"/>
                            </a:gdLst>
                            <a:ahLst/>
                            <a:cxnLst>
                              <a:cxn ang="0">
                                <a:pos x="T1" y="T3"/>
                              </a:cxn>
                              <a:cxn ang="0">
                                <a:pos x="T5" y="T7"/>
                              </a:cxn>
                              <a:cxn ang="0">
                                <a:pos x="T9" y="T11"/>
                              </a:cxn>
                              <a:cxn ang="0">
                                <a:pos x="T13" y="T15"/>
                              </a:cxn>
                            </a:cxnLst>
                            <a:rect l="0" t="0" r="r" b="b"/>
                            <a:pathLst>
                              <a:path w="29" h="5">
                                <a:moveTo>
                                  <a:pt x="0" y="0"/>
                                </a:moveTo>
                                <a:lnTo>
                                  <a:pt x="8" y="2"/>
                                </a:lnTo>
                                <a:lnTo>
                                  <a:pt x="18" y="4"/>
                                </a:lnTo>
                                <a:lnTo>
                                  <a:pt x="29"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3" name="Freeform 1942"/>
                        <wps:cNvSpPr>
                          <a:spLocks/>
                        </wps:cNvSpPr>
                        <wps:spPr bwMode="auto">
                          <a:xfrm>
                            <a:off x="2298" y="2344"/>
                            <a:ext cx="14" cy="14"/>
                          </a:xfrm>
                          <a:custGeom>
                            <a:avLst/>
                            <a:gdLst>
                              <a:gd name="T0" fmla="+- 0 2298 2298"/>
                              <a:gd name="T1" fmla="*/ T0 w 14"/>
                              <a:gd name="T2" fmla="+- 0 2344 2344"/>
                              <a:gd name="T3" fmla="*/ 2344 h 14"/>
                              <a:gd name="T4" fmla="+- 0 2298 2298"/>
                              <a:gd name="T5" fmla="*/ T4 w 14"/>
                              <a:gd name="T6" fmla="+- 0 2348 2344"/>
                              <a:gd name="T7" fmla="*/ 2348 h 14"/>
                              <a:gd name="T8" fmla="+- 0 2300 2298"/>
                              <a:gd name="T9" fmla="*/ T8 w 14"/>
                              <a:gd name="T10" fmla="+- 0 2352 2344"/>
                              <a:gd name="T11" fmla="*/ 2352 h 14"/>
                              <a:gd name="T12" fmla="+- 0 2303 2298"/>
                              <a:gd name="T13" fmla="*/ T12 w 14"/>
                              <a:gd name="T14" fmla="+- 0 2354 2344"/>
                              <a:gd name="T15" fmla="*/ 2354 h 14"/>
                              <a:gd name="T16" fmla="+- 0 2305 2298"/>
                              <a:gd name="T17" fmla="*/ T16 w 14"/>
                              <a:gd name="T18" fmla="+- 0 2357 2344"/>
                              <a:gd name="T19" fmla="*/ 2357 h 14"/>
                              <a:gd name="T20" fmla="+- 0 2309 2298"/>
                              <a:gd name="T21" fmla="*/ T20 w 14"/>
                              <a:gd name="T22" fmla="+- 0 2358 2344"/>
                              <a:gd name="T23" fmla="*/ 2358 h 14"/>
                              <a:gd name="T24" fmla="+- 0 2312 2298"/>
                              <a:gd name="T25" fmla="*/ T24 w 14"/>
                              <a:gd name="T26" fmla="+- 0 2358 2344"/>
                              <a:gd name="T27" fmla="*/ 2358 h 14"/>
                            </a:gdLst>
                            <a:ahLst/>
                            <a:cxnLst>
                              <a:cxn ang="0">
                                <a:pos x="T1" y="T3"/>
                              </a:cxn>
                              <a:cxn ang="0">
                                <a:pos x="T5" y="T7"/>
                              </a:cxn>
                              <a:cxn ang="0">
                                <a:pos x="T9" y="T11"/>
                              </a:cxn>
                              <a:cxn ang="0">
                                <a:pos x="T13" y="T15"/>
                              </a:cxn>
                              <a:cxn ang="0">
                                <a:pos x="T17" y="T19"/>
                              </a:cxn>
                              <a:cxn ang="0">
                                <a:pos x="T21" y="T23"/>
                              </a:cxn>
                              <a:cxn ang="0">
                                <a:pos x="T25" y="T27"/>
                              </a:cxn>
                            </a:cxnLst>
                            <a:rect l="0" t="0" r="r" b="b"/>
                            <a:pathLst>
                              <a:path w="14" h="14">
                                <a:moveTo>
                                  <a:pt x="0" y="0"/>
                                </a:moveTo>
                                <a:lnTo>
                                  <a:pt x="0" y="4"/>
                                </a:lnTo>
                                <a:lnTo>
                                  <a:pt x="2" y="8"/>
                                </a:lnTo>
                                <a:lnTo>
                                  <a:pt x="5" y="10"/>
                                </a:lnTo>
                                <a:lnTo>
                                  <a:pt x="7" y="13"/>
                                </a:lnTo>
                                <a:lnTo>
                                  <a:pt x="11" y="14"/>
                                </a:lnTo>
                                <a:lnTo>
                                  <a:pt x="14" y="1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4" name="Freeform 1943"/>
                        <wps:cNvSpPr>
                          <a:spLocks/>
                        </wps:cNvSpPr>
                        <wps:spPr bwMode="auto">
                          <a:xfrm>
                            <a:off x="2298" y="2450"/>
                            <a:ext cx="14" cy="15"/>
                          </a:xfrm>
                          <a:custGeom>
                            <a:avLst/>
                            <a:gdLst>
                              <a:gd name="T0" fmla="+- 0 2298 2298"/>
                              <a:gd name="T1" fmla="*/ T0 w 14"/>
                              <a:gd name="T2" fmla="+- 0 2451 2451"/>
                              <a:gd name="T3" fmla="*/ 2451 h 15"/>
                              <a:gd name="T4" fmla="+- 0 2298 2298"/>
                              <a:gd name="T5" fmla="*/ T4 w 14"/>
                              <a:gd name="T6" fmla="+- 0 2455 2451"/>
                              <a:gd name="T7" fmla="*/ 2455 h 15"/>
                              <a:gd name="T8" fmla="+- 0 2300 2298"/>
                              <a:gd name="T9" fmla="*/ T8 w 14"/>
                              <a:gd name="T10" fmla="+- 0 2458 2451"/>
                              <a:gd name="T11" fmla="*/ 2458 h 15"/>
                              <a:gd name="T12" fmla="+- 0 2303 2298"/>
                              <a:gd name="T13" fmla="*/ T12 w 14"/>
                              <a:gd name="T14" fmla="+- 0 2461 2451"/>
                              <a:gd name="T15" fmla="*/ 2461 h 15"/>
                              <a:gd name="T16" fmla="+- 0 2305 2298"/>
                              <a:gd name="T17" fmla="*/ T16 w 14"/>
                              <a:gd name="T18" fmla="+- 0 2464 2451"/>
                              <a:gd name="T19" fmla="*/ 2464 h 15"/>
                              <a:gd name="T20" fmla="+- 0 2309 2298"/>
                              <a:gd name="T21" fmla="*/ T20 w 14"/>
                              <a:gd name="T22" fmla="+- 0 2465 2451"/>
                              <a:gd name="T23" fmla="*/ 2465 h 15"/>
                              <a:gd name="T24" fmla="+- 0 2312 2298"/>
                              <a:gd name="T25" fmla="*/ T24 w 14"/>
                              <a:gd name="T26" fmla="+- 0 2465 2451"/>
                              <a:gd name="T27" fmla="*/ 2465 h 15"/>
                            </a:gdLst>
                            <a:ahLst/>
                            <a:cxnLst>
                              <a:cxn ang="0">
                                <a:pos x="T1" y="T3"/>
                              </a:cxn>
                              <a:cxn ang="0">
                                <a:pos x="T5" y="T7"/>
                              </a:cxn>
                              <a:cxn ang="0">
                                <a:pos x="T9" y="T11"/>
                              </a:cxn>
                              <a:cxn ang="0">
                                <a:pos x="T13" y="T15"/>
                              </a:cxn>
                              <a:cxn ang="0">
                                <a:pos x="T17" y="T19"/>
                              </a:cxn>
                              <a:cxn ang="0">
                                <a:pos x="T21" y="T23"/>
                              </a:cxn>
                              <a:cxn ang="0">
                                <a:pos x="T25" y="T27"/>
                              </a:cxn>
                            </a:cxnLst>
                            <a:rect l="0" t="0" r="r" b="b"/>
                            <a:pathLst>
                              <a:path w="14" h="15">
                                <a:moveTo>
                                  <a:pt x="0" y="0"/>
                                </a:moveTo>
                                <a:lnTo>
                                  <a:pt x="0" y="4"/>
                                </a:lnTo>
                                <a:lnTo>
                                  <a:pt x="2" y="7"/>
                                </a:lnTo>
                                <a:lnTo>
                                  <a:pt x="5" y="10"/>
                                </a:lnTo>
                                <a:lnTo>
                                  <a:pt x="7" y="13"/>
                                </a:lnTo>
                                <a:lnTo>
                                  <a:pt x="11" y="14"/>
                                </a:lnTo>
                                <a:lnTo>
                                  <a:pt x="14" y="1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5" name="Freeform 1944"/>
                        <wps:cNvSpPr>
                          <a:spLocks/>
                        </wps:cNvSpPr>
                        <wps:spPr bwMode="auto">
                          <a:xfrm>
                            <a:off x="2756" y="2358"/>
                            <a:ext cx="9" cy="2"/>
                          </a:xfrm>
                          <a:custGeom>
                            <a:avLst/>
                            <a:gdLst>
                              <a:gd name="T0" fmla="+- 0 2765 2756"/>
                              <a:gd name="T1" fmla="*/ T0 w 9"/>
                              <a:gd name="T2" fmla="+- 0 2360 2358"/>
                              <a:gd name="T3" fmla="*/ 2360 h 2"/>
                              <a:gd name="T4" fmla="+- 0 2765 2756"/>
                              <a:gd name="T5" fmla="*/ T4 w 9"/>
                              <a:gd name="T6" fmla="+- 0 2359 2358"/>
                              <a:gd name="T7" fmla="*/ 2359 h 2"/>
                              <a:gd name="T8" fmla="+- 0 2761 2756"/>
                              <a:gd name="T9" fmla="*/ T8 w 9"/>
                              <a:gd name="T10" fmla="+- 0 2358 2358"/>
                              <a:gd name="T11" fmla="*/ 2358 h 2"/>
                              <a:gd name="T12" fmla="+- 0 2756 2756"/>
                              <a:gd name="T13" fmla="*/ T12 w 9"/>
                              <a:gd name="T14" fmla="+- 0 2358 2358"/>
                              <a:gd name="T15" fmla="*/ 2358 h 2"/>
                            </a:gdLst>
                            <a:ahLst/>
                            <a:cxnLst>
                              <a:cxn ang="0">
                                <a:pos x="T1" y="T3"/>
                              </a:cxn>
                              <a:cxn ang="0">
                                <a:pos x="T5" y="T7"/>
                              </a:cxn>
                              <a:cxn ang="0">
                                <a:pos x="T9" y="T11"/>
                              </a:cxn>
                              <a:cxn ang="0">
                                <a:pos x="T13" y="T15"/>
                              </a:cxn>
                            </a:cxnLst>
                            <a:rect l="0" t="0" r="r" b="b"/>
                            <a:pathLst>
                              <a:path w="9" h="2">
                                <a:moveTo>
                                  <a:pt x="9" y="2"/>
                                </a:moveTo>
                                <a:lnTo>
                                  <a:pt x="9" y="1"/>
                                </a:lnTo>
                                <a:lnTo>
                                  <a:pt x="5"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6" name="Freeform 1945"/>
                        <wps:cNvSpPr>
                          <a:spLocks/>
                        </wps:cNvSpPr>
                        <wps:spPr bwMode="auto">
                          <a:xfrm>
                            <a:off x="2756" y="2306"/>
                            <a:ext cx="62" cy="2"/>
                          </a:xfrm>
                          <a:custGeom>
                            <a:avLst/>
                            <a:gdLst>
                              <a:gd name="T0" fmla="+- 0 2818 2756"/>
                              <a:gd name="T1" fmla="*/ T0 w 62"/>
                              <a:gd name="T2" fmla="+- 0 2309 2307"/>
                              <a:gd name="T3" fmla="*/ 2309 h 2"/>
                              <a:gd name="T4" fmla="+- 0 2812 2756"/>
                              <a:gd name="T5" fmla="*/ T4 w 62"/>
                              <a:gd name="T6" fmla="+- 0 2308 2307"/>
                              <a:gd name="T7" fmla="*/ 2308 h 2"/>
                              <a:gd name="T8" fmla="+- 0 2799 2756"/>
                              <a:gd name="T9" fmla="*/ T8 w 62"/>
                              <a:gd name="T10" fmla="+- 0 2307 2307"/>
                              <a:gd name="T11" fmla="*/ 2307 h 2"/>
                              <a:gd name="T12" fmla="+- 0 2780 2756"/>
                              <a:gd name="T13" fmla="*/ T12 w 62"/>
                              <a:gd name="T14" fmla="+- 0 2307 2307"/>
                              <a:gd name="T15" fmla="*/ 2307 h 2"/>
                              <a:gd name="T16" fmla="+- 0 2756 2756"/>
                              <a:gd name="T17" fmla="*/ T16 w 62"/>
                              <a:gd name="T18" fmla="+- 0 2307 2307"/>
                              <a:gd name="T19" fmla="*/ 2307 h 2"/>
                            </a:gdLst>
                            <a:ahLst/>
                            <a:cxnLst>
                              <a:cxn ang="0">
                                <a:pos x="T1" y="T3"/>
                              </a:cxn>
                              <a:cxn ang="0">
                                <a:pos x="T5" y="T7"/>
                              </a:cxn>
                              <a:cxn ang="0">
                                <a:pos x="T9" y="T11"/>
                              </a:cxn>
                              <a:cxn ang="0">
                                <a:pos x="T13" y="T15"/>
                              </a:cxn>
                              <a:cxn ang="0">
                                <a:pos x="T17" y="T19"/>
                              </a:cxn>
                            </a:cxnLst>
                            <a:rect l="0" t="0" r="r" b="b"/>
                            <a:pathLst>
                              <a:path w="62" h="2">
                                <a:moveTo>
                                  <a:pt x="62" y="2"/>
                                </a:moveTo>
                                <a:lnTo>
                                  <a:pt x="56" y="1"/>
                                </a:lnTo>
                                <a:lnTo>
                                  <a:pt x="43" y="0"/>
                                </a:lnTo>
                                <a:lnTo>
                                  <a:pt x="24"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 name="Freeform 1946"/>
                        <wps:cNvSpPr>
                          <a:spLocks/>
                        </wps:cNvSpPr>
                        <wps:spPr bwMode="auto">
                          <a:xfrm>
                            <a:off x="2803" y="2115"/>
                            <a:ext cx="14" cy="14"/>
                          </a:xfrm>
                          <a:custGeom>
                            <a:avLst/>
                            <a:gdLst>
                              <a:gd name="T0" fmla="+- 0 2818 2804"/>
                              <a:gd name="T1" fmla="*/ T0 w 14"/>
                              <a:gd name="T2" fmla="+- 0 2130 2116"/>
                              <a:gd name="T3" fmla="*/ 2130 h 14"/>
                              <a:gd name="T4" fmla="+- 0 2818 2804"/>
                              <a:gd name="T5" fmla="*/ T4 w 14"/>
                              <a:gd name="T6" fmla="+- 0 2126 2116"/>
                              <a:gd name="T7" fmla="*/ 2126 h 14"/>
                              <a:gd name="T8" fmla="+- 0 2816 2804"/>
                              <a:gd name="T9" fmla="*/ T8 w 14"/>
                              <a:gd name="T10" fmla="+- 0 2122 2116"/>
                              <a:gd name="T11" fmla="*/ 2122 h 14"/>
                              <a:gd name="T12" fmla="+- 0 2813 2804"/>
                              <a:gd name="T13" fmla="*/ T12 w 14"/>
                              <a:gd name="T14" fmla="+- 0 2120 2116"/>
                              <a:gd name="T15" fmla="*/ 2120 h 14"/>
                              <a:gd name="T16" fmla="+- 0 2811 2804"/>
                              <a:gd name="T17" fmla="*/ T16 w 14"/>
                              <a:gd name="T18" fmla="+- 0 2117 2116"/>
                              <a:gd name="T19" fmla="*/ 2117 h 14"/>
                              <a:gd name="T20" fmla="+- 0 2807 2804"/>
                              <a:gd name="T21" fmla="*/ T20 w 14"/>
                              <a:gd name="T22" fmla="+- 0 2116 2116"/>
                              <a:gd name="T23" fmla="*/ 2116 h 14"/>
                              <a:gd name="T24" fmla="+- 0 2804 2804"/>
                              <a:gd name="T25" fmla="*/ T24 w 14"/>
                              <a:gd name="T26" fmla="+- 0 2116 2116"/>
                              <a:gd name="T27" fmla="*/ 2116 h 14"/>
                            </a:gdLst>
                            <a:ahLst/>
                            <a:cxnLst>
                              <a:cxn ang="0">
                                <a:pos x="T1" y="T3"/>
                              </a:cxn>
                              <a:cxn ang="0">
                                <a:pos x="T5" y="T7"/>
                              </a:cxn>
                              <a:cxn ang="0">
                                <a:pos x="T9" y="T11"/>
                              </a:cxn>
                              <a:cxn ang="0">
                                <a:pos x="T13" y="T15"/>
                              </a:cxn>
                              <a:cxn ang="0">
                                <a:pos x="T17" y="T19"/>
                              </a:cxn>
                              <a:cxn ang="0">
                                <a:pos x="T21" y="T23"/>
                              </a:cxn>
                              <a:cxn ang="0">
                                <a:pos x="T25" y="T27"/>
                              </a:cxn>
                            </a:cxnLst>
                            <a:rect l="0" t="0" r="r" b="b"/>
                            <a:pathLst>
                              <a:path w="14" h="14">
                                <a:moveTo>
                                  <a:pt x="14" y="14"/>
                                </a:moveTo>
                                <a:lnTo>
                                  <a:pt x="14" y="10"/>
                                </a:lnTo>
                                <a:lnTo>
                                  <a:pt x="12" y="6"/>
                                </a:lnTo>
                                <a:lnTo>
                                  <a:pt x="9" y="4"/>
                                </a:lnTo>
                                <a:lnTo>
                                  <a:pt x="7" y="1"/>
                                </a:lnTo>
                                <a:lnTo>
                                  <a:pt x="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8" name="Freeform 1947"/>
                        <wps:cNvSpPr>
                          <a:spLocks/>
                        </wps:cNvSpPr>
                        <wps:spPr bwMode="auto">
                          <a:xfrm>
                            <a:off x="2811" y="2115"/>
                            <a:ext cx="14" cy="14"/>
                          </a:xfrm>
                          <a:custGeom>
                            <a:avLst/>
                            <a:gdLst>
                              <a:gd name="T0" fmla="+- 0 2826 2812"/>
                              <a:gd name="T1" fmla="*/ T0 w 14"/>
                              <a:gd name="T2" fmla="+- 0 2130 2116"/>
                              <a:gd name="T3" fmla="*/ 2130 h 14"/>
                              <a:gd name="T4" fmla="+- 0 2826 2812"/>
                              <a:gd name="T5" fmla="*/ T4 w 14"/>
                              <a:gd name="T6" fmla="+- 0 2126 2116"/>
                              <a:gd name="T7" fmla="*/ 2126 h 14"/>
                              <a:gd name="T8" fmla="+- 0 2824 2812"/>
                              <a:gd name="T9" fmla="*/ T8 w 14"/>
                              <a:gd name="T10" fmla="+- 0 2122 2116"/>
                              <a:gd name="T11" fmla="*/ 2122 h 14"/>
                              <a:gd name="T12" fmla="+- 0 2821 2812"/>
                              <a:gd name="T13" fmla="*/ T12 w 14"/>
                              <a:gd name="T14" fmla="+- 0 2120 2116"/>
                              <a:gd name="T15" fmla="*/ 2120 h 14"/>
                              <a:gd name="T16" fmla="+- 0 2819 2812"/>
                              <a:gd name="T17" fmla="*/ T16 w 14"/>
                              <a:gd name="T18" fmla="+- 0 2117 2116"/>
                              <a:gd name="T19" fmla="*/ 2117 h 14"/>
                              <a:gd name="T20" fmla="+- 0 2815 2812"/>
                              <a:gd name="T21" fmla="*/ T20 w 14"/>
                              <a:gd name="T22" fmla="+- 0 2116 2116"/>
                              <a:gd name="T23" fmla="*/ 2116 h 14"/>
                              <a:gd name="T24" fmla="+- 0 2812 2812"/>
                              <a:gd name="T25" fmla="*/ T24 w 14"/>
                              <a:gd name="T26" fmla="+- 0 2116 2116"/>
                              <a:gd name="T27" fmla="*/ 2116 h 14"/>
                            </a:gdLst>
                            <a:ahLst/>
                            <a:cxnLst>
                              <a:cxn ang="0">
                                <a:pos x="T1" y="T3"/>
                              </a:cxn>
                              <a:cxn ang="0">
                                <a:pos x="T5" y="T7"/>
                              </a:cxn>
                              <a:cxn ang="0">
                                <a:pos x="T9" y="T11"/>
                              </a:cxn>
                              <a:cxn ang="0">
                                <a:pos x="T13" y="T15"/>
                              </a:cxn>
                              <a:cxn ang="0">
                                <a:pos x="T17" y="T19"/>
                              </a:cxn>
                              <a:cxn ang="0">
                                <a:pos x="T21" y="T23"/>
                              </a:cxn>
                              <a:cxn ang="0">
                                <a:pos x="T25" y="T27"/>
                              </a:cxn>
                            </a:cxnLst>
                            <a:rect l="0" t="0" r="r" b="b"/>
                            <a:pathLst>
                              <a:path w="14" h="14">
                                <a:moveTo>
                                  <a:pt x="14" y="14"/>
                                </a:moveTo>
                                <a:lnTo>
                                  <a:pt x="14" y="10"/>
                                </a:lnTo>
                                <a:lnTo>
                                  <a:pt x="12" y="6"/>
                                </a:lnTo>
                                <a:lnTo>
                                  <a:pt x="9" y="4"/>
                                </a:lnTo>
                                <a:lnTo>
                                  <a:pt x="7" y="1"/>
                                </a:lnTo>
                                <a:lnTo>
                                  <a:pt x="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9" name="Freeform 1948"/>
                        <wps:cNvSpPr>
                          <a:spLocks/>
                        </wps:cNvSpPr>
                        <wps:spPr bwMode="auto">
                          <a:xfrm>
                            <a:off x="2756" y="2394"/>
                            <a:ext cx="70" cy="72"/>
                          </a:xfrm>
                          <a:custGeom>
                            <a:avLst/>
                            <a:gdLst>
                              <a:gd name="T0" fmla="+- 0 2826 2756"/>
                              <a:gd name="T1" fmla="*/ T0 w 70"/>
                              <a:gd name="T2" fmla="+- 0 2394 2394"/>
                              <a:gd name="T3" fmla="*/ 2394 h 72"/>
                              <a:gd name="T4" fmla="+- 0 2795 2756"/>
                              <a:gd name="T5" fmla="*/ T4 w 70"/>
                              <a:gd name="T6" fmla="+- 0 2453 2394"/>
                              <a:gd name="T7" fmla="*/ 2453 h 72"/>
                              <a:gd name="T8" fmla="+- 0 2770 2756"/>
                              <a:gd name="T9" fmla="*/ T8 w 70"/>
                              <a:gd name="T10" fmla="+- 0 2464 2394"/>
                              <a:gd name="T11" fmla="*/ 2464 h 72"/>
                              <a:gd name="T12" fmla="+- 0 2756 2756"/>
                              <a:gd name="T13" fmla="*/ T12 w 70"/>
                              <a:gd name="T14" fmla="+- 0 2465 2394"/>
                              <a:gd name="T15" fmla="*/ 2465 h 72"/>
                            </a:gdLst>
                            <a:ahLst/>
                            <a:cxnLst>
                              <a:cxn ang="0">
                                <a:pos x="T1" y="T3"/>
                              </a:cxn>
                              <a:cxn ang="0">
                                <a:pos x="T5" y="T7"/>
                              </a:cxn>
                              <a:cxn ang="0">
                                <a:pos x="T9" y="T11"/>
                              </a:cxn>
                              <a:cxn ang="0">
                                <a:pos x="T13" y="T15"/>
                              </a:cxn>
                            </a:cxnLst>
                            <a:rect l="0" t="0" r="r" b="b"/>
                            <a:pathLst>
                              <a:path w="70" h="72">
                                <a:moveTo>
                                  <a:pt x="70" y="0"/>
                                </a:moveTo>
                                <a:lnTo>
                                  <a:pt x="39" y="59"/>
                                </a:lnTo>
                                <a:lnTo>
                                  <a:pt x="14" y="70"/>
                                </a:lnTo>
                                <a:lnTo>
                                  <a:pt x="0" y="7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0" name="Freeform 1949"/>
                        <wps:cNvSpPr>
                          <a:spLocks/>
                        </wps:cNvSpPr>
                        <wps:spPr bwMode="auto">
                          <a:xfrm>
                            <a:off x="2756" y="2414"/>
                            <a:ext cx="5" cy="51"/>
                          </a:xfrm>
                          <a:custGeom>
                            <a:avLst/>
                            <a:gdLst>
                              <a:gd name="T0" fmla="+- 0 2756 2756"/>
                              <a:gd name="T1" fmla="*/ T0 w 5"/>
                              <a:gd name="T2" fmla="+- 0 2465 2415"/>
                              <a:gd name="T3" fmla="*/ 2465 h 51"/>
                              <a:gd name="T4" fmla="+- 0 2756 2756"/>
                              <a:gd name="T5" fmla="*/ T4 w 5"/>
                              <a:gd name="T6" fmla="+- 0 2453 2415"/>
                              <a:gd name="T7" fmla="*/ 2453 h 51"/>
                              <a:gd name="T8" fmla="+- 0 2757 2756"/>
                              <a:gd name="T9" fmla="*/ T8 w 5"/>
                              <a:gd name="T10" fmla="+- 0 2440 2415"/>
                              <a:gd name="T11" fmla="*/ 2440 h 51"/>
                              <a:gd name="T12" fmla="+- 0 2758 2756"/>
                              <a:gd name="T13" fmla="*/ T12 w 5"/>
                              <a:gd name="T14" fmla="+- 0 2427 2415"/>
                              <a:gd name="T15" fmla="*/ 2427 h 51"/>
                              <a:gd name="T16" fmla="+- 0 2760 2756"/>
                              <a:gd name="T17" fmla="*/ T16 w 5"/>
                              <a:gd name="T18" fmla="+- 0 2415 2415"/>
                              <a:gd name="T19" fmla="*/ 2415 h 51"/>
                            </a:gdLst>
                            <a:ahLst/>
                            <a:cxnLst>
                              <a:cxn ang="0">
                                <a:pos x="T1" y="T3"/>
                              </a:cxn>
                              <a:cxn ang="0">
                                <a:pos x="T5" y="T7"/>
                              </a:cxn>
                              <a:cxn ang="0">
                                <a:pos x="T9" y="T11"/>
                              </a:cxn>
                              <a:cxn ang="0">
                                <a:pos x="T13" y="T15"/>
                              </a:cxn>
                              <a:cxn ang="0">
                                <a:pos x="T17" y="T19"/>
                              </a:cxn>
                            </a:cxnLst>
                            <a:rect l="0" t="0" r="r" b="b"/>
                            <a:pathLst>
                              <a:path w="5" h="51">
                                <a:moveTo>
                                  <a:pt x="0" y="50"/>
                                </a:moveTo>
                                <a:lnTo>
                                  <a:pt x="0" y="38"/>
                                </a:lnTo>
                                <a:lnTo>
                                  <a:pt x="1" y="25"/>
                                </a:lnTo>
                                <a:lnTo>
                                  <a:pt x="2" y="12"/>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1" name="Freeform 1950"/>
                        <wps:cNvSpPr>
                          <a:spLocks/>
                        </wps:cNvSpPr>
                        <wps:spPr bwMode="auto">
                          <a:xfrm>
                            <a:off x="2764" y="2359"/>
                            <a:ext cx="2" cy="29"/>
                          </a:xfrm>
                          <a:custGeom>
                            <a:avLst/>
                            <a:gdLst>
                              <a:gd name="T0" fmla="+- 0 2764 2764"/>
                              <a:gd name="T1" fmla="*/ T0 w 2"/>
                              <a:gd name="T2" fmla="+- 0 2389 2360"/>
                              <a:gd name="T3" fmla="*/ 2389 h 29"/>
                              <a:gd name="T4" fmla="+- 0 2765 2764"/>
                              <a:gd name="T5" fmla="*/ T4 w 2"/>
                              <a:gd name="T6" fmla="+- 0 2379 2360"/>
                              <a:gd name="T7" fmla="*/ 2379 h 29"/>
                              <a:gd name="T8" fmla="+- 0 2766 2764"/>
                              <a:gd name="T9" fmla="*/ T8 w 2"/>
                              <a:gd name="T10" fmla="+- 0 2370 2360"/>
                              <a:gd name="T11" fmla="*/ 2370 h 29"/>
                              <a:gd name="T12" fmla="+- 0 2765 2764"/>
                              <a:gd name="T13" fmla="*/ T12 w 2"/>
                              <a:gd name="T14" fmla="+- 0 2360 2360"/>
                              <a:gd name="T15" fmla="*/ 2360 h 29"/>
                            </a:gdLst>
                            <a:ahLst/>
                            <a:cxnLst>
                              <a:cxn ang="0">
                                <a:pos x="T1" y="T3"/>
                              </a:cxn>
                              <a:cxn ang="0">
                                <a:pos x="T5" y="T7"/>
                              </a:cxn>
                              <a:cxn ang="0">
                                <a:pos x="T9" y="T11"/>
                              </a:cxn>
                              <a:cxn ang="0">
                                <a:pos x="T13" y="T15"/>
                              </a:cxn>
                            </a:cxnLst>
                            <a:rect l="0" t="0" r="r" b="b"/>
                            <a:pathLst>
                              <a:path w="2" h="29">
                                <a:moveTo>
                                  <a:pt x="0" y="29"/>
                                </a:moveTo>
                                <a:lnTo>
                                  <a:pt x="1" y="19"/>
                                </a:lnTo>
                                <a:lnTo>
                                  <a:pt x="2" y="10"/>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2" name="Freeform 1951"/>
                        <wps:cNvSpPr>
                          <a:spLocks/>
                        </wps:cNvSpPr>
                        <wps:spPr bwMode="auto">
                          <a:xfrm>
                            <a:off x="2740" y="2105"/>
                            <a:ext cx="2" cy="2"/>
                          </a:xfrm>
                          <a:custGeom>
                            <a:avLst/>
                            <a:gdLst>
                              <a:gd name="T0" fmla="+- 0 2741 2740"/>
                              <a:gd name="T1" fmla="*/ T0 w 1"/>
                              <a:gd name="T2" fmla="+- 0 2107 2105"/>
                              <a:gd name="T3" fmla="*/ 2107 h 2"/>
                              <a:gd name="T4" fmla="+- 0 2740 2740"/>
                              <a:gd name="T5" fmla="*/ T4 w 1"/>
                              <a:gd name="T6" fmla="+- 0 2106 2105"/>
                              <a:gd name="T7" fmla="*/ 2106 h 2"/>
                              <a:gd name="T8" fmla="+- 0 2740 2740"/>
                              <a:gd name="T9" fmla="*/ T8 w 1"/>
                              <a:gd name="T10" fmla="+- 0 2106 2105"/>
                              <a:gd name="T11" fmla="*/ 2106 h 2"/>
                              <a:gd name="T12" fmla="+- 0 2740 2740"/>
                              <a:gd name="T13" fmla="*/ T12 w 1"/>
                              <a:gd name="T14" fmla="+- 0 2105 2105"/>
                              <a:gd name="T15" fmla="*/ 2105 h 2"/>
                            </a:gdLst>
                            <a:ahLst/>
                            <a:cxnLst>
                              <a:cxn ang="0">
                                <a:pos x="T1" y="T3"/>
                              </a:cxn>
                              <a:cxn ang="0">
                                <a:pos x="T5" y="T7"/>
                              </a:cxn>
                              <a:cxn ang="0">
                                <a:pos x="T9" y="T11"/>
                              </a:cxn>
                              <a:cxn ang="0">
                                <a:pos x="T13" y="T15"/>
                              </a:cxn>
                            </a:cxnLst>
                            <a:rect l="0" t="0" r="r" b="b"/>
                            <a:pathLst>
                              <a:path w="1" h="2">
                                <a:moveTo>
                                  <a:pt x="1" y="2"/>
                                </a:moveTo>
                                <a:lnTo>
                                  <a:pt x="0"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3" name="Freeform 1952"/>
                        <wps:cNvSpPr>
                          <a:spLocks/>
                        </wps:cNvSpPr>
                        <wps:spPr bwMode="auto">
                          <a:xfrm>
                            <a:off x="2765" y="2308"/>
                            <a:ext cx="53" cy="52"/>
                          </a:xfrm>
                          <a:custGeom>
                            <a:avLst/>
                            <a:gdLst>
                              <a:gd name="T0" fmla="+- 0 2765 2765"/>
                              <a:gd name="T1" fmla="*/ T0 w 53"/>
                              <a:gd name="T2" fmla="+- 0 2360 2309"/>
                              <a:gd name="T3" fmla="*/ 2360 h 52"/>
                              <a:gd name="T4" fmla="+- 0 2788 2765"/>
                              <a:gd name="T5" fmla="*/ T4 w 53"/>
                              <a:gd name="T6" fmla="+- 0 2354 2309"/>
                              <a:gd name="T7" fmla="*/ 2354 h 52"/>
                              <a:gd name="T8" fmla="+- 0 2804 2765"/>
                              <a:gd name="T9" fmla="*/ T8 w 53"/>
                              <a:gd name="T10" fmla="+- 0 2341 2309"/>
                              <a:gd name="T11" fmla="*/ 2341 h 52"/>
                              <a:gd name="T12" fmla="+- 0 2814 2765"/>
                              <a:gd name="T13" fmla="*/ T12 w 53"/>
                              <a:gd name="T14" fmla="+- 0 2324 2309"/>
                              <a:gd name="T15" fmla="*/ 2324 h 52"/>
                              <a:gd name="T16" fmla="+- 0 2818 2765"/>
                              <a:gd name="T17" fmla="*/ T16 w 53"/>
                              <a:gd name="T18" fmla="+- 0 2309 2309"/>
                              <a:gd name="T19" fmla="*/ 2309 h 52"/>
                            </a:gdLst>
                            <a:ahLst/>
                            <a:cxnLst>
                              <a:cxn ang="0">
                                <a:pos x="T1" y="T3"/>
                              </a:cxn>
                              <a:cxn ang="0">
                                <a:pos x="T5" y="T7"/>
                              </a:cxn>
                              <a:cxn ang="0">
                                <a:pos x="T9" y="T11"/>
                              </a:cxn>
                              <a:cxn ang="0">
                                <a:pos x="T13" y="T15"/>
                              </a:cxn>
                              <a:cxn ang="0">
                                <a:pos x="T17" y="T19"/>
                              </a:cxn>
                            </a:cxnLst>
                            <a:rect l="0" t="0" r="r" b="b"/>
                            <a:pathLst>
                              <a:path w="53" h="52">
                                <a:moveTo>
                                  <a:pt x="0" y="51"/>
                                </a:moveTo>
                                <a:lnTo>
                                  <a:pt x="23" y="45"/>
                                </a:lnTo>
                                <a:lnTo>
                                  <a:pt x="39" y="32"/>
                                </a:lnTo>
                                <a:lnTo>
                                  <a:pt x="49" y="15"/>
                                </a:lnTo>
                                <a:lnTo>
                                  <a:pt x="5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4" name="Freeform 1953"/>
                        <wps:cNvSpPr>
                          <a:spLocks/>
                        </wps:cNvSpPr>
                        <wps:spPr bwMode="auto">
                          <a:xfrm>
                            <a:off x="2764" y="2370"/>
                            <a:ext cx="41" cy="19"/>
                          </a:xfrm>
                          <a:custGeom>
                            <a:avLst/>
                            <a:gdLst>
                              <a:gd name="T0" fmla="+- 0 2805 2764"/>
                              <a:gd name="T1" fmla="*/ T0 w 41"/>
                              <a:gd name="T2" fmla="+- 0 2371 2371"/>
                              <a:gd name="T3" fmla="*/ 2371 h 19"/>
                              <a:gd name="T4" fmla="+- 0 2801 2764"/>
                              <a:gd name="T5" fmla="*/ T4 w 41"/>
                              <a:gd name="T6" fmla="+- 0 2375 2371"/>
                              <a:gd name="T7" fmla="*/ 2375 h 19"/>
                              <a:gd name="T8" fmla="+- 0 2796 2764"/>
                              <a:gd name="T9" fmla="*/ T8 w 41"/>
                              <a:gd name="T10" fmla="+- 0 2379 2371"/>
                              <a:gd name="T11" fmla="*/ 2379 h 19"/>
                              <a:gd name="T12" fmla="+- 0 2790 2764"/>
                              <a:gd name="T13" fmla="*/ T12 w 41"/>
                              <a:gd name="T14" fmla="+- 0 2382 2371"/>
                              <a:gd name="T15" fmla="*/ 2382 h 19"/>
                              <a:gd name="T16" fmla="+- 0 2785 2764"/>
                              <a:gd name="T17" fmla="*/ T16 w 41"/>
                              <a:gd name="T18" fmla="+- 0 2385 2371"/>
                              <a:gd name="T19" fmla="*/ 2385 h 19"/>
                              <a:gd name="T20" fmla="+- 0 2779 2764"/>
                              <a:gd name="T21" fmla="*/ T20 w 41"/>
                              <a:gd name="T22" fmla="+- 0 2387 2371"/>
                              <a:gd name="T23" fmla="*/ 2387 h 19"/>
                              <a:gd name="T24" fmla="+- 0 2773 2764"/>
                              <a:gd name="T25" fmla="*/ T24 w 41"/>
                              <a:gd name="T26" fmla="+- 0 2388 2371"/>
                              <a:gd name="T27" fmla="*/ 2388 h 19"/>
                              <a:gd name="T28" fmla="+- 0 2770 2764"/>
                              <a:gd name="T29" fmla="*/ T28 w 41"/>
                              <a:gd name="T30" fmla="+- 0 2388 2371"/>
                              <a:gd name="T31" fmla="*/ 2388 h 19"/>
                              <a:gd name="T32" fmla="+- 0 2767 2764"/>
                              <a:gd name="T33" fmla="*/ T32 w 41"/>
                              <a:gd name="T34" fmla="+- 0 2389 2371"/>
                              <a:gd name="T35" fmla="*/ 2389 h 19"/>
                              <a:gd name="T36" fmla="+- 0 2764 2764"/>
                              <a:gd name="T37" fmla="*/ T36 w 41"/>
                              <a:gd name="T38" fmla="+- 0 2389 2371"/>
                              <a:gd name="T39" fmla="*/ 2389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19">
                                <a:moveTo>
                                  <a:pt x="41" y="0"/>
                                </a:moveTo>
                                <a:lnTo>
                                  <a:pt x="37" y="4"/>
                                </a:lnTo>
                                <a:lnTo>
                                  <a:pt x="32" y="8"/>
                                </a:lnTo>
                                <a:lnTo>
                                  <a:pt x="26" y="11"/>
                                </a:lnTo>
                                <a:lnTo>
                                  <a:pt x="21" y="14"/>
                                </a:lnTo>
                                <a:lnTo>
                                  <a:pt x="15" y="16"/>
                                </a:lnTo>
                                <a:lnTo>
                                  <a:pt x="9" y="17"/>
                                </a:lnTo>
                                <a:lnTo>
                                  <a:pt x="6" y="17"/>
                                </a:lnTo>
                                <a:lnTo>
                                  <a:pt x="3" y="18"/>
                                </a:lnTo>
                                <a:lnTo>
                                  <a:pt x="0"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5" name="Freeform 1954"/>
                        <wps:cNvSpPr>
                          <a:spLocks/>
                        </wps:cNvSpPr>
                        <wps:spPr bwMode="auto">
                          <a:xfrm>
                            <a:off x="2817" y="2308"/>
                            <a:ext cx="9" cy="86"/>
                          </a:xfrm>
                          <a:custGeom>
                            <a:avLst/>
                            <a:gdLst>
                              <a:gd name="T0" fmla="+- 0 2818 2818"/>
                              <a:gd name="T1" fmla="*/ T0 w 9"/>
                              <a:gd name="T2" fmla="+- 0 2309 2309"/>
                              <a:gd name="T3" fmla="*/ 2309 h 86"/>
                              <a:gd name="T4" fmla="+- 0 2820 2818"/>
                              <a:gd name="T5" fmla="*/ T4 w 9"/>
                              <a:gd name="T6" fmla="+- 0 2332 2309"/>
                              <a:gd name="T7" fmla="*/ 2332 h 86"/>
                              <a:gd name="T8" fmla="+- 0 2822 2818"/>
                              <a:gd name="T9" fmla="*/ T8 w 9"/>
                              <a:gd name="T10" fmla="+- 0 2352 2309"/>
                              <a:gd name="T11" fmla="*/ 2352 h 86"/>
                              <a:gd name="T12" fmla="+- 0 2824 2818"/>
                              <a:gd name="T13" fmla="*/ T12 w 9"/>
                              <a:gd name="T14" fmla="+- 0 2371 2309"/>
                              <a:gd name="T15" fmla="*/ 2371 h 86"/>
                              <a:gd name="T16" fmla="+- 0 2826 2818"/>
                              <a:gd name="T17" fmla="*/ T16 w 9"/>
                              <a:gd name="T18" fmla="+- 0 2394 2309"/>
                              <a:gd name="T19" fmla="*/ 2394 h 86"/>
                            </a:gdLst>
                            <a:ahLst/>
                            <a:cxnLst>
                              <a:cxn ang="0">
                                <a:pos x="T1" y="T3"/>
                              </a:cxn>
                              <a:cxn ang="0">
                                <a:pos x="T5" y="T7"/>
                              </a:cxn>
                              <a:cxn ang="0">
                                <a:pos x="T9" y="T11"/>
                              </a:cxn>
                              <a:cxn ang="0">
                                <a:pos x="T13" y="T15"/>
                              </a:cxn>
                              <a:cxn ang="0">
                                <a:pos x="T17" y="T19"/>
                              </a:cxn>
                            </a:cxnLst>
                            <a:rect l="0" t="0" r="r" b="b"/>
                            <a:pathLst>
                              <a:path w="9" h="86">
                                <a:moveTo>
                                  <a:pt x="0" y="0"/>
                                </a:moveTo>
                                <a:lnTo>
                                  <a:pt x="2" y="23"/>
                                </a:lnTo>
                                <a:lnTo>
                                  <a:pt x="4" y="43"/>
                                </a:lnTo>
                                <a:lnTo>
                                  <a:pt x="6" y="62"/>
                                </a:lnTo>
                                <a:lnTo>
                                  <a:pt x="8" y="8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6" name="Freeform 1955"/>
                        <wps:cNvSpPr>
                          <a:spLocks/>
                        </wps:cNvSpPr>
                        <wps:spPr bwMode="auto">
                          <a:xfrm>
                            <a:off x="2760" y="2395"/>
                            <a:ext cx="45" cy="20"/>
                          </a:xfrm>
                          <a:custGeom>
                            <a:avLst/>
                            <a:gdLst>
                              <a:gd name="T0" fmla="+- 0 2760 2760"/>
                              <a:gd name="T1" fmla="*/ T0 w 45"/>
                              <a:gd name="T2" fmla="+- 0 2415 2395"/>
                              <a:gd name="T3" fmla="*/ 2415 h 20"/>
                              <a:gd name="T4" fmla="+- 0 2767 2760"/>
                              <a:gd name="T5" fmla="*/ T4 w 45"/>
                              <a:gd name="T6" fmla="+- 0 2415 2395"/>
                              <a:gd name="T7" fmla="*/ 2415 h 20"/>
                              <a:gd name="T8" fmla="+- 0 2774 2760"/>
                              <a:gd name="T9" fmla="*/ T8 w 45"/>
                              <a:gd name="T10" fmla="+- 0 2413 2395"/>
                              <a:gd name="T11" fmla="*/ 2413 h 20"/>
                              <a:gd name="T12" fmla="+- 0 2781 2760"/>
                              <a:gd name="T13" fmla="*/ T12 w 45"/>
                              <a:gd name="T14" fmla="+- 0 2411 2395"/>
                              <a:gd name="T15" fmla="*/ 2411 h 20"/>
                              <a:gd name="T16" fmla="+- 0 2787 2760"/>
                              <a:gd name="T17" fmla="*/ T16 w 45"/>
                              <a:gd name="T18" fmla="+- 0 2409 2395"/>
                              <a:gd name="T19" fmla="*/ 2409 h 20"/>
                              <a:gd name="T20" fmla="+- 0 2793 2760"/>
                              <a:gd name="T21" fmla="*/ T20 w 45"/>
                              <a:gd name="T22" fmla="+- 0 2406 2395"/>
                              <a:gd name="T23" fmla="*/ 2406 h 20"/>
                              <a:gd name="T24" fmla="+- 0 2798 2760"/>
                              <a:gd name="T25" fmla="*/ T24 w 45"/>
                              <a:gd name="T26" fmla="+- 0 2401 2395"/>
                              <a:gd name="T27" fmla="*/ 2401 h 20"/>
                              <a:gd name="T28" fmla="+- 0 2801 2760"/>
                              <a:gd name="T29" fmla="*/ T28 w 45"/>
                              <a:gd name="T30" fmla="+- 0 2399 2395"/>
                              <a:gd name="T31" fmla="*/ 2399 h 20"/>
                              <a:gd name="T32" fmla="+- 0 2803 2760"/>
                              <a:gd name="T33" fmla="*/ T32 w 45"/>
                              <a:gd name="T34" fmla="+- 0 2397 2395"/>
                              <a:gd name="T35" fmla="*/ 2397 h 20"/>
                              <a:gd name="T36" fmla="+- 0 2805 2760"/>
                              <a:gd name="T37" fmla="*/ T36 w 45"/>
                              <a:gd name="T38" fmla="+- 0 2395 2395"/>
                              <a:gd name="T39" fmla="*/ 239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20">
                                <a:moveTo>
                                  <a:pt x="0" y="20"/>
                                </a:moveTo>
                                <a:lnTo>
                                  <a:pt x="7" y="20"/>
                                </a:lnTo>
                                <a:lnTo>
                                  <a:pt x="14" y="18"/>
                                </a:lnTo>
                                <a:lnTo>
                                  <a:pt x="21" y="16"/>
                                </a:lnTo>
                                <a:lnTo>
                                  <a:pt x="27" y="14"/>
                                </a:lnTo>
                                <a:lnTo>
                                  <a:pt x="33" y="11"/>
                                </a:lnTo>
                                <a:lnTo>
                                  <a:pt x="38" y="6"/>
                                </a:lnTo>
                                <a:lnTo>
                                  <a:pt x="41" y="4"/>
                                </a:lnTo>
                                <a:lnTo>
                                  <a:pt x="43" y="2"/>
                                </a:lnTo>
                                <a:lnTo>
                                  <a:pt x="4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7" name="Line 1956"/>
                        <wps:cNvCnPr>
                          <a:cxnSpLocks noChangeShapeType="1"/>
                        </wps:cNvCnPr>
                        <wps:spPr bwMode="auto">
                          <a:xfrm>
                            <a:off x="2805" y="2371"/>
                            <a:ext cx="0"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18" name="Line 1957"/>
                        <wps:cNvCnPr>
                          <a:cxnSpLocks noChangeShapeType="1"/>
                        </wps:cNvCnPr>
                        <wps:spPr bwMode="auto">
                          <a:xfrm flipH="1" flipV="1">
                            <a:off x="657" y="2258"/>
                            <a:ext cx="1697" cy="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19" name="Line 1958"/>
                        <wps:cNvCnPr>
                          <a:cxnSpLocks noChangeShapeType="1"/>
                        </wps:cNvCnPr>
                        <wps:spPr bwMode="auto">
                          <a:xfrm flipH="1" flipV="1">
                            <a:off x="657" y="2118"/>
                            <a:ext cx="1568" cy="1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0" name="Line 1959"/>
                        <wps:cNvCnPr>
                          <a:cxnSpLocks noChangeShapeType="1"/>
                        </wps:cNvCnPr>
                        <wps:spPr bwMode="auto">
                          <a:xfrm flipH="1" flipV="1">
                            <a:off x="657" y="2332"/>
                            <a:ext cx="1692" cy="1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1" name="Line 1960"/>
                        <wps:cNvCnPr>
                          <a:cxnSpLocks noChangeShapeType="1"/>
                        </wps:cNvCnPr>
                        <wps:spPr bwMode="auto">
                          <a:xfrm>
                            <a:off x="657" y="2333"/>
                            <a:ext cx="1692" cy="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2" name="Line 1961"/>
                        <wps:cNvCnPr>
                          <a:cxnSpLocks noChangeShapeType="1"/>
                        </wps:cNvCnPr>
                        <wps:spPr bwMode="auto">
                          <a:xfrm>
                            <a:off x="2749" y="292"/>
                            <a:ext cx="0" cy="13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3" name="Line 1962"/>
                        <wps:cNvCnPr>
                          <a:cxnSpLocks noChangeShapeType="1"/>
                        </wps:cNvCnPr>
                        <wps:spPr bwMode="auto">
                          <a:xfrm>
                            <a:off x="2786" y="1520"/>
                            <a:ext cx="0" cy="4"/>
                          </a:xfrm>
                          <a:prstGeom prst="line">
                            <a:avLst/>
                          </a:prstGeom>
                          <a:noFill/>
                          <a:ln w="1219">
                            <a:solidFill>
                              <a:srgbClr val="231F20"/>
                            </a:solidFill>
                            <a:round/>
                            <a:headEnd/>
                            <a:tailEnd/>
                          </a:ln>
                          <a:extLst>
                            <a:ext uri="{909E8E84-426E-40DD-AFC4-6F175D3DCCD1}">
                              <a14:hiddenFill xmlns:a14="http://schemas.microsoft.com/office/drawing/2010/main">
                                <a:noFill/>
                              </a14:hiddenFill>
                            </a:ext>
                          </a:extLst>
                        </wps:spPr>
                        <wps:bodyPr/>
                      </wps:wsp>
                      <wps:wsp>
                        <wps:cNvPr id="3224" name="Line 1963"/>
                        <wps:cNvCnPr>
                          <a:cxnSpLocks noChangeShapeType="1"/>
                        </wps:cNvCnPr>
                        <wps:spPr bwMode="auto">
                          <a:xfrm flipV="1">
                            <a:off x="2897" y="653"/>
                            <a:ext cx="0" cy="10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5" name="Line 1964"/>
                        <wps:cNvCnPr>
                          <a:cxnSpLocks noChangeShapeType="1"/>
                        </wps:cNvCnPr>
                        <wps:spPr bwMode="auto">
                          <a:xfrm flipH="1">
                            <a:off x="2818" y="1723"/>
                            <a:ext cx="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6" name="Line 1965"/>
                        <wps:cNvCnPr>
                          <a:cxnSpLocks noChangeShapeType="1"/>
                        </wps:cNvCnPr>
                        <wps:spPr bwMode="auto">
                          <a:xfrm>
                            <a:off x="2897" y="625"/>
                            <a:ext cx="0"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7" name="Line 1966"/>
                        <wps:cNvCnPr>
                          <a:cxnSpLocks noChangeShapeType="1"/>
                        </wps:cNvCnPr>
                        <wps:spPr bwMode="auto">
                          <a:xfrm flipH="1">
                            <a:off x="2749" y="1723"/>
                            <a:ext cx="3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8" name="Line 1967"/>
                        <wps:cNvCnPr>
                          <a:cxnSpLocks noChangeShapeType="1"/>
                        </wps:cNvCnPr>
                        <wps:spPr bwMode="auto">
                          <a:xfrm>
                            <a:off x="2818" y="625"/>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9" name="Line 1968"/>
                        <wps:cNvCnPr>
                          <a:cxnSpLocks noChangeShapeType="1"/>
                        </wps:cNvCnPr>
                        <wps:spPr bwMode="auto">
                          <a:xfrm flipV="1">
                            <a:off x="2897" y="479"/>
                            <a:ext cx="0" cy="1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0" name="Line 1969"/>
                        <wps:cNvCnPr>
                          <a:cxnSpLocks noChangeShapeType="1"/>
                        </wps:cNvCnPr>
                        <wps:spPr bwMode="auto">
                          <a:xfrm>
                            <a:off x="2792"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1" name="Line 1970"/>
                        <wps:cNvCnPr>
                          <a:cxnSpLocks noChangeShapeType="1"/>
                        </wps:cNvCnPr>
                        <wps:spPr bwMode="auto">
                          <a:xfrm flipH="1">
                            <a:off x="2818" y="479"/>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2" name="Line 1971"/>
                        <wps:cNvCnPr>
                          <a:cxnSpLocks noChangeShapeType="1"/>
                        </wps:cNvCnPr>
                        <wps:spPr bwMode="auto">
                          <a:xfrm>
                            <a:off x="2897" y="452"/>
                            <a:ext cx="0"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3" name="Line 1972"/>
                        <wps:cNvCnPr>
                          <a:cxnSpLocks noChangeShapeType="1"/>
                        </wps:cNvCnPr>
                        <wps:spPr bwMode="auto">
                          <a:xfrm>
                            <a:off x="2789" y="1548"/>
                            <a:ext cx="0" cy="84"/>
                          </a:xfrm>
                          <a:prstGeom prst="line">
                            <a:avLst/>
                          </a:prstGeom>
                          <a:noFill/>
                          <a:ln w="4064">
                            <a:solidFill>
                              <a:srgbClr val="231F20"/>
                            </a:solidFill>
                            <a:round/>
                            <a:headEnd/>
                            <a:tailEnd/>
                          </a:ln>
                          <a:extLst>
                            <a:ext uri="{909E8E84-426E-40DD-AFC4-6F175D3DCCD1}">
                              <a14:hiddenFill xmlns:a14="http://schemas.microsoft.com/office/drawing/2010/main">
                                <a:noFill/>
                              </a14:hiddenFill>
                            </a:ext>
                          </a:extLst>
                        </wps:spPr>
                        <wps:bodyPr/>
                      </wps:wsp>
                      <wps:wsp>
                        <wps:cNvPr id="3234" name="Line 1973"/>
                        <wps:cNvCnPr>
                          <a:cxnSpLocks noChangeShapeType="1"/>
                        </wps:cNvCnPr>
                        <wps:spPr bwMode="auto">
                          <a:xfrm flipH="1">
                            <a:off x="2784" y="1723"/>
                            <a:ext cx="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5" name="Line 1974"/>
                        <wps:cNvCnPr>
                          <a:cxnSpLocks noChangeShapeType="1"/>
                        </wps:cNvCnPr>
                        <wps:spPr bwMode="auto">
                          <a:xfrm flipV="1">
                            <a:off x="2897" y="292"/>
                            <a:ext cx="0"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6" name="Line 1975"/>
                        <wps:cNvCnPr>
                          <a:cxnSpLocks noChangeShapeType="1"/>
                        </wps:cNvCnPr>
                        <wps:spPr bwMode="auto">
                          <a:xfrm>
                            <a:off x="2786" y="1633"/>
                            <a:ext cx="0" cy="5"/>
                          </a:xfrm>
                          <a:prstGeom prst="line">
                            <a:avLst/>
                          </a:prstGeom>
                          <a:noFill/>
                          <a:ln w="1219">
                            <a:solidFill>
                              <a:srgbClr val="231F20"/>
                            </a:solidFill>
                            <a:round/>
                            <a:headEnd/>
                            <a:tailEnd/>
                          </a:ln>
                          <a:extLst>
                            <a:ext uri="{909E8E84-426E-40DD-AFC4-6F175D3DCCD1}">
                              <a14:hiddenFill xmlns:a14="http://schemas.microsoft.com/office/drawing/2010/main">
                                <a:noFill/>
                              </a14:hiddenFill>
                            </a:ext>
                          </a:extLst>
                        </wps:spPr>
                        <wps:bodyPr/>
                      </wps:wsp>
                      <wps:wsp>
                        <wps:cNvPr id="3237" name="Line 1976"/>
                        <wps:cNvCnPr>
                          <a:cxnSpLocks noChangeShapeType="1"/>
                        </wps:cNvCnPr>
                        <wps:spPr bwMode="auto">
                          <a:xfrm flipH="1">
                            <a:off x="2792" y="452"/>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8" name="Line 1977"/>
                        <wps:cNvCnPr>
                          <a:cxnSpLocks noChangeShapeType="1"/>
                        </wps:cNvCnPr>
                        <wps:spPr bwMode="auto">
                          <a:xfrm>
                            <a:off x="2785" y="1546"/>
                            <a:ext cx="0" cy="65"/>
                          </a:xfrm>
                          <a:prstGeom prst="line">
                            <a:avLst/>
                          </a:prstGeom>
                          <a:noFill/>
                          <a:ln w="3302">
                            <a:solidFill>
                              <a:srgbClr val="231F20"/>
                            </a:solidFill>
                            <a:round/>
                            <a:headEnd/>
                            <a:tailEnd/>
                          </a:ln>
                          <a:extLst>
                            <a:ext uri="{909E8E84-426E-40DD-AFC4-6F175D3DCCD1}">
                              <a14:hiddenFill xmlns:a14="http://schemas.microsoft.com/office/drawing/2010/main">
                                <a:noFill/>
                              </a14:hiddenFill>
                            </a:ext>
                          </a:extLst>
                        </wps:spPr>
                        <wps:bodyPr/>
                      </wps:wsp>
                      <wps:wsp>
                        <wps:cNvPr id="3239" name="Line 1978"/>
                        <wps:cNvCnPr>
                          <a:cxnSpLocks noChangeShapeType="1"/>
                        </wps:cNvCnPr>
                        <wps:spPr bwMode="auto">
                          <a:xfrm flipH="1">
                            <a:off x="2818" y="653"/>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0" name="Line 1979"/>
                        <wps:cNvCnPr>
                          <a:cxnSpLocks noChangeShapeType="1"/>
                        </wps:cNvCnPr>
                        <wps:spPr bwMode="auto">
                          <a:xfrm flipH="1">
                            <a:off x="2792" y="653"/>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1" name="Line 1980"/>
                        <wps:cNvCnPr>
                          <a:cxnSpLocks noChangeShapeType="1"/>
                        </wps:cNvCnPr>
                        <wps:spPr bwMode="auto">
                          <a:xfrm>
                            <a:off x="2818"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2" name="Line 1981"/>
                        <wps:cNvCnPr>
                          <a:cxnSpLocks noChangeShapeType="1"/>
                        </wps:cNvCnPr>
                        <wps:spPr bwMode="auto">
                          <a:xfrm>
                            <a:off x="2818" y="452"/>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3" name="Line 1982"/>
                        <wps:cNvCnPr>
                          <a:cxnSpLocks noChangeShapeType="1"/>
                        </wps:cNvCnPr>
                        <wps:spPr bwMode="auto">
                          <a:xfrm flipH="1">
                            <a:off x="2792" y="1723"/>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4" name="Line 1983"/>
                        <wps:cNvCnPr>
                          <a:cxnSpLocks noChangeShapeType="1"/>
                        </wps:cNvCnPr>
                        <wps:spPr bwMode="auto">
                          <a:xfrm flipH="1">
                            <a:off x="2714" y="1723"/>
                            <a:ext cx="3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5" name="Freeform 1984"/>
                        <wps:cNvSpPr>
                          <a:spLocks/>
                        </wps:cNvSpPr>
                        <wps:spPr bwMode="auto">
                          <a:xfrm>
                            <a:off x="2661" y="1652"/>
                            <a:ext cx="88" cy="88"/>
                          </a:xfrm>
                          <a:custGeom>
                            <a:avLst/>
                            <a:gdLst>
                              <a:gd name="T0" fmla="+- 0 2661 2661"/>
                              <a:gd name="T1" fmla="*/ T0 w 88"/>
                              <a:gd name="T2" fmla="+- 0 1740 1653"/>
                              <a:gd name="T3" fmla="*/ 1740 h 88"/>
                              <a:gd name="T4" fmla="+- 0 2695 2661"/>
                              <a:gd name="T5" fmla="*/ T4 w 88"/>
                              <a:gd name="T6" fmla="+- 0 1733 1653"/>
                              <a:gd name="T7" fmla="*/ 1733 h 88"/>
                              <a:gd name="T8" fmla="+- 0 2723 2661"/>
                              <a:gd name="T9" fmla="*/ T8 w 88"/>
                              <a:gd name="T10" fmla="+- 0 1715 1653"/>
                              <a:gd name="T11" fmla="*/ 1715 h 88"/>
                              <a:gd name="T12" fmla="+- 0 2742 2661"/>
                              <a:gd name="T13" fmla="*/ T12 w 88"/>
                              <a:gd name="T14" fmla="+- 0 1687 1653"/>
                              <a:gd name="T15" fmla="*/ 1687 h 88"/>
                              <a:gd name="T16" fmla="+- 0 2749 2661"/>
                              <a:gd name="T17" fmla="*/ T16 w 88"/>
                              <a:gd name="T18" fmla="+- 0 1653 1653"/>
                              <a:gd name="T19" fmla="*/ 1653 h 88"/>
                            </a:gdLst>
                            <a:ahLst/>
                            <a:cxnLst>
                              <a:cxn ang="0">
                                <a:pos x="T1" y="T3"/>
                              </a:cxn>
                              <a:cxn ang="0">
                                <a:pos x="T5" y="T7"/>
                              </a:cxn>
                              <a:cxn ang="0">
                                <a:pos x="T9" y="T11"/>
                              </a:cxn>
                              <a:cxn ang="0">
                                <a:pos x="T13" y="T15"/>
                              </a:cxn>
                              <a:cxn ang="0">
                                <a:pos x="T17" y="T19"/>
                              </a:cxn>
                            </a:cxnLst>
                            <a:rect l="0" t="0" r="r" b="b"/>
                            <a:pathLst>
                              <a:path w="88" h="88">
                                <a:moveTo>
                                  <a:pt x="0" y="87"/>
                                </a:moveTo>
                                <a:lnTo>
                                  <a:pt x="34" y="80"/>
                                </a:lnTo>
                                <a:lnTo>
                                  <a:pt x="62" y="62"/>
                                </a:lnTo>
                                <a:lnTo>
                                  <a:pt x="81" y="34"/>
                                </a:lnTo>
                                <a:lnTo>
                                  <a:pt x="8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6" name="Freeform 1985"/>
                        <wps:cNvSpPr>
                          <a:spLocks/>
                        </wps:cNvSpPr>
                        <wps:spPr bwMode="auto">
                          <a:xfrm>
                            <a:off x="2862" y="1715"/>
                            <a:ext cx="22" cy="8"/>
                          </a:xfrm>
                          <a:custGeom>
                            <a:avLst/>
                            <a:gdLst>
                              <a:gd name="T0" fmla="+- 0 2862 2862"/>
                              <a:gd name="T1" fmla="*/ T0 w 22"/>
                              <a:gd name="T2" fmla="+- 0 1723 1716"/>
                              <a:gd name="T3" fmla="*/ 1723 h 8"/>
                              <a:gd name="T4" fmla="+- 0 2870 2862"/>
                              <a:gd name="T5" fmla="*/ T4 w 22"/>
                              <a:gd name="T6" fmla="+- 0 1723 1716"/>
                              <a:gd name="T7" fmla="*/ 1723 h 8"/>
                              <a:gd name="T8" fmla="+- 0 2877 2862"/>
                              <a:gd name="T9" fmla="*/ T8 w 22"/>
                              <a:gd name="T10" fmla="+- 0 1720 1716"/>
                              <a:gd name="T11" fmla="*/ 1720 h 8"/>
                              <a:gd name="T12" fmla="+- 0 2883 2862"/>
                              <a:gd name="T13" fmla="*/ T12 w 22"/>
                              <a:gd name="T14" fmla="+- 0 1716 1716"/>
                              <a:gd name="T15" fmla="*/ 1716 h 8"/>
                            </a:gdLst>
                            <a:ahLst/>
                            <a:cxnLst>
                              <a:cxn ang="0">
                                <a:pos x="T1" y="T3"/>
                              </a:cxn>
                              <a:cxn ang="0">
                                <a:pos x="T5" y="T7"/>
                              </a:cxn>
                              <a:cxn ang="0">
                                <a:pos x="T9" y="T11"/>
                              </a:cxn>
                              <a:cxn ang="0">
                                <a:pos x="T13" y="T15"/>
                              </a:cxn>
                            </a:cxnLst>
                            <a:rect l="0" t="0" r="r" b="b"/>
                            <a:pathLst>
                              <a:path w="22" h="8">
                                <a:moveTo>
                                  <a:pt x="0" y="7"/>
                                </a:moveTo>
                                <a:lnTo>
                                  <a:pt x="8" y="7"/>
                                </a:lnTo>
                                <a:lnTo>
                                  <a:pt x="15" y="4"/>
                                </a:lnTo>
                                <a:lnTo>
                                  <a:pt x="2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7" name="Freeform 1986"/>
                        <wps:cNvSpPr>
                          <a:spLocks/>
                        </wps:cNvSpPr>
                        <wps:spPr bwMode="auto">
                          <a:xfrm>
                            <a:off x="2787" y="1609"/>
                            <a:ext cx="2" cy="27"/>
                          </a:xfrm>
                          <a:custGeom>
                            <a:avLst/>
                            <a:gdLst>
                              <a:gd name="T0" fmla="+- 0 2787 2787"/>
                              <a:gd name="T1" fmla="*/ T0 w 1"/>
                              <a:gd name="T2" fmla="+- 0 1635 1609"/>
                              <a:gd name="T3" fmla="*/ 1635 h 27"/>
                              <a:gd name="T4" fmla="+- 0 2788 2787"/>
                              <a:gd name="T5" fmla="*/ T4 w 1"/>
                              <a:gd name="T6" fmla="+- 0 1633 1609"/>
                              <a:gd name="T7" fmla="*/ 1633 h 27"/>
                              <a:gd name="T8" fmla="+- 0 2788 2787"/>
                              <a:gd name="T9" fmla="*/ T8 w 1"/>
                              <a:gd name="T10" fmla="+- 0 1628 1609"/>
                              <a:gd name="T11" fmla="*/ 1628 h 27"/>
                              <a:gd name="T12" fmla="+- 0 2788 2787"/>
                              <a:gd name="T13" fmla="*/ T12 w 1"/>
                              <a:gd name="T14" fmla="+- 0 1623 1609"/>
                              <a:gd name="T15" fmla="*/ 1623 h 27"/>
                              <a:gd name="T16" fmla="+- 0 2788 2787"/>
                              <a:gd name="T17" fmla="*/ T16 w 1"/>
                              <a:gd name="T18" fmla="+- 0 1616 1609"/>
                              <a:gd name="T19" fmla="*/ 1616 h 27"/>
                              <a:gd name="T20" fmla="+- 0 2788 2787"/>
                              <a:gd name="T21" fmla="*/ T20 w 1"/>
                              <a:gd name="T22" fmla="+- 0 1609 1609"/>
                              <a:gd name="T23" fmla="*/ 1609 h 27"/>
                            </a:gdLst>
                            <a:ahLst/>
                            <a:cxnLst>
                              <a:cxn ang="0">
                                <a:pos x="T1" y="T3"/>
                              </a:cxn>
                              <a:cxn ang="0">
                                <a:pos x="T5" y="T7"/>
                              </a:cxn>
                              <a:cxn ang="0">
                                <a:pos x="T9" y="T11"/>
                              </a:cxn>
                              <a:cxn ang="0">
                                <a:pos x="T13" y="T15"/>
                              </a:cxn>
                              <a:cxn ang="0">
                                <a:pos x="T17" y="T19"/>
                              </a:cxn>
                              <a:cxn ang="0">
                                <a:pos x="T21" y="T23"/>
                              </a:cxn>
                            </a:cxnLst>
                            <a:rect l="0" t="0" r="r" b="b"/>
                            <a:pathLst>
                              <a:path w="1" h="27">
                                <a:moveTo>
                                  <a:pt x="0" y="26"/>
                                </a:moveTo>
                                <a:lnTo>
                                  <a:pt x="1" y="24"/>
                                </a:lnTo>
                                <a:lnTo>
                                  <a:pt x="1" y="19"/>
                                </a:lnTo>
                                <a:lnTo>
                                  <a:pt x="1" y="14"/>
                                </a:lnTo>
                                <a:lnTo>
                                  <a:pt x="1" y="7"/>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Freeform 1987"/>
                        <wps:cNvSpPr>
                          <a:spLocks/>
                        </wps:cNvSpPr>
                        <wps:spPr bwMode="auto">
                          <a:xfrm>
                            <a:off x="2784" y="1609"/>
                            <a:ext cx="2" cy="27"/>
                          </a:xfrm>
                          <a:custGeom>
                            <a:avLst/>
                            <a:gdLst>
                              <a:gd name="T0" fmla="+- 0 2785 2785"/>
                              <a:gd name="T1" fmla="*/ T0 w 1"/>
                              <a:gd name="T2" fmla="+- 0 1609 1609"/>
                              <a:gd name="T3" fmla="*/ 1609 h 27"/>
                              <a:gd name="T4" fmla="+- 0 2785 2785"/>
                              <a:gd name="T5" fmla="*/ T4 w 1"/>
                              <a:gd name="T6" fmla="+- 0 1616 1609"/>
                              <a:gd name="T7" fmla="*/ 1616 h 27"/>
                              <a:gd name="T8" fmla="+- 0 2785 2785"/>
                              <a:gd name="T9" fmla="*/ T8 w 1"/>
                              <a:gd name="T10" fmla="+- 0 1623 1609"/>
                              <a:gd name="T11" fmla="*/ 1623 h 27"/>
                              <a:gd name="T12" fmla="+- 0 2785 2785"/>
                              <a:gd name="T13" fmla="*/ T12 w 1"/>
                              <a:gd name="T14" fmla="+- 0 1628 1609"/>
                              <a:gd name="T15" fmla="*/ 1628 h 27"/>
                              <a:gd name="T16" fmla="+- 0 2785 2785"/>
                              <a:gd name="T17" fmla="*/ T16 w 1"/>
                              <a:gd name="T18" fmla="+- 0 1633 1609"/>
                              <a:gd name="T19" fmla="*/ 1633 h 27"/>
                              <a:gd name="T20" fmla="+- 0 2785 2785"/>
                              <a:gd name="T21" fmla="*/ T20 w 1"/>
                              <a:gd name="T22" fmla="+- 0 1635 1609"/>
                              <a:gd name="T23" fmla="*/ 1635 h 27"/>
                            </a:gdLst>
                            <a:ahLst/>
                            <a:cxnLst>
                              <a:cxn ang="0">
                                <a:pos x="T1" y="T3"/>
                              </a:cxn>
                              <a:cxn ang="0">
                                <a:pos x="T5" y="T7"/>
                              </a:cxn>
                              <a:cxn ang="0">
                                <a:pos x="T9" y="T11"/>
                              </a:cxn>
                              <a:cxn ang="0">
                                <a:pos x="T13" y="T15"/>
                              </a:cxn>
                              <a:cxn ang="0">
                                <a:pos x="T17" y="T19"/>
                              </a:cxn>
                              <a:cxn ang="0">
                                <a:pos x="T21" y="T23"/>
                              </a:cxn>
                            </a:cxnLst>
                            <a:rect l="0" t="0" r="r" b="b"/>
                            <a:pathLst>
                              <a:path w="1" h="27">
                                <a:moveTo>
                                  <a:pt x="0" y="0"/>
                                </a:moveTo>
                                <a:lnTo>
                                  <a:pt x="0" y="7"/>
                                </a:lnTo>
                                <a:lnTo>
                                  <a:pt x="0" y="14"/>
                                </a:lnTo>
                                <a:lnTo>
                                  <a:pt x="0" y="19"/>
                                </a:lnTo>
                                <a:lnTo>
                                  <a:pt x="0" y="24"/>
                                </a:lnTo>
                                <a:lnTo>
                                  <a:pt x="0" y="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9" name="Freeform 1988"/>
                        <wps:cNvSpPr>
                          <a:spLocks/>
                        </wps:cNvSpPr>
                        <wps:spPr bwMode="auto">
                          <a:xfrm>
                            <a:off x="2791" y="479"/>
                            <a:ext cx="27" cy="5"/>
                          </a:xfrm>
                          <a:custGeom>
                            <a:avLst/>
                            <a:gdLst>
                              <a:gd name="T0" fmla="+- 0 2818 2792"/>
                              <a:gd name="T1" fmla="*/ T0 w 27"/>
                              <a:gd name="T2" fmla="+- 0 479 479"/>
                              <a:gd name="T3" fmla="*/ 479 h 5"/>
                              <a:gd name="T4" fmla="+- 0 2804 2792"/>
                              <a:gd name="T5" fmla="*/ T4 w 27"/>
                              <a:gd name="T6" fmla="+- 0 479 479"/>
                              <a:gd name="T7" fmla="*/ 479 h 5"/>
                              <a:gd name="T8" fmla="+- 0 2792 2792"/>
                              <a:gd name="T9" fmla="*/ T8 w 27"/>
                              <a:gd name="T10" fmla="+- 0 481 479"/>
                              <a:gd name="T11" fmla="*/ 481 h 5"/>
                              <a:gd name="T12" fmla="+- 0 2792 2792"/>
                              <a:gd name="T13" fmla="*/ T12 w 27"/>
                              <a:gd name="T14" fmla="+- 0 484 479"/>
                              <a:gd name="T15" fmla="*/ 484 h 5"/>
                            </a:gdLst>
                            <a:ahLst/>
                            <a:cxnLst>
                              <a:cxn ang="0">
                                <a:pos x="T1" y="T3"/>
                              </a:cxn>
                              <a:cxn ang="0">
                                <a:pos x="T5" y="T7"/>
                              </a:cxn>
                              <a:cxn ang="0">
                                <a:pos x="T9" y="T11"/>
                              </a:cxn>
                              <a:cxn ang="0">
                                <a:pos x="T13" y="T15"/>
                              </a:cxn>
                            </a:cxnLst>
                            <a:rect l="0" t="0" r="r" b="b"/>
                            <a:pathLst>
                              <a:path w="27" h="5">
                                <a:moveTo>
                                  <a:pt x="26" y="0"/>
                                </a:moveTo>
                                <a:lnTo>
                                  <a:pt x="12" y="0"/>
                                </a:lnTo>
                                <a:lnTo>
                                  <a:pt x="0" y="2"/>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0" name="Freeform 1989"/>
                        <wps:cNvSpPr>
                          <a:spLocks/>
                        </wps:cNvSpPr>
                        <wps:spPr bwMode="auto">
                          <a:xfrm>
                            <a:off x="2784" y="1521"/>
                            <a:ext cx="2" cy="27"/>
                          </a:xfrm>
                          <a:custGeom>
                            <a:avLst/>
                            <a:gdLst>
                              <a:gd name="T0" fmla="+- 0 2785 2785"/>
                              <a:gd name="T1" fmla="*/ T0 w 1"/>
                              <a:gd name="T2" fmla="+- 0 1522 1522"/>
                              <a:gd name="T3" fmla="*/ 1522 h 27"/>
                              <a:gd name="T4" fmla="+- 0 2785 2785"/>
                              <a:gd name="T5" fmla="*/ T4 w 1"/>
                              <a:gd name="T6" fmla="+- 0 1525 1522"/>
                              <a:gd name="T7" fmla="*/ 1525 h 27"/>
                              <a:gd name="T8" fmla="+- 0 2785 2785"/>
                              <a:gd name="T9" fmla="*/ T8 w 1"/>
                              <a:gd name="T10" fmla="+- 0 1529 1522"/>
                              <a:gd name="T11" fmla="*/ 1529 h 27"/>
                              <a:gd name="T12" fmla="+- 0 2785 2785"/>
                              <a:gd name="T13" fmla="*/ T12 w 1"/>
                              <a:gd name="T14" fmla="+- 0 1534 1522"/>
                              <a:gd name="T15" fmla="*/ 1534 h 27"/>
                              <a:gd name="T16" fmla="+- 0 2785 2785"/>
                              <a:gd name="T17" fmla="*/ T16 w 1"/>
                              <a:gd name="T18" fmla="+- 0 1541 1522"/>
                              <a:gd name="T19" fmla="*/ 1541 h 27"/>
                              <a:gd name="T20" fmla="+- 0 2785 2785"/>
                              <a:gd name="T21" fmla="*/ T20 w 1"/>
                              <a:gd name="T22" fmla="+- 0 1548 1522"/>
                              <a:gd name="T23" fmla="*/ 1548 h 27"/>
                            </a:gdLst>
                            <a:ahLst/>
                            <a:cxnLst>
                              <a:cxn ang="0">
                                <a:pos x="T1" y="T3"/>
                              </a:cxn>
                              <a:cxn ang="0">
                                <a:pos x="T5" y="T7"/>
                              </a:cxn>
                              <a:cxn ang="0">
                                <a:pos x="T9" y="T11"/>
                              </a:cxn>
                              <a:cxn ang="0">
                                <a:pos x="T13" y="T15"/>
                              </a:cxn>
                              <a:cxn ang="0">
                                <a:pos x="T17" y="T19"/>
                              </a:cxn>
                              <a:cxn ang="0">
                                <a:pos x="T21" y="T23"/>
                              </a:cxn>
                            </a:cxnLst>
                            <a:rect l="0" t="0" r="r" b="b"/>
                            <a:pathLst>
                              <a:path w="1" h="27">
                                <a:moveTo>
                                  <a:pt x="0" y="0"/>
                                </a:moveTo>
                                <a:lnTo>
                                  <a:pt x="0" y="3"/>
                                </a:lnTo>
                                <a:lnTo>
                                  <a:pt x="0" y="7"/>
                                </a:lnTo>
                                <a:lnTo>
                                  <a:pt x="0" y="12"/>
                                </a:lnTo>
                                <a:lnTo>
                                  <a:pt x="0" y="19"/>
                                </a:lnTo>
                                <a:lnTo>
                                  <a:pt x="0" y="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1" name="Freeform 1990"/>
                        <wps:cNvSpPr>
                          <a:spLocks/>
                        </wps:cNvSpPr>
                        <wps:spPr bwMode="auto">
                          <a:xfrm>
                            <a:off x="2791" y="620"/>
                            <a:ext cx="27" cy="5"/>
                          </a:xfrm>
                          <a:custGeom>
                            <a:avLst/>
                            <a:gdLst>
                              <a:gd name="T0" fmla="+- 0 2792 2792"/>
                              <a:gd name="T1" fmla="*/ T0 w 27"/>
                              <a:gd name="T2" fmla="+- 0 621 621"/>
                              <a:gd name="T3" fmla="*/ 621 h 5"/>
                              <a:gd name="T4" fmla="+- 0 2792 2792"/>
                              <a:gd name="T5" fmla="*/ T4 w 27"/>
                              <a:gd name="T6" fmla="+- 0 623 621"/>
                              <a:gd name="T7" fmla="*/ 623 h 5"/>
                              <a:gd name="T8" fmla="+- 0 2804 2792"/>
                              <a:gd name="T9" fmla="*/ T8 w 27"/>
                              <a:gd name="T10" fmla="+- 0 625 621"/>
                              <a:gd name="T11" fmla="*/ 625 h 5"/>
                              <a:gd name="T12" fmla="+- 0 2818 2792"/>
                              <a:gd name="T13" fmla="*/ T12 w 27"/>
                              <a:gd name="T14" fmla="+- 0 625 621"/>
                              <a:gd name="T15" fmla="*/ 625 h 5"/>
                            </a:gdLst>
                            <a:ahLst/>
                            <a:cxnLst>
                              <a:cxn ang="0">
                                <a:pos x="T1" y="T3"/>
                              </a:cxn>
                              <a:cxn ang="0">
                                <a:pos x="T5" y="T7"/>
                              </a:cxn>
                              <a:cxn ang="0">
                                <a:pos x="T9" y="T11"/>
                              </a:cxn>
                              <a:cxn ang="0">
                                <a:pos x="T13" y="T15"/>
                              </a:cxn>
                            </a:cxnLst>
                            <a:rect l="0" t="0" r="r" b="b"/>
                            <a:pathLst>
                              <a:path w="27" h="5">
                                <a:moveTo>
                                  <a:pt x="0" y="0"/>
                                </a:moveTo>
                                <a:lnTo>
                                  <a:pt x="0" y="2"/>
                                </a:lnTo>
                                <a:lnTo>
                                  <a:pt x="12" y="4"/>
                                </a:lnTo>
                                <a:lnTo>
                                  <a:pt x="26"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2" name="Freeform 1991"/>
                        <wps:cNvSpPr>
                          <a:spLocks/>
                        </wps:cNvSpPr>
                        <wps:spPr bwMode="auto">
                          <a:xfrm>
                            <a:off x="2787" y="1521"/>
                            <a:ext cx="2" cy="27"/>
                          </a:xfrm>
                          <a:custGeom>
                            <a:avLst/>
                            <a:gdLst>
                              <a:gd name="T0" fmla="+- 0 2788 2787"/>
                              <a:gd name="T1" fmla="*/ T0 w 1"/>
                              <a:gd name="T2" fmla="+- 0 1548 1522"/>
                              <a:gd name="T3" fmla="*/ 1548 h 27"/>
                              <a:gd name="T4" fmla="+- 0 2788 2787"/>
                              <a:gd name="T5" fmla="*/ T4 w 1"/>
                              <a:gd name="T6" fmla="+- 0 1541 1522"/>
                              <a:gd name="T7" fmla="*/ 1541 h 27"/>
                              <a:gd name="T8" fmla="+- 0 2788 2787"/>
                              <a:gd name="T9" fmla="*/ T8 w 1"/>
                              <a:gd name="T10" fmla="+- 0 1534 1522"/>
                              <a:gd name="T11" fmla="*/ 1534 h 27"/>
                              <a:gd name="T12" fmla="+- 0 2788 2787"/>
                              <a:gd name="T13" fmla="*/ T12 w 1"/>
                              <a:gd name="T14" fmla="+- 0 1529 1522"/>
                              <a:gd name="T15" fmla="*/ 1529 h 27"/>
                              <a:gd name="T16" fmla="+- 0 2788 2787"/>
                              <a:gd name="T17" fmla="*/ T16 w 1"/>
                              <a:gd name="T18" fmla="+- 0 1525 1522"/>
                              <a:gd name="T19" fmla="*/ 1525 h 27"/>
                              <a:gd name="T20" fmla="+- 0 2787 2787"/>
                              <a:gd name="T21" fmla="*/ T20 w 1"/>
                              <a:gd name="T22" fmla="+- 0 1522 1522"/>
                              <a:gd name="T23" fmla="*/ 1522 h 27"/>
                            </a:gdLst>
                            <a:ahLst/>
                            <a:cxnLst>
                              <a:cxn ang="0">
                                <a:pos x="T1" y="T3"/>
                              </a:cxn>
                              <a:cxn ang="0">
                                <a:pos x="T5" y="T7"/>
                              </a:cxn>
                              <a:cxn ang="0">
                                <a:pos x="T9" y="T11"/>
                              </a:cxn>
                              <a:cxn ang="0">
                                <a:pos x="T13" y="T15"/>
                              </a:cxn>
                              <a:cxn ang="0">
                                <a:pos x="T17" y="T19"/>
                              </a:cxn>
                              <a:cxn ang="0">
                                <a:pos x="T21" y="T23"/>
                              </a:cxn>
                            </a:cxnLst>
                            <a:rect l="0" t="0" r="r" b="b"/>
                            <a:pathLst>
                              <a:path w="1" h="27">
                                <a:moveTo>
                                  <a:pt x="1" y="26"/>
                                </a:moveTo>
                                <a:lnTo>
                                  <a:pt x="1" y="19"/>
                                </a:lnTo>
                                <a:lnTo>
                                  <a:pt x="1" y="12"/>
                                </a:lnTo>
                                <a:lnTo>
                                  <a:pt x="1" y="7"/>
                                </a:lnTo>
                                <a:lnTo>
                                  <a:pt x="1"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3" name="Line 1992"/>
                        <wps:cNvCnPr>
                          <a:cxnSpLocks noChangeShapeType="1"/>
                        </wps:cNvCnPr>
                        <wps:spPr bwMode="auto">
                          <a:xfrm flipH="1">
                            <a:off x="657" y="1740"/>
                            <a:ext cx="200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54" name="Line 1993"/>
                        <wps:cNvCnPr>
                          <a:cxnSpLocks noChangeShapeType="1"/>
                        </wps:cNvCnPr>
                        <wps:spPr bwMode="auto">
                          <a:xfrm flipV="1">
                            <a:off x="2749"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55" name="Line 1994"/>
                        <wps:cNvCnPr>
                          <a:cxnSpLocks noChangeShapeType="1"/>
                        </wps:cNvCnPr>
                        <wps:spPr bwMode="auto">
                          <a:xfrm>
                            <a:off x="2784"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56" name="Freeform 1995"/>
                        <wps:cNvSpPr>
                          <a:spLocks/>
                        </wps:cNvSpPr>
                        <wps:spPr bwMode="auto">
                          <a:xfrm>
                            <a:off x="3303" y="1914"/>
                            <a:ext cx="88" cy="88"/>
                          </a:xfrm>
                          <a:custGeom>
                            <a:avLst/>
                            <a:gdLst>
                              <a:gd name="T0" fmla="+- 0 3303 3303"/>
                              <a:gd name="T1" fmla="*/ T0 w 88"/>
                              <a:gd name="T2" fmla="+- 0 2002 1915"/>
                              <a:gd name="T3" fmla="*/ 2002 h 88"/>
                              <a:gd name="T4" fmla="+- 0 3365 3303"/>
                              <a:gd name="T5" fmla="*/ T4 w 88"/>
                              <a:gd name="T6" fmla="+- 0 1977 1915"/>
                              <a:gd name="T7" fmla="*/ 1977 h 88"/>
                              <a:gd name="T8" fmla="+- 0 3389 3303"/>
                              <a:gd name="T9" fmla="*/ T8 w 88"/>
                              <a:gd name="T10" fmla="+- 0 1932 1915"/>
                              <a:gd name="T11" fmla="*/ 1932 h 88"/>
                              <a:gd name="T12" fmla="+- 0 3391 3303"/>
                              <a:gd name="T13" fmla="*/ T12 w 88"/>
                              <a:gd name="T14" fmla="+- 0 1915 1915"/>
                              <a:gd name="T15" fmla="*/ 1915 h 88"/>
                            </a:gdLst>
                            <a:ahLst/>
                            <a:cxnLst>
                              <a:cxn ang="0">
                                <a:pos x="T1" y="T3"/>
                              </a:cxn>
                              <a:cxn ang="0">
                                <a:pos x="T5" y="T7"/>
                              </a:cxn>
                              <a:cxn ang="0">
                                <a:pos x="T9" y="T11"/>
                              </a:cxn>
                              <a:cxn ang="0">
                                <a:pos x="T13" y="T15"/>
                              </a:cxn>
                            </a:cxnLst>
                            <a:rect l="0" t="0" r="r" b="b"/>
                            <a:pathLst>
                              <a:path w="88" h="88">
                                <a:moveTo>
                                  <a:pt x="0" y="87"/>
                                </a:moveTo>
                                <a:lnTo>
                                  <a:pt x="62" y="62"/>
                                </a:lnTo>
                                <a:lnTo>
                                  <a:pt x="86" y="17"/>
                                </a:lnTo>
                                <a:lnTo>
                                  <a:pt x="8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7" name="Line 1996"/>
                        <wps:cNvCnPr>
                          <a:cxnSpLocks noChangeShapeType="1"/>
                        </wps:cNvCnPr>
                        <wps:spPr bwMode="auto">
                          <a:xfrm flipH="1">
                            <a:off x="657" y="2002"/>
                            <a:ext cx="264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8" name="Picture 199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3117" y="1361"/>
                            <a:ext cx="299"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9" name="Line 1998"/>
                        <wps:cNvCnPr>
                          <a:cxnSpLocks noChangeShapeType="1"/>
                        </wps:cNvCnPr>
                        <wps:spPr bwMode="auto">
                          <a:xfrm>
                            <a:off x="3391" y="292"/>
                            <a:ext cx="0" cy="108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60" name="Line 1999"/>
                        <wps:cNvCnPr>
                          <a:cxnSpLocks noChangeShapeType="1"/>
                        </wps:cNvCnPr>
                        <wps:spPr bwMode="auto">
                          <a:xfrm>
                            <a:off x="3391" y="1755"/>
                            <a:ext cx="0"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61" name="Rectangle 2000"/>
                        <wps:cNvSpPr>
                          <a:spLocks noChangeArrowheads="1"/>
                        </wps:cNvSpPr>
                        <wps:spPr bwMode="auto">
                          <a:xfrm>
                            <a:off x="657" y="292"/>
                            <a:ext cx="3297" cy="2567"/>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2" name="Picture 200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2651" y="1776"/>
                            <a:ext cx="12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3" name="Line 2002"/>
                        <wps:cNvCnPr>
                          <a:cxnSpLocks noChangeShapeType="1"/>
                        </wps:cNvCnPr>
                        <wps:spPr bwMode="auto">
                          <a:xfrm flipV="1">
                            <a:off x="2771" y="1605"/>
                            <a:ext cx="338" cy="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64" name="Line 2003"/>
                        <wps:cNvCnPr>
                          <a:cxnSpLocks noChangeShapeType="1"/>
                        </wps:cNvCnPr>
                        <wps:spPr bwMode="auto">
                          <a:xfrm flipV="1">
                            <a:off x="2771" y="1698"/>
                            <a:ext cx="382"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65" name="Freeform 2004"/>
                        <wps:cNvSpPr>
                          <a:spLocks/>
                        </wps:cNvSpPr>
                        <wps:spPr bwMode="auto">
                          <a:xfrm>
                            <a:off x="3108" y="1362"/>
                            <a:ext cx="406" cy="408"/>
                          </a:xfrm>
                          <a:custGeom>
                            <a:avLst/>
                            <a:gdLst>
                              <a:gd name="T0" fmla="+- 0 3153 3109"/>
                              <a:gd name="T1" fmla="*/ T0 w 406"/>
                              <a:gd name="T2" fmla="+- 0 1698 1362"/>
                              <a:gd name="T3" fmla="*/ 1698 h 408"/>
                              <a:gd name="T4" fmla="+- 0 3211 3109"/>
                              <a:gd name="T5" fmla="*/ T4 w 406"/>
                              <a:gd name="T6" fmla="+- 0 1746 1362"/>
                              <a:gd name="T7" fmla="*/ 1746 h 408"/>
                              <a:gd name="T8" fmla="+- 0 3279 3109"/>
                              <a:gd name="T9" fmla="*/ T8 w 406"/>
                              <a:gd name="T10" fmla="+- 0 1769 1362"/>
                              <a:gd name="T11" fmla="*/ 1769 h 408"/>
                              <a:gd name="T12" fmla="+- 0 3352 3109"/>
                              <a:gd name="T13" fmla="*/ T12 w 406"/>
                              <a:gd name="T14" fmla="+- 0 1768 1362"/>
                              <a:gd name="T15" fmla="*/ 1768 h 408"/>
                              <a:gd name="T16" fmla="+- 0 3421 3109"/>
                              <a:gd name="T17" fmla="*/ T16 w 406"/>
                              <a:gd name="T18" fmla="+- 0 1739 1362"/>
                              <a:gd name="T19" fmla="*/ 1739 h 408"/>
                              <a:gd name="T20" fmla="+- 0 3475 3109"/>
                              <a:gd name="T21" fmla="*/ T20 w 406"/>
                              <a:gd name="T22" fmla="+- 0 1688 1362"/>
                              <a:gd name="T23" fmla="*/ 1688 h 408"/>
                              <a:gd name="T24" fmla="+- 0 3507 3109"/>
                              <a:gd name="T25" fmla="*/ T24 w 406"/>
                              <a:gd name="T26" fmla="+- 0 1623 1362"/>
                              <a:gd name="T27" fmla="*/ 1623 h 408"/>
                              <a:gd name="T28" fmla="+- 0 3515 3109"/>
                              <a:gd name="T29" fmla="*/ T28 w 406"/>
                              <a:gd name="T30" fmla="+- 0 1551 1362"/>
                              <a:gd name="T31" fmla="*/ 1551 h 408"/>
                              <a:gd name="T32" fmla="+- 0 3495 3109"/>
                              <a:gd name="T33" fmla="*/ T32 w 406"/>
                              <a:gd name="T34" fmla="+- 0 1479 1362"/>
                              <a:gd name="T35" fmla="*/ 1479 h 408"/>
                              <a:gd name="T36" fmla="+- 0 3452 3109"/>
                              <a:gd name="T37" fmla="*/ T36 w 406"/>
                              <a:gd name="T38" fmla="+- 0 1419 1362"/>
                              <a:gd name="T39" fmla="*/ 1419 h 408"/>
                              <a:gd name="T40" fmla="+- 0 3391 3109"/>
                              <a:gd name="T41" fmla="*/ T40 w 406"/>
                              <a:gd name="T42" fmla="+- 0 1379 1362"/>
                              <a:gd name="T43" fmla="*/ 1379 h 408"/>
                              <a:gd name="T44" fmla="+- 0 3321 3109"/>
                              <a:gd name="T45" fmla="*/ T44 w 406"/>
                              <a:gd name="T46" fmla="+- 0 1362 1362"/>
                              <a:gd name="T47" fmla="*/ 1362 h 408"/>
                              <a:gd name="T48" fmla="+- 0 3247 3109"/>
                              <a:gd name="T49" fmla="*/ T48 w 406"/>
                              <a:gd name="T50" fmla="+- 0 1372 1362"/>
                              <a:gd name="T51" fmla="*/ 1372 h 408"/>
                              <a:gd name="T52" fmla="+- 0 3181 3109"/>
                              <a:gd name="T53" fmla="*/ T52 w 406"/>
                              <a:gd name="T54" fmla="+- 0 1408 1362"/>
                              <a:gd name="T55" fmla="*/ 1408 h 408"/>
                              <a:gd name="T56" fmla="+- 0 3134 3109"/>
                              <a:gd name="T57" fmla="*/ T56 w 406"/>
                              <a:gd name="T58" fmla="+- 0 1463 1362"/>
                              <a:gd name="T59" fmla="*/ 1463 h 408"/>
                              <a:gd name="T60" fmla="+- 0 3109 3109"/>
                              <a:gd name="T61" fmla="*/ T60 w 406"/>
                              <a:gd name="T62" fmla="+- 0 1531 1362"/>
                              <a:gd name="T63" fmla="*/ 1531 h 408"/>
                              <a:gd name="T64" fmla="+- 0 3109 3109"/>
                              <a:gd name="T65" fmla="*/ T64 w 406"/>
                              <a:gd name="T66" fmla="+- 0 1605 1362"/>
                              <a:gd name="T67" fmla="*/ 1605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6" h="408">
                                <a:moveTo>
                                  <a:pt x="44" y="336"/>
                                </a:moveTo>
                                <a:lnTo>
                                  <a:pt x="102" y="384"/>
                                </a:lnTo>
                                <a:lnTo>
                                  <a:pt x="170" y="407"/>
                                </a:lnTo>
                                <a:lnTo>
                                  <a:pt x="243" y="406"/>
                                </a:lnTo>
                                <a:lnTo>
                                  <a:pt x="312" y="377"/>
                                </a:lnTo>
                                <a:lnTo>
                                  <a:pt x="366" y="326"/>
                                </a:lnTo>
                                <a:lnTo>
                                  <a:pt x="398" y="261"/>
                                </a:lnTo>
                                <a:lnTo>
                                  <a:pt x="406" y="189"/>
                                </a:lnTo>
                                <a:lnTo>
                                  <a:pt x="386" y="117"/>
                                </a:lnTo>
                                <a:lnTo>
                                  <a:pt x="343" y="57"/>
                                </a:lnTo>
                                <a:lnTo>
                                  <a:pt x="282" y="17"/>
                                </a:lnTo>
                                <a:lnTo>
                                  <a:pt x="212" y="0"/>
                                </a:lnTo>
                                <a:lnTo>
                                  <a:pt x="138" y="10"/>
                                </a:lnTo>
                                <a:lnTo>
                                  <a:pt x="72" y="46"/>
                                </a:lnTo>
                                <a:lnTo>
                                  <a:pt x="25" y="101"/>
                                </a:lnTo>
                                <a:lnTo>
                                  <a:pt x="0" y="169"/>
                                </a:lnTo>
                                <a:lnTo>
                                  <a:pt x="0" y="24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6" name="Text Box 2005"/>
                        <wps:cNvSpPr txBox="1">
                          <a:spLocks noChangeArrowheads="1"/>
                        </wps:cNvSpPr>
                        <wps:spPr bwMode="auto">
                          <a:xfrm>
                            <a:off x="2797" y="1787"/>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A5CE1" w14:textId="77777777" w:rsidR="00FC79D1" w:rsidRDefault="00FC79D1" w:rsidP="00A81655">
                              <w:pPr>
                                <w:spacing w:before="13"/>
                                <w:rPr>
                                  <w:sz w:val="20"/>
                                </w:rPr>
                              </w:pPr>
                              <w:r>
                                <w:rPr>
                                  <w:color w:val="231F20"/>
                                  <w:w w:val="9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61DFEF" id="Group 1822" o:spid="_x0000_s1843" style="position:absolute;margin-left:32.7pt;margin-top:14.45pt;width:165.1pt;height:128.6pt;z-index:251712000;mso-position-horizontal-relative:page;mso-position-vertical-relative:text" coordorigin="655,290" coordsize="3302,2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">
                <v:line id="Line 1823" o:spid="_x0000_s1844" style="position:absolute;visibility:visible;mso-wrap-style:square" from="657,867" to="212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" strokecolor="#231f20" strokeweight=".07619mm"/>
                <v:line id="Line 1824" o:spid="_x0000_s1845" style="position:absolute;flip:y;visibility:visible;mso-wrap-style:square" from="2120,292" to="212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" strokecolor="#231f20" strokeweight=".07619mm"/>
                <v:line id="Line 1825" o:spid="_x0000_s1846" style="position:absolute;visibility:visible;mso-wrap-style:square" from="1157,2340" to="1506,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" strokecolor="#231f20" strokeweight=".07619mm"/>
                <v:line id="Line 1826" o:spid="_x0000_s1847" style="position:absolute;flip:x;visibility:visible;mso-wrap-style:square" from="1156,2345" to="1157,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" strokecolor="#231f20" strokeweight=".07619mm"/>
                <v:line id="Line 1827" o:spid="_x0000_s1848" style="position:absolute;visibility:visible;mso-wrap-style:square" from="1679,2396" to="202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" strokecolor="#231f20" strokeweight=".07619mm"/>
                <v:line id="Line 1828" o:spid="_x0000_s1849" style="position:absolute;flip:x;visibility:visible;mso-wrap-style:square" from="897,2290" to="898,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" strokecolor="#231f20" strokeweight=".07619mm"/>
                <v:line id="Line 1829" o:spid="_x0000_s1850" style="position:absolute;flip:x y;visibility:visible;mso-wrap-style:square" from="657,2223" to="2298,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" strokecolor="#231f20" strokeweight=".07619mm"/>
                <v:line id="Line 1830" o:spid="_x0000_s1851" style="position:absolute;flip:x;visibility:visible;mso-wrap-style:square" from="2271,2286" to="2273,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" strokecolor="#231f20" strokeweight=".07619mm"/>
                <v:line id="Line 1831" o:spid="_x0000_s1852" style="position:absolute;visibility:visible;mso-wrap-style:square" from="1680,2377" to="202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" strokecolor="#231f20" strokeweight=".07619mm"/>
                <v:line id="Line 1832" o:spid="_x0000_s1853" style="position:absolute;visibility:visible;mso-wrap-style:square" from="2349,2453" to="2349,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" strokecolor="#231f20" strokeweight=".07619mm"/>
                <v:line id="Line 1833" o:spid="_x0000_s1854" style="position:absolute;flip:y;visibility:visible;mso-wrap-style:square" from="1943,2364" to="1944,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" strokecolor="#231f20" strokeweight=".07619mm"/>
                <v:line id="Line 1834" o:spid="_x0000_s1855" style="position:absolute;visibility:visible;mso-wrap-style:square" from="657,2268" to="724,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" strokecolor="#231f20" strokeweight=".07619mm"/>
                <v:line id="Line 1835" o:spid="_x0000_s1856" style="position:absolute;flip:x;visibility:visible;mso-wrap-style:square" from="1504,2370" to="1505,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" strokecolor="#231f20" strokeweight=".07619mm"/>
                <v:line id="Line 1836" o:spid="_x0000_s1857" style="position:absolute;visibility:visible;mso-wrap-style:square" from="657,2286" to="723,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" strokecolor="#231f20" strokeweight=".07619mm"/>
                <v:line id="Line 1837" o:spid="_x0000_s1858" style="position:absolute;flip:x;visibility:visible;mso-wrap-style:square" from="1420,2327" to="1421,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" strokecolor="#231f20" strokeweight=".07619mm"/>
                <v:line id="Line 1838" o:spid="_x0000_s1859" style="position:absolute;flip:y;visibility:visible;mso-wrap-style:square" from="2349,2378" to="2354,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" strokecolor="#231f20" strokeweight=".07619mm"/>
                <v:line id="Line 1839" o:spid="_x0000_s1860" style="position:absolute;visibility:visible;mso-wrap-style:square" from="898,2285" to="1247,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" strokecolor="#231f20" strokeweight=".07619mm"/>
                <v:line id="Line 1840" o:spid="_x0000_s1861" style="position:absolute;flip:x y;visibility:visible;mso-wrap-style:square" from="1944,2360" to="203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" strokecolor="#231f20" strokeweight=".07619mm"/>
                <v:line id="Line 1841" o:spid="_x0000_s1862" style="position:absolute;visibility:visible;mso-wrap-style:square" from="657,2323" to="982,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" strokecolor="#231f20" strokeweight=".07619mm"/>
                <v:line id="Line 1842" o:spid="_x0000_s1863" style="position:absolute;visibility:visible;mso-wrap-style:square" from="657,2305" to="98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" strokecolor="#231f20" strokeweight=".07619mm"/>
                <v:line id="Line 1843" o:spid="_x0000_s1864" style="position:absolute;flip:x;visibility:visible;mso-wrap-style:square" from="723,2277" to="72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" strokecolor="#231f20" strokeweight=".07619mm"/>
                <v:line id="Line 1844" o:spid="_x0000_s1865" style="position:absolute;visibility:visible;mso-wrap-style:square" from="657,2273" to="724,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" strokecolor="#231f20" strokeweight=".07619mm"/>
                <v:line id="Line 1845" o:spid="_x0000_s1866" style="position:absolute;flip:x;visibility:visible;mso-wrap-style:square" from="1679,2382" to="168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" strokecolor="#231f20" strokeweight=".07619mm"/>
                <v:line id="Line 1846" o:spid="_x0000_s1867" style="position:absolute;visibility:visible;mso-wrap-style:square" from="1156,2358" to="1504,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" strokecolor="#231f20" strokeweight=".07619mm"/>
                <v:line id="Line 1847" o:spid="_x0000_s1868" style="position:absolute;flip:y;visibility:visible;mso-wrap-style:square" from="2030,2370" to="203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" strokecolor="#231f20" strokeweight=".07619mm"/>
                <v:line id="Line 1848" o:spid="_x0000_s1869" style="position:absolute;visibility:visible;mso-wrap-style:square" from="1943,2378" to="2030,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" strokecolor="#231f20" strokeweight=".07619mm"/>
                <v:line id="Line 1849" o:spid="_x0000_s1870" style="position:absolute;flip:x;visibility:visible;mso-wrap-style:square" from="982,2332" to="983,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" strokecolor="#231f20" strokeweight=".07619mm"/>
                <v:line id="Line 1850" o:spid="_x0000_s1871" style="position:absolute;visibility:visible;mso-wrap-style:square" from="1421,2323" to="1770,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" strokecolor="#231f20" strokeweight=".07619mm"/>
                <v:line id="Line 1851" o:spid="_x0000_s1872" style="position:absolute;flip:x;visibility:visible;mso-wrap-style:square" from="2158,2384" to="216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" strokecolor="#231f20" strokeweight=".07619mm"/>
                <v:line id="Line 1852" o:spid="_x0000_s1873" style="position:absolute;visibility:visible;mso-wrap-style:square" from="1421,2327" to="1769,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" strokecolor="#231f20" strokeweight=".07619mm"/>
                <v:line id="Line 1853" o:spid="_x0000_s1874" style="position:absolute;visibility:visible;mso-wrap-style:square" from="657,2309" to="983,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" strokecolor="#231f20" strokeweight=".07619mm"/>
                <v:line id="Line 1854" o:spid="_x0000_s1875" style="position:absolute;flip:x y;visibility:visible;mso-wrap-style:square" from="2160,2405" to="2247,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" strokecolor="#231f20" strokeweight=".07619mm"/>
                <v:line id="Line 1855" o:spid="_x0000_s1876" style="position:absolute;visibility:visible;mso-wrap-style:square" from="1420,2341" to="1768,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" strokecolor="#231f20" strokeweight=".07619mm"/>
                <v:line id="Line 1856" o:spid="_x0000_s1877" style="position:absolute;flip:x;visibility:visible;mso-wrap-style:square" from="2027,2407" to="2028,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" strokecolor="#231f20" strokeweight=".07619mm"/>
                <v:line id="Line 1857" o:spid="_x0000_s1878" style="position:absolute;visibility:visible;mso-wrap-style:square" from="1157,2345" to="1505,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" strokecolor="#231f20" strokeweight=".07619mm"/>
                <v:line id="Line 1858" o:spid="_x0000_s1879" style="position:absolute;visibility:visible;mso-wrap-style:square" from="1944,2364" to="203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" strokecolor="#231f20" strokeweight=".07619mm"/>
                <v:line id="Line 1859" o:spid="_x0000_s1880" style="position:absolute;flip:x;visibility:visible;mso-wrap-style:square" from="1768,2352" to="1769,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" strokecolor="#231f20" strokeweight=".07619mm"/>
                <v:line id="Line 1860" o:spid="_x0000_s1881" style="position:absolute;visibility:visible;mso-wrap-style:square" from="898,2290" to="1247,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" strokecolor="#231f20" strokeweight=".07619mm"/>
                <v:line id="Line 1861" o:spid="_x0000_s1882" style="position:absolute;flip:x;visibility:visible;mso-wrap-style:square" from="1246,2315" to="1247,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" strokecolor="#231f20" strokeweight=".07619mm"/>
                <v:line id="Line 1862" o:spid="_x0000_s1883" style="position:absolute;visibility:visible;mso-wrap-style:square" from="1680,2382" to="2028,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" strokecolor="#231f20" strokeweight=".07619mm"/>
                <v:line id="Line 1863" o:spid="_x0000_s1884" style="position:absolute;visibility:visible;mso-wrap-style:square" from="897,2304" to="1246,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" strokecolor="#231f20" strokeweight=".07619mm"/>
                <v:line id="Line 1864" o:spid="_x0000_s1885" style="position:absolute;flip:x;visibility:visible;mso-wrap-style:square" from="2246,2390" to="2248,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" strokecolor="#231f20" strokeweight=".07619mm"/>
                <v:line id="Line 1865" o:spid="_x0000_s1886" style="position:absolute;flip:x y;visibility:visible;mso-wrap-style:square" from="2271,2321" to="2298,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" strokecolor="#231f20" strokeweight=".07619mm"/>
                <v:line id="Line 1866" o:spid="_x0000_s1887" style="position:absolute;visibility:visible;mso-wrap-style:square" from="2312,2358" to="2312,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" strokecolor="#231f20" strokeweight=".07619mm"/>
                <v:line id="Line 1867" o:spid="_x0000_s1888" style="position:absolute;flip:y;visibility:visible;mso-wrap-style:square" from="2753,2389" to="2753,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" strokecolor="#231f20" strokeweight=".07619mm"/>
                <v:line id="Line 1868" o:spid="_x0000_s1889" style="position:absolute;flip:x;visibility:visible;mso-wrap-style:square" from="2753,2415" to="2760,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" strokecolor="#231f20" strokeweight=".07619mm"/>
                <v:line id="Line 1869" o:spid="_x0000_s1890" style="position:absolute;visibility:visible;mso-wrap-style:square" from="2818,2130" to="2818,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" strokecolor="#231f20" strokeweight=".07619mm"/>
                <v:line id="Line 1870" o:spid="_x0000_s1891" style="position:absolute;visibility:visible;mso-wrap-style:square" from="2787,2116" to="2805,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" strokecolor="#231f20" strokeweight=".07619mm"/>
                <v:line id="Line 1871" o:spid="_x0000_s1892" style="position:absolute;visibility:visible;mso-wrap-style:square" from="2826,2297" to="2826,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" strokecolor="#231f20" strokeweight=".00917mm"/>
                <v:line id="Line 1872" o:spid="_x0000_s1893" style="position:absolute;flip:x;visibility:visible;mso-wrap-style:square" from="2312,2358" to="2756,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" strokecolor="#231f20" strokeweight=".07619mm"/>
                <v:line id="Line 1873" o:spid="_x0000_s1894" style="position:absolute;visibility:visible;mso-wrap-style:square" from="2753,2389" to="2764,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" strokecolor="#231f20" strokeweight=".07619mm"/>
                <v:line id="Line 1874" o:spid="_x0000_s1895" style="position:absolute;flip:y;visibility:visible;mso-wrap-style:square" from="2298,2256" to="2298,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" strokecolor="#231f20" strokeweight=".07619mm"/>
                <v:line id="Line 1875" o:spid="_x0000_s1896" style="position:absolute;flip:x;visibility:visible;mso-wrap-style:square" from="2304,2142" to="2351,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" strokecolor="#231f20" strokeweight=".07619mm"/>
                <v:line id="Line 1876" o:spid="_x0000_s1897" style="position:absolute;visibility:visible;mso-wrap-style:square" from="2312,2256" to="231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" strokecolor="#231f20" strokeweight=".07619mm"/>
                <v:line id="Line 1877" o:spid="_x0000_s1898" style="position:absolute;visibility:visible;mso-wrap-style:square" from="2826,2130" to="2826,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" strokecolor="#231f20" strokeweight=".07619mm"/>
                <v:line id="Line 1878" o:spid="_x0000_s1899" style="position:absolute;visibility:visible;mso-wrap-style:square" from="2312,2307" to="275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" strokecolor="#231f20" strokeweight=".07619mm"/>
                <v:line id="Line 1879" o:spid="_x0000_s1900" style="position:absolute;visibility:visible;mso-wrap-style:square" from="2756,2116" to="280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" strokecolor="#231f20" strokeweight=".07619mm"/>
                <v:line id="Line 1880" o:spid="_x0000_s1901" style="position:absolute;visibility:visible;mso-wrap-style:square" from="2438,2116" to="2756,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" strokecolor="#231f20" strokeweight=".07619mm"/>
                <v:line id="Line 1881" o:spid="_x0000_s1902" style="position:absolute;visibility:visible;mso-wrap-style:square" from="2740,2090" to="274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" strokecolor="#231f20" strokeweight=".07619mm"/>
                <v:line id="Line 1882" o:spid="_x0000_s1903" style="position:absolute;visibility:visible;mso-wrap-style:square" from="2726,2090" to="2740,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" strokecolor="#231f20" strokeweight=".07619mm"/>
                <v:line id="Line 1883" o:spid="_x0000_s1904" style="position:absolute;flip:y;visibility:visible;mso-wrap-style:square" from="2336,2159" to="2336,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" strokecolor="#231f20" strokeweight=".07619mm"/>
                <v:line id="Line 1884" o:spid="_x0000_s1905" style="position:absolute;flip:x;visibility:visible;mso-wrap-style:square" from="2272,2207" to="2307,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" strokecolor="#231f20" strokeweight=".07619mm"/>
                <v:line id="Line 1885" o:spid="_x0000_s1906" style="position:absolute;flip:x;visibility:visible;mso-wrap-style:square" from="2312,2465" to="2756,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" strokecolor="#231f20" strokeweight=".07619mm"/>
                <v:line id="Line 1886" o:spid="_x0000_s1907" style="position:absolute;visibility:visible;mso-wrap-style:square" from="2296,2450" to="230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" strokecolor="#231f20" strokeweight=".02047mm"/>
                <v:line id="Line 1887" o:spid="_x0000_s1908" style="position:absolute;flip:x;visibility:visible;mso-wrap-style:square" from="2726,2107" to="2741,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" strokecolor="#231f20" strokeweight=".07619mm"/>
                <v:line id="Line 1888" o:spid="_x0000_s1909" style="position:absolute;flip:y;visibility:visible;mso-wrap-style:square" from="2826,2299" to="2826,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" strokecolor="#231f20" strokeweight=".07619mm"/>
                <v:line id="Line 1889" o:spid="_x0000_s1910" style="position:absolute;visibility:visible;mso-wrap-style:square" from="2743,2115" to="274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" strokecolor="#231f20" strokeweight=".07619mm"/>
                <v:line id="Line 1890" o:spid="_x0000_s1911" style="position:absolute;flip:x;visibility:visible;mso-wrap-style:square" from="2818,2130" to="2826,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" strokecolor="#231f20" strokeweight=".07619mm"/>
                <v:line id="Line 1891" o:spid="_x0000_s1912" style="position:absolute;flip:x;visibility:visible;mso-wrap-style:square" from="2756,2130" to="2818,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" strokecolor="#231f20" strokeweight=".07619mm"/>
                <v:line id="Line 1892" o:spid="_x0000_s1913" style="position:absolute;flip:y;visibility:visible;mso-wrap-style:square" from="2756,2130" to="275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" strokecolor="#231f20" strokeweight=".07619mm"/>
                <v:line id="Line 1893" o:spid="_x0000_s1914" style="position:absolute;visibility:visible;mso-wrap-style:square" from="2312,2307" to="231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" strokecolor="#231f20" strokeweight=".07619mm"/>
                <v:line id="Line 1894" o:spid="_x0000_s1915" style="position:absolute;flip:x;visibility:visible;mso-wrap-style:square" from="2276,2146" to="2294,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" strokecolor="#231f20" strokeweight=".07619mm"/>
                <v:line id="Line 1895" o:spid="_x0000_s1916" style="position:absolute;visibility:visible;mso-wrap-style:square" from="2298,2307" to="231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" strokecolor="#231f20" strokeweight=".07619mm"/>
                <v:line id="Line 1896" o:spid="_x0000_s1917" style="position:absolute;flip:x;visibility:visible;mso-wrap-style:square" from="2438,2130" to="2756,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" strokecolor="#231f20" strokeweight=".07619mm"/>
                <v:line id="Line 1897" o:spid="_x0000_s1918" style="position:absolute;visibility:visible;mso-wrap-style:square" from="2298,2256" to="2312,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" strokecolor="#231f20" strokeweight=".07619mm"/>
                <v:line id="Line 1898" o:spid="_x0000_s1919" style="position:absolute;visibility:visible;mso-wrap-style:square" from="2804,2116" to="2812,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" strokecolor="#231f20" strokeweight=".07619mm"/>
                <v:line id="Line 1899" o:spid="_x0000_s1920" style="position:absolute;visibility:visible;mso-wrap-style:square" from="2756,2307" to="2756,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" strokecolor="#231f20" strokeweight=".07619mm"/>
                <v:line id="Line 1900" o:spid="_x0000_s1921" style="position:absolute;flip:y;visibility:visible;mso-wrap-style:square" from="2726,2090" to="2726,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" strokecolor="#231f20" strokeweight=".07619mm"/>
                <v:line id="Line 1901" o:spid="_x0000_s1922" style="position:absolute;flip:y;visibility:visible;mso-wrap-style:square" from="2272,2174" to="2272,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" strokecolor="#231f20" strokeweight=".07619mm"/>
                <v:line id="Line 1902" o:spid="_x0000_s1923" style="position:absolute;flip:y;visibility:visible;mso-wrap-style:square" from="2298,2256" to="2298,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" strokecolor="#231f20" strokeweight=".07619mm"/>
                <v:line id="Line 1903" o:spid="_x0000_s1924" style="position:absolute;visibility:visible;mso-wrap-style:square" from="2756,2116" to="2756,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" strokecolor="#231f20" strokeweight=".07619mm"/>
                <v:line id="Line 1904" o:spid="_x0000_s1925" style="position:absolute;visibility:visible;mso-wrap-style:square" from="2336,2157" to="2336,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" strokecolor="#231f20" strokeweight=".01553mm"/>
                <v:line id="Line 1905" o:spid="_x0000_s1926" style="position:absolute;visibility:visible;mso-wrap-style:square" from="2726,2107" to="2726,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" strokecolor="#231f20" strokeweight=".07619mm"/>
                <v:line id="Line 1906" o:spid="_x0000_s1927" style="position:absolute;visibility:visible;mso-wrap-style:square" from="2438,2116" to="2438,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" strokecolor="#231f20" strokeweight=".07619mm"/>
                <v:line id="Line 1907" o:spid="_x0000_s1928" style="position:absolute;flip:y;visibility:visible;mso-wrap-style:square" from="2298,2299" to="2298,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" strokecolor="#231f20" strokeweight=".07619mm"/>
                <v:shape id="Freeform 1908" o:spid="_x0000_s1929" style="position:absolute;left:2224;top:2229;width:49;height:56;visibility:visible;mso-wrap-style:square;v-text-anchor:top" coordsize="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" path="m48,56l45,35,35,18,20,5,,e" filled="f" strokecolor="#231f20" strokeweight=".07619mm">
                  <v:path arrowok="t" o:connecttype="custom" o:connectlocs="48,2286;45,2265;35,2248;20,2235;0,2230" o:connectangles="0,0,0,0,0"/>
                </v:shape>
                <v:shape id="Freeform 1909" o:spid="_x0000_s1930" style="position:absolute;left:2312;top:2129;width:126;height:126;visibility:visible;mso-wrap-style:square;v-text-anchor:top" coordsize="1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" path="m126,l56,21,10,77,3,101,,126e" filled="f" strokecolor="#231f20" strokeweight=".07619mm">
                  <v:path arrowok="t" o:connecttype="custom" o:connectlocs="126,2130;56,2151;10,2207;3,2231;0,2256" o:connectangles="0,0,0,0,0"/>
                </v:shape>
                <v:shape id="Freeform 1910" o:spid="_x0000_s1931" style="position:absolute;left:2272;top:2164;width:5;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" path="m4,l2,3,,6r,4e" filled="f" strokecolor="#231f20" strokeweight=".07619mm">
                  <v:path arrowok="t" o:connecttype="custom" o:connectlocs="4,2164;2,2167;0,2170;0,2174" o:connectangles="0,0,0,0"/>
                </v:shape>
                <v:shape id="Freeform 1911" o:spid="_x0000_s1932" style="position:absolute;left:2740;top:2107;width:3;height:8;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" path="m,l,3,1,5,2,8e" filled="f" strokecolor="#231f20" strokeweight=".07619mm">
                  <v:path arrowok="t" o:connecttype="custom" o:connectlocs="0,2107;0,2110;1,2112;2,2115" o:connectangles="0,0,0,0"/>
                </v:shape>
                <v:shape id="Freeform 1912" o:spid="_x0000_s1933" style="position:absolute;left:2294;top:2141;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" path="m10,l7,,3,1,,4e" filled="f" strokecolor="#231f20" strokeweight=".07619mm">
                  <v:path arrowok="t" o:connecttype="custom" o:connectlocs="10,2142;7,2142;3,2143;0,2146" o:connectangles="0,0,0,0"/>
                </v:shape>
                <v:shape id="Freeform 1913" o:spid="_x0000_s1934" style="position:absolute;left:2298;top:2115;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" path="m140,l63,23,11,86,3,112,,140e" filled="f" strokecolor="#231f20" strokeweight=".07619mm">
                  <v:path arrowok="t" o:connecttype="custom" o:connectlocs="140,2116;63,2139;11,2202;3,2228;0,2256" o:connectangles="0,0,0,0,0"/>
                </v:shape>
                <v:shape id="Freeform 1914" o:spid="_x0000_s1935" style="position:absolute;left:2351;top:214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" path="m4,1l3,,2,,,e" filled="f" strokecolor="#231f20" strokeweight=".07619mm">
                  <v:path arrowok="t" o:connecttype="custom" o:connectlocs="4,2143;3,2142;2,2142;0,2142" o:connectangles="0,0,0,0"/>
                </v:shape>
                <v:shape id="Freeform 1915" o:spid="_x0000_s1936" style="position:absolute;left:1245;top:2310;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" path="m,18r15,1l30,19r8,-3l46,14r,-3l38,7,31,4,16,1,1,e" filled="f" strokecolor="#231f20" strokeweight=".07619mm">
                  <v:path arrowok="t" o:connecttype="custom" o:connectlocs="0,2328;15,2329;30,2329;38,2326;46,2324;46,2321;38,2317;31,2314;16,2311;1,2310" o:connectangles="0,0,0,0,0,0,0,0,0,0"/>
                </v:shape>
                <v:shape id="Freeform 1916" o:spid="_x0000_s1937" style="position:absolute;left:2029;top:2366;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" path="m,18r15,1l30,19r8,-3l46,14r,-3l38,7,31,4,17,1,1,e" filled="f" strokecolor="#231f20" strokeweight=".07619mm">
                  <v:path arrowok="t" o:connecttype="custom" o:connectlocs="0,2384;15,2385;30,2385;38,2382;46,2380;46,2377;38,2373;31,2370;17,2367;1,2366" o:connectangles="0,0,0,0,0,0,0,0,0,0"/>
                </v:shape>
                <v:shape id="Freeform 1917" o:spid="_x0000_s1938" style="position:absolute;left:1769;top:2351;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" path="m,l11,1r10,l29,e" filled="f" strokecolor="#231f20" strokeweight=".07619mm">
                  <v:path arrowok="t" o:connecttype="custom" o:connectlocs="0,4704;11,4706;21,4706;29,4704" o:connectangles="0,0,0,0"/>
                </v:shape>
                <v:shape id="Freeform 1918" o:spid="_x0000_s1939" style="position:absolute;left:1651;top:2377;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" path="m,l8,2,18,3,29,4e" filled="f" strokecolor="#231f20" strokeweight=".07619mm">
                  <v:path arrowok="t" o:connecttype="custom" o:connectlocs="0,2378;8,2380;18,2381;29,2382" o:connectangles="0,0,0,0"/>
                </v:shape>
                <v:shape id="Freeform 1919" o:spid="_x0000_s1940" style="position:absolute;left:1504;top:2365;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" path="m,18r16,1l30,19r8,-3l46,14r1,-3l39,7,31,4,17,1,2,e" filled="f" strokecolor="#231f20" strokeweight=".07619mm">
                  <v:path arrowok="t" o:connecttype="custom" o:connectlocs="0,2383;16,2384;30,2384;38,2381;46,2379;47,2376;39,2372;31,2369;17,2366;2,2365" o:connectangles="0,0,0,0,0,0,0,0,0,0"/>
                </v:shape>
                <v:shape id="Freeform 1920" o:spid="_x0000_s1941" style="position:absolute;left:2158;top:2419;width:88;height:13;visibility:visible;mso-wrap-style:square;v-text-anchor:top" coordsize="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" path="m,l55,13,65,12r14,l87,9,88,6e" filled="f" strokecolor="#231f20" strokeweight=".07619mm">
                  <v:path arrowok="t" o:connecttype="custom" o:connectlocs="0,2420;55,2433;65,2432;79,2432;87,2429;88,2426" o:connectangles="0,0,0,0,0,0"/>
                </v:shape>
                <v:shape id="Freeform 1921" o:spid="_x0000_s1942" style="position:absolute;left:982;top:2332;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" path="m,l10,1r10,l28,e" filled="f" strokecolor="#231f20" strokeweight=".07619mm">
                  <v:path arrowok="t" o:connecttype="custom" o:connectlocs="0,4664;10,4666;20,4666;28,4664" o:connectangles="0,0,0,0"/>
                </v:shape>
                <v:shape id="Freeform 1922" o:spid="_x0000_s1943" style="position:absolute;left:1768;top:2347;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" path="m,19r16,1l30,19r8,-2l46,14r1,-3l39,8,31,4,17,2,2,e" filled="f" strokecolor="#231f20" strokeweight=".07619mm">
                  <v:path arrowok="t" o:connecttype="custom" o:connectlocs="0,2366;16,2367;30,2366;38,2364;46,2361;47,2358;39,2355;31,2351;17,2349;2,2347" o:connectangles="0,0,0,0,0,0,0,0,0,0"/>
                </v:shape>
                <v:shape id="Freeform 1923" o:spid="_x0000_s1944" style="position:absolute;left:981;top:2327;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" path="m,18r15,1l30,18r8,-2l46,14r,-4l38,7,31,4,16,1,1,e" filled="f" strokecolor="#231f20" strokeweight=".07619mm">
                  <v:path arrowok="t" o:connecttype="custom" o:connectlocs="0,2346;15,2347;30,2346;38,2344;46,2342;46,2338;38,2335;31,2332;16,2329;1,2328" o:connectangles="0,0,0,0,0,0,0,0,0,0"/>
                </v:shape>
                <v:shape id="Freeform 1924" o:spid="_x0000_s1945" style="position:absolute;left:1246;top:2314;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" path="m,1r10,l20,1,28,e" filled="f" strokecolor="#231f20" strokeweight=".07619mm">
                  <v:path arrowok="t" o:connecttype="custom" o:connectlocs="0,4630;10,4630;20,4630;28,4628" o:connectangles="0,0,0,0"/>
                </v:shape>
                <v:shape id="Freeform 1925" o:spid="_x0000_s1946" style="position:absolute;left:1374;top:2321;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" path="m46,1l31,,16,,8,2,,5,,8r7,4l15,15r14,3l45,19e" filled="f" strokecolor="#231f20" strokeweight=".07619mm">
                  <v:path arrowok="t" o:connecttype="custom" o:connectlocs="46,2323;31,2322;16,2322;8,2324;0,2327;0,2330;7,2334;15,2337;29,2340;45,2341" o:connectangles="0,0,0,0,0,0,0,0,0,0"/>
                </v:shape>
                <v:shape id="Freeform 1926" o:spid="_x0000_s1947" style="position:absolute;left:1505;top:2369;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" path="m,1r11,l21,1,29,e" filled="f" strokecolor="#231f20" strokeweight=".07619mm">
                  <v:path arrowok="t" o:connecttype="custom" o:connectlocs="0,4740;11,4740;21,4740;29,4738" o:connectangles="0,0,0,0"/>
                </v:shape>
                <v:shape id="Freeform 1927" o:spid="_x0000_s1948" style="position:absolute;left:2159;top:2406;width:88;height:13;visibility:visible;mso-wrap-style:square;v-text-anchor:top" coordsize="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" path="m,l55,13r10,l79,12r8,-2l88,7e" filled="f" strokecolor="#231f20" strokeweight=".07619mm">
                  <v:path arrowok="t" o:connecttype="custom" o:connectlocs="0,2406;55,2419;65,2419;79,2418;87,2416;88,2413" o:connectangles="0,0,0,0,0,0"/>
                </v:shape>
                <v:shape id="Freeform 1928" o:spid="_x0000_s1949" style="position:absolute;left:2030;top:2370;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" path="m,l10,1r10,l29,e" filled="f" strokecolor="#231f20" strokeweight=".07619mm">
                  <v:path arrowok="t" o:connecttype="custom" o:connectlocs="0,4740;10,4742;20,4742;29,4740" o:connectangles="0,0,0,0"/>
                </v:shape>
                <v:shape id="Freeform 1929" o:spid="_x0000_s1950" style="position:absolute;left:2161;top:2377;width:88;height:13;visibility:visible;mso-wrap-style:square;v-text-anchor:top" coordsize="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" path="m87,13l33,,22,,9,1,,3,,7e" filled="f" strokecolor="#231f20" strokeweight=".07619mm">
                  <v:path arrowok="t" o:connecttype="custom" o:connectlocs="87,2390;33,2377;22,2377;9,2378;0,2380;0,2384" o:connectangles="0,0,0,0,0,0"/>
                </v:shape>
                <v:shape id="Freeform 1930" o:spid="_x0000_s1951" style="position:absolute;left:852;top:2284;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" path="m46,1l31,,16,1,8,3,,5,,9r8,3l15,16r15,2l45,20e" filled="f" strokecolor="#231f20" strokeweight=".07619mm">
                  <v:path arrowok="t" o:connecttype="custom" o:connectlocs="46,2285;31,2284;16,2285;8,2287;0,2289;0,2293;8,2296;15,2300;30,2302;45,2304" o:connectangles="0,0,0,0,0,0,0,0,0,0"/>
                </v:shape>
                <v:shape id="Freeform 1931" o:spid="_x0000_s1952" style="position:absolute;left:723;top:2277;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" path="m,l10,1r11,l29,e" filled="f" strokecolor="#231f20" strokeweight=".07619mm">
                  <v:path arrowok="t" o:connecttype="custom" o:connectlocs="0,4554;10,4556;21,4556;29,4554" o:connectangles="0,0,0,0"/>
                </v:shape>
                <v:shape id="Freeform 1932" o:spid="_x0000_s1953" style="position:absolute;left:1897;top:2358;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" path="m46,1l30,,16,,8,3,,5,,8r7,4l15,15r14,3l45,19e" filled="f" strokecolor="#231f20" strokeweight=".07619mm">
                  <v:path arrowok="t" o:connecttype="custom" o:connectlocs="46,2360;30,2359;16,2359;8,2362;0,2364;0,2367;7,2371;15,2374;29,2377;45,2378" o:connectangles="0,0,0,0,0,0,0,0,0,0"/>
                </v:shape>
                <v:shape id="Freeform 1933" o:spid="_x0000_s1954" style="position:absolute;left:2027;top:2402;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" path="m,18r16,1l30,19r8,-2l46,14r,-3l39,7,31,4,17,1,1,e" filled="f" strokecolor="#231f20" strokeweight=".07619mm">
                  <v:path arrowok="t" o:connecttype="custom" o:connectlocs="0,2420;16,2421;30,2421;38,2419;46,2416;46,2413;39,2409;31,2406;17,2403;1,2402" o:connectangles="0,0,0,0,0,0,0,0,0,0"/>
                </v:shape>
                <v:shape id="Freeform 1934" o:spid="_x0000_s1955" style="position:absolute;left:1110;top:2339;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" path="m46,1l31,,16,1,8,3,,5,,9r7,3l15,15r14,3l45,19e" filled="f" strokecolor="#231f20" strokeweight=".07619mm">
                  <v:path arrowok="t" o:connecttype="custom" o:connectlocs="46,2340;31,2339;16,2340;8,2342;0,2344;0,2348;7,2351;15,2354;29,2357;45,2358" o:connectangles="0,0,0,0,0,0,0,0,0,0"/>
                </v:shape>
                <v:shape id="Freeform 1935" o:spid="_x0000_s1956" style="position:absolute;left:869;top:2285;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" path="m,l7,2,17,3,28,4e" filled="f" strokecolor="#231f20" strokeweight=".07619mm">
                  <v:path arrowok="t" o:connecttype="custom" o:connectlocs="0,2286;7,2288;17,2289;28,2290" o:connectangles="0,0,0,0"/>
                </v:shape>
                <v:shape id="Freeform 1936" o:spid="_x0000_s1957" style="position:absolute;left:1128;top:2340;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" path="m,l8,2,18,4,29,5e" filled="f" strokecolor="#231f20" strokeweight=".07619mm">
                  <v:path arrowok="t" o:connecttype="custom" o:connectlocs="0,2340;8,2342;18,2344;29,2345" o:connectangles="0,0,0,0"/>
                </v:shape>
                <v:shape id="Freeform 1937" o:spid="_x0000_s1958" style="position:absolute;left:722;top:2273;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" path="m,18r15,1l30,19r8,-3l46,14r,-3l39,7,31,4,17,1,1,e" filled="f" strokecolor="#231f20" strokeweight=".07619mm">
                  <v:path arrowok="t" o:connecttype="custom" o:connectlocs="0,2291;15,2292;30,2292;38,2289;46,2287;46,2284;39,2280;31,2277;17,2274;1,2273" o:connectangles="0,0,0,0,0,0,0,0,0,0"/>
                </v:shape>
                <v:shape id="Freeform 1938" o:spid="_x0000_s1959" style="position:absolute;left:1633;top:2376;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" path="m46,1l30,,16,1,8,3,,6,,9r7,3l15,16r14,2l45,20e" filled="f" strokecolor="#231f20" strokeweight=".07619mm">
                  <v:path arrowok="t" o:connecttype="custom" o:connectlocs="46,2377;30,2376;16,2377;8,2379;0,2382;0,2385;7,2388;15,2392;29,2394;45,2396" o:connectangles="0,0,0,0,0,0,0,0,0,0"/>
                </v:shape>
                <v:shape id="Freeform 1939" o:spid="_x0000_s1960" style="position:absolute;left:2028;top:2406;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" path="m,l11,,21,r8,e" filled="f" strokecolor="#231f20" strokeweight=".07619mm">
                  <v:path arrowok="t" o:connecttype="custom" o:connectlocs="0,4814;11,4814;21,4814;29,4814" o:connectangles="0,0,0,0"/>
                </v:shape>
                <v:shape id="Freeform 1940" o:spid="_x0000_s1961" style="position:absolute;left:1392;top:2322;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" path="m,l8,2,18,3,29,4e" filled="f" strokecolor="#231f20" strokeweight=".07619mm">
                  <v:path arrowok="t" o:connecttype="custom" o:connectlocs="0,2323;8,2325;18,2326;29,2327" o:connectangles="0,0,0,0"/>
                </v:shape>
                <v:shape id="Freeform 1941" o:spid="_x0000_s1962" style="position:absolute;left:1915;top:2360;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" path="m,l8,2,18,4r11,e" filled="f" strokecolor="#231f20" strokeweight=".07619mm">
                  <v:path arrowok="t" o:connecttype="custom" o:connectlocs="0,2360;8,2362;18,2364;29,2364" o:connectangles="0,0,0,0"/>
                </v:shape>
                <v:shape id="Freeform 1942" o:spid="_x0000_s1963" style="position:absolute;left:2298;top:2344;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" path="m,l,4,2,8r3,2l7,13r4,1l14,14e" filled="f" strokecolor="#231f20" strokeweight=".07619mm">
                  <v:path arrowok="t" o:connecttype="custom" o:connectlocs="0,2344;0,2348;2,2352;5,2354;7,2357;11,2358;14,2358" o:connectangles="0,0,0,0,0,0,0"/>
                </v:shape>
                <v:shape id="Freeform 1943" o:spid="_x0000_s1964" style="position:absolute;left:2298;top:2450;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" path="m,l,4,2,7r3,3l7,13r4,1l14,14e" filled="f" strokecolor="#231f20" strokeweight=".07619mm">
                  <v:path arrowok="t" o:connecttype="custom" o:connectlocs="0,2451;0,2455;2,2458;5,2461;7,2464;11,2465;14,2465" o:connectangles="0,0,0,0,0,0,0"/>
                </v:shape>
                <v:shape id="Freeform 1944" o:spid="_x0000_s1965" style="position:absolute;left:2756;top:2358;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" path="m9,2l9,1,5,,,e" filled="f" strokecolor="#231f20" strokeweight=".07619mm">
                  <v:path arrowok="t" o:connecttype="custom" o:connectlocs="9,2360;9,2359;5,2358;0,2358" o:connectangles="0,0,0,0"/>
                </v:shape>
                <v:shape id="Freeform 1945" o:spid="_x0000_s1966" style="position:absolute;left:2756;top:2306;width:62;height: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" path="m62,2l56,1,43,,24,,,e" filled="f" strokecolor="#231f20" strokeweight=".07619mm">
                  <v:path arrowok="t" o:connecttype="custom" o:connectlocs="62,2309;56,2308;43,2307;24,2307;0,2307" o:connectangles="0,0,0,0,0"/>
                </v:shape>
                <v:shape id="Freeform 1946" o:spid="_x0000_s1967" style="position:absolute;left:2803;top:21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" path="m14,14r,-4l12,6,9,4,7,1,3,,,e" filled="f" strokecolor="#231f20" strokeweight=".07619mm">
                  <v:path arrowok="t" o:connecttype="custom" o:connectlocs="14,2130;14,2126;12,2122;9,2120;7,2117;3,2116;0,2116" o:connectangles="0,0,0,0,0,0,0"/>
                </v:shape>
                <v:shape id="Freeform 1947" o:spid="_x0000_s1968" style="position:absolute;left:2811;top:21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" path="m14,14r,-4l12,6,9,4,7,1,3,,,e" filled="f" strokecolor="#231f20" strokeweight=".07619mm">
                  <v:path arrowok="t" o:connecttype="custom" o:connectlocs="14,2130;14,2126;12,2122;9,2120;7,2117;3,2116;0,2116" o:connectangles="0,0,0,0,0,0,0"/>
                </v:shape>
                <v:shape id="Freeform 1948" o:spid="_x0000_s1969" style="position:absolute;left:2756;top:2394;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" path="m70,l39,59,14,70,,71e" filled="f" strokecolor="#231f20" strokeweight=".07619mm">
                  <v:path arrowok="t" o:connecttype="custom" o:connectlocs="70,2394;39,2453;14,2464;0,2465" o:connectangles="0,0,0,0"/>
                </v:shape>
                <v:shape id="Freeform 1949" o:spid="_x0000_s1970" style="position:absolute;left:2756;top:2414;width:5;height:51;visibility:visible;mso-wrap-style:square;v-text-anchor:top" coordsize="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" path="m,50l,38,1,25,2,12,4,e" filled="f" strokecolor="#231f20" strokeweight=".07619mm">
                  <v:path arrowok="t" o:connecttype="custom" o:connectlocs="0,2465;0,2453;1,2440;2,2427;4,2415" o:connectangles="0,0,0,0,0"/>
                </v:shape>
                <v:shape id="Freeform 1950" o:spid="_x0000_s1971" style="position:absolute;left:2764;top:2359;width:2;height:29;visibility:visible;mso-wrap-style:square;v-text-anchor:top"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" path="m,29l1,19,2,10,1,e" filled="f" strokecolor="#231f20" strokeweight=".07619mm">
                  <v:path arrowok="t" o:connecttype="custom" o:connectlocs="0,2389;1,2379;2,2370;1,2360" o:connectangles="0,0,0,0"/>
                </v:shape>
                <v:shape id="Freeform 1951" o:spid="_x0000_s1972" style="position:absolute;left:2740;top:210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" path="m1,2l,1,,e" filled="f" strokecolor="#231f20" strokeweight=".07619mm">
                  <v:path arrowok="t" o:connecttype="custom" o:connectlocs="2,2107;0,2106;0,2106;0,2105" o:connectangles="0,0,0,0"/>
                </v:shape>
                <v:shape id="Freeform 1952" o:spid="_x0000_s1973" style="position:absolute;left:2765;top:2308;width:53;height:52;visibility:visible;mso-wrap-style:square;v-text-anchor:top" coordsize="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" path="m,51l23,45,39,32,49,15,53,e" filled="f" strokecolor="#231f20" strokeweight=".07619mm">
                  <v:path arrowok="t" o:connecttype="custom" o:connectlocs="0,2360;23,2354;39,2341;49,2324;53,2309" o:connectangles="0,0,0,0,0"/>
                </v:shape>
                <v:shape id="Freeform 1953" o:spid="_x0000_s1974" style="position:absolute;left:2764;top:2370;width:41;height:19;visibility:visible;mso-wrap-style:square;v-text-anchor:top" coordsize="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" path="m41,l37,4,32,8r-6,3l21,14r-6,2l9,17r-3,l3,18,,18e" filled="f" strokecolor="#231f20" strokeweight=".07619mm">
                  <v:path arrowok="t" o:connecttype="custom" o:connectlocs="41,2371;37,2375;32,2379;26,2382;21,2385;15,2387;9,2388;6,2388;3,2389;0,2389" o:connectangles="0,0,0,0,0,0,0,0,0,0"/>
                </v:shape>
                <v:shape id="Freeform 1954" o:spid="_x0000_s1975" style="position:absolute;left:2817;top:2308;width:9;height:86;visibility:visible;mso-wrap-style:square;v-text-anchor:top" coordsize="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" path="m,l2,23,4,43,6,62,8,85e" filled="f" strokecolor="#231f20" strokeweight=".07619mm">
                  <v:path arrowok="t" o:connecttype="custom" o:connectlocs="0,2309;2,2332;4,2352;6,2371;8,2394" o:connectangles="0,0,0,0,0"/>
                </v:shape>
                <v:shape id="Freeform 1955" o:spid="_x0000_s1976" style="position:absolute;left:2760;top:2395;width:45;height:20;visibility:visible;mso-wrap-style:square;v-text-anchor:top" coordsize="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" path="m,20r7,l14,18r7,-2l27,14r6,-3l38,6,41,4,43,2,45,e" filled="f" strokecolor="#231f20" strokeweight=".07619mm">
                  <v:path arrowok="t" o:connecttype="custom" o:connectlocs="0,2415;7,2415;14,2413;21,2411;27,2409;33,2406;38,2401;41,2399;43,2397;45,2395" o:connectangles="0,0,0,0,0,0,0,0,0,0"/>
                </v:shape>
                <v:line id="Line 1956" o:spid="_x0000_s1977" style="position:absolute;visibility:visible;mso-wrap-style:square" from="2805,2371" to="2805,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" strokecolor="#231f20" strokeweight=".07619mm"/>
                <v:line id="Line 1957" o:spid="_x0000_s1978" style="position:absolute;flip:x y;visibility:visible;mso-wrap-style:square" from="657,2258" to="2354,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" strokecolor="#231f20" strokeweight=".07619mm"/>
                <v:line id="Line 1958" o:spid="_x0000_s1979" style="position:absolute;flip:x y;visibility:visible;mso-wrap-style:square" from="657,2118" to="222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" strokecolor="#231f20" strokeweight=".07619mm"/>
                <v:line id="Line 1959" o:spid="_x0000_s1980" style="position:absolute;flip:x y;visibility:visible;mso-wrap-style:square" from="657,2332" to="2349,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" strokecolor="#231f20" strokeweight=".07619mm"/>
                <v:line id="Line 1960" o:spid="_x0000_s1981" style="position:absolute;visibility:visible;mso-wrap-style:square" from="657,2333" to="2349,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" strokecolor="#231f20" strokeweight=".07619mm"/>
                <v:line id="Line 1961" o:spid="_x0000_s1982" style="position:absolute;visibility:visible;mso-wrap-style:square" from="2749,292" to="2749,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" strokecolor="#231f20" strokeweight=".07619mm"/>
                <v:line id="Line 1962" o:spid="_x0000_s1983" style="position:absolute;visibility:visible;mso-wrap-style:square" from="2786,1520" to="278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" strokecolor="#231f20" strokeweight=".03386mm"/>
                <v:line id="Line 1963" o:spid="_x0000_s1984" style="position:absolute;flip:y;visibility:visible;mso-wrap-style:square" from="2897,653" to="289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" strokecolor="#231f20" strokeweight=".07619mm"/>
                <v:line id="Line 1964" o:spid="_x0000_s1985" style="position:absolute;flip:x;visibility:visible;mso-wrap-style:square" from="2818,1723" to="286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" strokecolor="#231f20" strokeweight=".07619mm"/>
                <v:line id="Line 1965" o:spid="_x0000_s1986" style="position:absolute;visibility:visible;mso-wrap-style:square" from="2897,625" to="289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" strokecolor="#231f20" strokeweight=".07619mm"/>
                <v:line id="Line 1966" o:spid="_x0000_s1987" style="position:absolute;flip:x;visibility:visible;mso-wrap-style:square" from="2749,1723" to="2784,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" strokecolor="#231f20" strokeweight=".07619mm"/>
                <v:line id="Line 1967" o:spid="_x0000_s1988" style="position:absolute;visibility:visible;mso-wrap-style:square" from="2818,625" to="289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" strokecolor="#231f20" strokeweight=".07619mm"/>
                <v:line id="Line 1968" o:spid="_x0000_s1989" style="position:absolute;flip:y;visibility:visible;mso-wrap-style:square" from="2897,479" to="289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" strokecolor="#231f20" strokeweight=".07619mm"/>
                <v:line id="Line 1969" o:spid="_x0000_s1990" style="position:absolute;visibility:visible;mso-wrap-style:square" from="2792,292" to="279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" strokecolor="#231f20" strokeweight=".07619mm"/>
                <v:line id="Line 1970" o:spid="_x0000_s1991" style="position:absolute;flip:x;visibility:visible;mso-wrap-style:square" from="2818,479" to="289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" strokecolor="#231f20" strokeweight=".07619mm"/>
                <v:line id="Line 1971" o:spid="_x0000_s1992" style="position:absolute;visibility:visible;mso-wrap-style:square" from="2897,452" to="289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" strokecolor="#231f20" strokeweight=".07619mm"/>
                <v:line id="Line 1972" o:spid="_x0000_s1993" style="position:absolute;visibility:visible;mso-wrap-style:square" from="2789,1548" to="2789,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" strokecolor="#231f20" strokeweight=".32pt"/>
                <v:line id="Line 1973" o:spid="_x0000_s1994" style="position:absolute;flip:x;visibility:visible;mso-wrap-style:square" from="2784,1723" to="279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" strokecolor="#231f20" strokeweight=".07619mm"/>
                <v:line id="Line 1974" o:spid="_x0000_s1995" style="position:absolute;flip:y;visibility:visible;mso-wrap-style:square" from="2897,292" to="289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" strokecolor="#231f20" strokeweight=".07619mm"/>
                <v:line id="Line 1975" o:spid="_x0000_s1996" style="position:absolute;visibility:visible;mso-wrap-style:square" from="2786,1633" to="2786,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" strokecolor="#231f20" strokeweight=".03386mm"/>
                <v:line id="Line 1976" o:spid="_x0000_s1997" style="position:absolute;flip:x;visibility:visible;mso-wrap-style:square" from="2792,452" to="2818,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" strokecolor="#231f20" strokeweight=".07619mm"/>
                <v:line id="Line 1977" o:spid="_x0000_s1998" style="position:absolute;visibility:visible;mso-wrap-style:square" from="2785,1546" to="2785,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" strokecolor="#231f20" strokeweight=".26pt"/>
                <v:line id="Line 1978" o:spid="_x0000_s1999" style="position:absolute;flip:x;visibility:visible;mso-wrap-style:square" from="2818,653" to="289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" strokecolor="#231f20" strokeweight=".07619mm"/>
                <v:line id="Line 1979" o:spid="_x0000_s2000" style="position:absolute;flip:x;visibility:visible;mso-wrap-style:square" from="2792,653" to="2818,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" strokecolor="#231f20" strokeweight=".07619mm"/>
                <v:line id="Line 1980" o:spid="_x0000_s2001" style="position:absolute;visibility:visible;mso-wrap-style:square" from="2818,292" to="2818,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" strokecolor="#231f20" strokeweight=".07619mm"/>
                <v:line id="Line 1981" o:spid="_x0000_s2002" style="position:absolute;visibility:visible;mso-wrap-style:square" from="2818,452" to="289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" strokecolor="#231f20" strokeweight=".07619mm"/>
                <v:line id="Line 1982" o:spid="_x0000_s2003" style="position:absolute;flip:x;visibility:visible;mso-wrap-style:square" from="2792,1723" to="2818,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" strokecolor="#231f20" strokeweight=".07619mm"/>
                <v:line id="Line 1983" o:spid="_x0000_s2004" style="position:absolute;flip:x;visibility:visible;mso-wrap-style:square" from="2714,1723" to="2749,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" strokecolor="#231f20" strokeweight=".07619mm"/>
                <v:shape id="Freeform 1984" o:spid="_x0000_s2005" style="position:absolute;left:2661;top:1652;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" path="m,87l34,80,62,62,81,34,88,e" filled="f" strokecolor="#231f20" strokeweight=".07619mm">
                  <v:path arrowok="t" o:connecttype="custom" o:connectlocs="0,1740;34,1733;62,1715;81,1687;88,1653" o:connectangles="0,0,0,0,0"/>
                </v:shape>
                <v:shape id="Freeform 1985" o:spid="_x0000_s2006" style="position:absolute;left:2862;top:1715;width:22;height:8;visibility:visible;mso-wrap-style:square;v-text-anchor:top" coordsize="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" path="m,7r8,l15,4,21,e" filled="f" strokecolor="#231f20" strokeweight=".07619mm">
                  <v:path arrowok="t" o:connecttype="custom" o:connectlocs="0,1723;8,1723;15,1720;21,1716" o:connectangles="0,0,0,0"/>
                </v:shape>
                <v:shape id="Freeform 1986" o:spid="_x0000_s2007" style="position:absolute;left:2787;top:1609;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" path="m,26l1,24r,-5l1,14,1,7,1,e" filled="f" strokecolor="#231f20" strokeweight=".07619mm">
                  <v:path arrowok="t" o:connecttype="custom" o:connectlocs="0,1635;2,1633;2,1628;2,1623;2,1616;2,1609" o:connectangles="0,0,0,0,0,0"/>
                </v:shape>
                <v:shape id="Freeform 1987" o:spid="_x0000_s2008" style="position:absolute;left:2784;top:1609;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" path="m,l,7r,7l,19r,5l,26e" filled="f" strokecolor="#231f20" strokeweight=".07619mm">
                  <v:path arrowok="t" o:connecttype="custom" o:connectlocs="0,1609;0,1616;0,1623;0,1628;0,1633;0,1635" o:connectangles="0,0,0,0,0,0"/>
                </v:shape>
                <v:shape id="Freeform 1988" o:spid="_x0000_s2009" style="position:absolute;left:2791;top:479;width:27;height: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" path="m26,l12,,,2,,5e" filled="f" strokecolor="#231f20" strokeweight=".07619mm">
                  <v:path arrowok="t" o:connecttype="custom" o:connectlocs="26,479;12,479;0,481;0,484" o:connectangles="0,0,0,0"/>
                </v:shape>
                <v:shape id="Freeform 1989" o:spid="_x0000_s2010" style="position:absolute;left:2784;top:1521;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" path="m,l,3,,7r,5l,19r,7e" filled="f" strokecolor="#231f20" strokeweight=".07619mm">
                  <v:path arrowok="t" o:connecttype="custom" o:connectlocs="0,1522;0,1525;0,1529;0,1534;0,1541;0,1548" o:connectangles="0,0,0,0,0,0"/>
                </v:shape>
                <v:shape id="Freeform 1990" o:spid="_x0000_s2011" style="position:absolute;left:2791;top:620;width:27;height: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" path="m,l,2,12,4r14,e" filled="f" strokecolor="#231f20" strokeweight=".07619mm">
                  <v:path arrowok="t" o:connecttype="custom" o:connectlocs="0,621;0,623;12,625;26,625" o:connectangles="0,0,0,0"/>
                </v:shape>
                <v:shape id="Freeform 1991" o:spid="_x0000_s2012" style="position:absolute;left:2787;top:1521;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" path="m1,26r,-7l1,12,1,7,1,3,,e" filled="f" strokecolor="#231f20" strokeweight=".07619mm">
                  <v:path arrowok="t" o:connecttype="custom" o:connectlocs="2,1548;2,1541;2,1534;2,1529;2,1525;0,1522" o:connectangles="0,0,0,0,0,0"/>
                </v:shape>
                <v:line id="Line 1992" o:spid="_x0000_s2013" style="position:absolute;flip:x;visibility:visible;mso-wrap-style:square" from="657,1740" to="2661,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" strokecolor="#231f20" strokeweight=".07619mm"/>
                <v:line id="Line 1993" o:spid="_x0000_s2014" style="position:absolute;flip:y;visibility:visible;mso-wrap-style:square" from="2749,292" to="2749,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" strokecolor="#231f20" strokeweight=".07619mm"/>
                <v:line id="Line 1994" o:spid="_x0000_s2015" style="position:absolute;visibility:visible;mso-wrap-style:square" from="2784,292" to="2784,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" strokecolor="#231f20" strokeweight=".07619mm"/>
                <v:shape id="Freeform 1995" o:spid="_x0000_s2016" style="position:absolute;left:3303;top:1914;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" path="m,87l62,62,86,17,88,e" filled="f" strokecolor="#231f20" strokeweight=".07619mm">
                  <v:path arrowok="t" o:connecttype="custom" o:connectlocs="0,2002;62,1977;86,1932;88,1915" o:connectangles="0,0,0,0"/>
                </v:shape>
                <v:line id="Line 1996" o:spid="_x0000_s2017" style="position:absolute;flip:x;visibility:visible;mso-wrap-style:square" from="657,2002" to="330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" strokecolor="#231f20" strokeweight=".07619mm"/>
                <v:shape id="Picture 1997" o:spid="_x0000_s2018" type="#_x0000_t75" style="position:absolute;left:3117;top:1361;width:2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">
                  <v:imagedata r:id="rId232" o:title=""/>
                </v:shape>
                <v:line id="Line 1998" o:spid="_x0000_s2019" style="position:absolute;visibility:visible;mso-wrap-style:square" from="3391,292" to="339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" strokecolor="#231f20" strokeweight=".07619mm"/>
                <v:line id="Line 1999" o:spid="_x0000_s2020" style="position:absolute;visibility:visible;mso-wrap-style:square" from="3391,1755" to="3391,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" strokecolor="#231f20" strokeweight=".07619mm"/>
                <v:rect id="Rectangle 2000" o:spid="_x0000_s2021" style="position:absolute;left:657;top:292;width:329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" filled="f" strokecolor="#231f20" strokeweight=".07619mm"/>
                <v:shape id="Picture 2001" o:spid="_x0000_s2022" type="#_x0000_t75" style="position:absolute;left:2651;top:1776;width:12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">
                  <v:imagedata r:id="rId233" o:title=""/>
                </v:shape>
                <v:line id="Line 2002" o:spid="_x0000_s2023" style="position:absolute;flip:y;visibility:visible;mso-wrap-style:square" from="2771,1605" to="3109,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" strokecolor="#231f20" strokeweight=".07619mm"/>
                <v:line id="Line 2003" o:spid="_x0000_s2024" style="position:absolute;flip:y;visibility:visible;mso-wrap-style:square" from="2771,1698" to="3153,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" strokecolor="#231f20" strokeweight=".07619mm"/>
                <v:shape id="Freeform 2004" o:spid="_x0000_s2025" style="position:absolute;left:3108;top:1362;width:406;height:408;visibility:visible;mso-wrap-style:square;v-text-anchor:top"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" path="m44,336r58,48l170,407r73,-1l312,377r54,-51l398,261r8,-72l386,117,343,57,282,17,212,,138,10,72,46,25,101,,169r,74e" filled="f" strokecolor="#231f20" strokeweight=".07619mm">
                  <v:path arrowok="t" o:connecttype="custom" o:connectlocs="44,1698;102,1746;170,1769;243,1768;312,1739;366,1688;398,1623;406,1551;386,1479;343,1419;282,1379;212,1362;138,1372;72,1408;25,1463;0,1531;0,1605" o:connectangles="0,0,0,0,0,0,0,0,0,0,0,0,0,0,0,0,0"/>
                </v:shape>
                <v:shape id="Text Box 2005" o:spid="_x0000_s2026" type="#_x0000_t202" style="position:absolute;left:2797;top:1787;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" filled="f" stroked="f">
                  <v:textbox inset="0,0,0,0">
                    <w:txbxContent>
                      <w:p w14:paraId="3EEA5CE1" w14:textId="77777777" w:rsidR="00FC79D1" w:rsidRDefault="00FC79D1" w:rsidP="00A81655">
                        <w:pPr>
                          <w:spacing w:before="13"/>
                          <w:rPr>
                            <w:sz w:val="20"/>
                          </w:rPr>
                        </w:pPr>
                        <w:r>
                          <w:rPr>
                            <w:color w:val="231F20"/>
                            <w:w w:val="99"/>
                            <w:sz w:val="20"/>
                          </w:rPr>
                          <w:t>5</w:t>
                        </w:r>
                      </w:p>
                    </w:txbxContent>
                  </v:textbox>
                </v:shape>
                <w10:wrap type="topAndBottom" anchorx="page"/>
              </v:group>
            </w:pict>
          </mc:Fallback>
        </mc:AlternateContent>
      </w:r>
      <w:r>
        <w:rPr>
          <w:noProof/>
          <w:lang w:val="ru-RU" w:eastAsia="ru-RU"/>
        </w:rPr>
        <mc:AlternateContent>
          <mc:Choice Requires="wpg">
            <w:drawing>
              <wp:anchor distT="0" distB="0" distL="114300" distR="114300" simplePos="0" relativeHeight="251713024" behindDoc="0" locked="0" layoutInCell="1" allowOverlap="1" wp14:anchorId="76E23A19" wp14:editId="5FDBC0B9">
                <wp:simplePos x="0" y="0"/>
                <wp:positionH relativeFrom="page">
                  <wp:posOffset>2563495</wp:posOffset>
                </wp:positionH>
                <wp:positionV relativeFrom="paragraph">
                  <wp:posOffset>183515</wp:posOffset>
                </wp:positionV>
                <wp:extent cx="1119505" cy="1285875"/>
                <wp:effectExtent l="10795" t="7620" r="3175" b="11430"/>
                <wp:wrapTopAndBottom/>
                <wp:docPr id="3714"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505" cy="1285875"/>
                          <a:chOff x="4037" y="290"/>
                          <a:chExt cx="1763" cy="2025"/>
                        </a:xfrm>
                      </wpg:grpSpPr>
                      <wps:wsp>
                        <wps:cNvPr id="3715" name="Line 2007"/>
                        <wps:cNvCnPr>
                          <a:cxnSpLocks noChangeShapeType="1"/>
                        </wps:cNvCnPr>
                        <wps:spPr bwMode="auto">
                          <a:xfrm flipH="1" flipV="1">
                            <a:off x="4821" y="292"/>
                            <a:ext cx="456" cy="100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16" name="Line 2008"/>
                        <wps:cNvCnPr>
                          <a:cxnSpLocks noChangeShapeType="1"/>
                        </wps:cNvCnPr>
                        <wps:spPr bwMode="auto">
                          <a:xfrm flipH="1">
                            <a:off x="5029" y="1397"/>
                            <a:ext cx="4"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17" name="Line 2009"/>
                        <wps:cNvCnPr>
                          <a:cxnSpLocks noChangeShapeType="1"/>
                        </wps:cNvCnPr>
                        <wps:spPr bwMode="auto">
                          <a:xfrm flipH="1">
                            <a:off x="5077" y="1288"/>
                            <a:ext cx="219" cy="7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18" name="Line 2010"/>
                        <wps:cNvCnPr>
                          <a:cxnSpLocks noChangeShapeType="1"/>
                        </wps:cNvCnPr>
                        <wps:spPr bwMode="auto">
                          <a:xfrm flipH="1" flipV="1">
                            <a:off x="5334" y="1291"/>
                            <a:ext cx="56" cy="1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19" name="Line 2011"/>
                        <wps:cNvCnPr>
                          <a:cxnSpLocks noChangeShapeType="1"/>
                        </wps:cNvCnPr>
                        <wps:spPr bwMode="auto">
                          <a:xfrm flipH="1">
                            <a:off x="4946" y="1469"/>
                            <a:ext cx="5"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0" name="Line 2012"/>
                        <wps:cNvCnPr>
                          <a:cxnSpLocks noChangeShapeType="1"/>
                        </wps:cNvCnPr>
                        <wps:spPr bwMode="auto">
                          <a:xfrm flipH="1">
                            <a:off x="4932" y="1487"/>
                            <a:ext cx="5"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1" name="Line 2013"/>
                        <wps:cNvCnPr>
                          <a:cxnSpLocks noChangeShapeType="1"/>
                        </wps:cNvCnPr>
                        <wps:spPr bwMode="auto">
                          <a:xfrm flipV="1">
                            <a:off x="5340" y="1501"/>
                            <a:ext cx="300" cy="10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2" name="Line 2014"/>
                        <wps:cNvCnPr>
                          <a:cxnSpLocks noChangeShapeType="1"/>
                        </wps:cNvCnPr>
                        <wps:spPr bwMode="auto">
                          <a:xfrm flipV="1">
                            <a:off x="5668" y="1476"/>
                            <a:ext cx="4"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3" name="Line 2015"/>
                        <wps:cNvCnPr>
                          <a:cxnSpLocks noChangeShapeType="1"/>
                        </wps:cNvCnPr>
                        <wps:spPr bwMode="auto">
                          <a:xfrm flipH="1" flipV="1">
                            <a:off x="5169" y="292"/>
                            <a:ext cx="509" cy="1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4" name="Line 2016"/>
                        <wps:cNvCnPr>
                          <a:cxnSpLocks noChangeShapeType="1"/>
                        </wps:cNvCnPr>
                        <wps:spPr bwMode="auto">
                          <a:xfrm flipV="1">
                            <a:off x="5663" y="1487"/>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5" name="Line 2017"/>
                        <wps:cNvCnPr>
                          <a:cxnSpLocks noChangeShapeType="1"/>
                        </wps:cNvCnPr>
                        <wps:spPr bwMode="auto">
                          <a:xfrm flipV="1">
                            <a:off x="4040" y="1405"/>
                            <a:ext cx="987" cy="3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6" name="Line 2018"/>
                        <wps:cNvCnPr>
                          <a:cxnSpLocks noChangeShapeType="1"/>
                        </wps:cNvCnPr>
                        <wps:spPr bwMode="auto">
                          <a:xfrm flipH="1" flipV="1">
                            <a:off x="4819" y="292"/>
                            <a:ext cx="436" cy="9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896" name="Line 2019"/>
                        <wps:cNvCnPr>
                          <a:cxnSpLocks noChangeShapeType="1"/>
                        </wps:cNvCnPr>
                        <wps:spPr bwMode="auto">
                          <a:xfrm flipV="1">
                            <a:off x="4040" y="1750"/>
                            <a:ext cx="940" cy="3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897" name="Line 2020"/>
                        <wps:cNvCnPr>
                          <a:cxnSpLocks noChangeShapeType="1"/>
                        </wps:cNvCnPr>
                        <wps:spPr bwMode="auto">
                          <a:xfrm flipV="1">
                            <a:off x="4040" y="849"/>
                            <a:ext cx="539" cy="18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898" name="Line 2021"/>
                        <wps:cNvCnPr>
                          <a:cxnSpLocks noChangeShapeType="1"/>
                        </wps:cNvCnPr>
                        <wps:spPr bwMode="auto">
                          <a:xfrm flipH="1">
                            <a:off x="4040" y="1399"/>
                            <a:ext cx="991" cy="34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899" name="Line 2022"/>
                        <wps:cNvCnPr>
                          <a:cxnSpLocks noChangeShapeType="1"/>
                        </wps:cNvCnPr>
                        <wps:spPr bwMode="auto">
                          <a:xfrm flipH="1" flipV="1">
                            <a:off x="4812" y="1716"/>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00" name="Line 2023"/>
                        <wps:cNvCnPr>
                          <a:cxnSpLocks noChangeShapeType="1"/>
                        </wps:cNvCnPr>
                        <wps:spPr bwMode="auto">
                          <a:xfrm flipV="1">
                            <a:off x="4397" y="1788"/>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0" name="Line 2024"/>
                        <wps:cNvCnPr>
                          <a:cxnSpLocks noChangeShapeType="1"/>
                        </wps:cNvCnPr>
                        <wps:spPr bwMode="auto">
                          <a:xfrm flipV="1">
                            <a:off x="4757" y="1725"/>
                            <a:ext cx="6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1" name="Line 2025"/>
                        <wps:cNvCnPr>
                          <a:cxnSpLocks noChangeShapeType="1"/>
                        </wps:cNvCnPr>
                        <wps:spPr bwMode="auto">
                          <a:xfrm>
                            <a:off x="4069" y="2039"/>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2" name="Line 2026"/>
                        <wps:cNvCnPr>
                          <a:cxnSpLocks noChangeShapeType="1"/>
                        </wps:cNvCnPr>
                        <wps:spPr bwMode="auto">
                          <a:xfrm flipV="1">
                            <a:off x="4554" y="1796"/>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3" name="Line 2027"/>
                        <wps:cNvCnPr>
                          <a:cxnSpLocks noChangeShapeType="1"/>
                        </wps:cNvCnPr>
                        <wps:spPr bwMode="auto">
                          <a:xfrm>
                            <a:off x="4272" y="1905"/>
                            <a:ext cx="4"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4" name="Line 2028"/>
                        <wps:cNvCnPr>
                          <a:cxnSpLocks noChangeShapeType="1"/>
                        </wps:cNvCnPr>
                        <wps:spPr bwMode="auto">
                          <a:xfrm flipV="1">
                            <a:off x="4408" y="1752"/>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5" name="Line 2029"/>
                        <wps:cNvCnPr>
                          <a:cxnSpLocks noChangeShapeType="1"/>
                        </wps:cNvCnPr>
                        <wps:spPr bwMode="auto">
                          <a:xfrm flipV="1">
                            <a:off x="4040" y="2039"/>
                            <a:ext cx="29"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6" name="Line 2030"/>
                        <wps:cNvCnPr>
                          <a:cxnSpLocks noChangeShapeType="1"/>
                        </wps:cNvCnPr>
                        <wps:spPr bwMode="auto">
                          <a:xfrm>
                            <a:off x="4429" y="1914"/>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7" name="Line 2031"/>
                        <wps:cNvCnPr>
                          <a:cxnSpLocks noChangeShapeType="1"/>
                        </wps:cNvCnPr>
                        <wps:spPr bwMode="auto">
                          <a:xfrm flipV="1">
                            <a:off x="4040" y="2048"/>
                            <a:ext cx="34"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8" name="Line 2032"/>
                        <wps:cNvCnPr>
                          <a:cxnSpLocks noChangeShapeType="1"/>
                        </wps:cNvCnPr>
                        <wps:spPr bwMode="auto">
                          <a:xfrm flipV="1">
                            <a:off x="4565" y="1761"/>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9" name="Line 2033"/>
                        <wps:cNvCnPr>
                          <a:cxnSpLocks noChangeShapeType="1"/>
                        </wps:cNvCnPr>
                        <wps:spPr bwMode="auto">
                          <a:xfrm flipV="1">
                            <a:off x="4752" y="1716"/>
                            <a:ext cx="6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90" name="Line 2034"/>
                        <wps:cNvCnPr>
                          <a:cxnSpLocks noChangeShapeType="1"/>
                        </wps:cNvCnPr>
                        <wps:spPr bwMode="auto">
                          <a:xfrm flipV="1">
                            <a:off x="4189" y="1914"/>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91" name="Line 2035"/>
                        <wps:cNvCnPr>
                          <a:cxnSpLocks noChangeShapeType="1"/>
                        </wps:cNvCnPr>
                        <wps:spPr bwMode="auto">
                          <a:xfrm>
                            <a:off x="4632" y="1779"/>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2" name="Line 2036"/>
                        <wps:cNvCnPr>
                          <a:cxnSpLocks noChangeShapeType="1"/>
                        </wps:cNvCnPr>
                        <wps:spPr bwMode="auto">
                          <a:xfrm>
                            <a:off x="4975" y="1544"/>
                            <a:ext cx="11"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3" name="Line 2037"/>
                        <wps:cNvCnPr>
                          <a:cxnSpLocks noChangeShapeType="1"/>
                        </wps:cNvCnPr>
                        <wps:spPr bwMode="auto">
                          <a:xfrm flipH="1">
                            <a:off x="4945" y="1645"/>
                            <a:ext cx="23" cy="7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4" name="Line 2038"/>
                        <wps:cNvCnPr>
                          <a:cxnSpLocks noChangeShapeType="1"/>
                        </wps:cNvCnPr>
                        <wps:spPr bwMode="auto">
                          <a:xfrm flipV="1">
                            <a:off x="4194" y="1922"/>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5" name="Line 2039"/>
                        <wps:cNvCnPr>
                          <a:cxnSpLocks noChangeShapeType="1"/>
                        </wps:cNvCnPr>
                        <wps:spPr bwMode="auto">
                          <a:xfrm flipH="1">
                            <a:off x="4986" y="1552"/>
                            <a:ext cx="48"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6" name="Line 2040"/>
                        <wps:cNvCnPr>
                          <a:cxnSpLocks noChangeShapeType="1"/>
                        </wps:cNvCnPr>
                        <wps:spPr bwMode="auto">
                          <a:xfrm flipV="1">
                            <a:off x="4901" y="1694"/>
                            <a:ext cx="51" cy="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7" name="Line 2041"/>
                        <wps:cNvCnPr>
                          <a:cxnSpLocks noChangeShapeType="1"/>
                        </wps:cNvCnPr>
                        <wps:spPr bwMode="auto">
                          <a:xfrm flipV="1">
                            <a:off x="4205" y="1887"/>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8" name="Line 2042"/>
                        <wps:cNvCnPr>
                          <a:cxnSpLocks noChangeShapeType="1"/>
                        </wps:cNvCnPr>
                        <wps:spPr bwMode="auto">
                          <a:xfrm flipH="1">
                            <a:off x="4950" y="1653"/>
                            <a:ext cx="23" cy="7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9" name="Line 2043"/>
                        <wps:cNvCnPr>
                          <a:cxnSpLocks noChangeShapeType="1"/>
                        </wps:cNvCnPr>
                        <wps:spPr bwMode="auto">
                          <a:xfrm>
                            <a:off x="4189" y="1998"/>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0" name="Line 2044"/>
                        <wps:cNvCnPr>
                          <a:cxnSpLocks noChangeShapeType="1"/>
                        </wps:cNvCnPr>
                        <wps:spPr bwMode="auto">
                          <a:xfrm>
                            <a:off x="4968" y="1645"/>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1" name="Line 2045"/>
                        <wps:cNvCnPr>
                          <a:cxnSpLocks noChangeShapeType="1"/>
                        </wps:cNvCnPr>
                        <wps:spPr bwMode="auto">
                          <a:xfrm>
                            <a:off x="4945" y="1716"/>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2" name="Line 2046"/>
                        <wps:cNvCnPr>
                          <a:cxnSpLocks noChangeShapeType="1"/>
                        </wps:cNvCnPr>
                        <wps:spPr bwMode="auto">
                          <a:xfrm flipV="1">
                            <a:off x="4549" y="1788"/>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3" name="Line 2047"/>
                        <wps:cNvCnPr>
                          <a:cxnSpLocks noChangeShapeType="1"/>
                        </wps:cNvCnPr>
                        <wps:spPr bwMode="auto">
                          <a:xfrm flipH="1" flipV="1">
                            <a:off x="4752" y="1737"/>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4" name="Line 2048"/>
                        <wps:cNvCnPr>
                          <a:cxnSpLocks noChangeShapeType="1"/>
                        </wps:cNvCnPr>
                        <wps:spPr bwMode="auto">
                          <a:xfrm flipV="1">
                            <a:off x="4040" y="2013"/>
                            <a:ext cx="45"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5" name="Line 2049"/>
                        <wps:cNvCnPr>
                          <a:cxnSpLocks noChangeShapeType="1"/>
                        </wps:cNvCnPr>
                        <wps:spPr bwMode="auto">
                          <a:xfrm>
                            <a:off x="4392" y="1863"/>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6" name="Line 2050"/>
                        <wps:cNvCnPr>
                          <a:cxnSpLocks noChangeShapeType="1"/>
                        </wps:cNvCnPr>
                        <wps:spPr bwMode="auto">
                          <a:xfrm flipV="1">
                            <a:off x="4040" y="1905"/>
                            <a:ext cx="232" cy="8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7" name="Line 2051"/>
                        <wps:cNvCnPr>
                          <a:cxnSpLocks noChangeShapeType="1"/>
                        </wps:cNvCnPr>
                        <wps:spPr bwMode="auto">
                          <a:xfrm>
                            <a:off x="4789" y="1788"/>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8" name="Line 2052"/>
                        <wps:cNvCnPr>
                          <a:cxnSpLocks noChangeShapeType="1"/>
                        </wps:cNvCnPr>
                        <wps:spPr bwMode="auto">
                          <a:xfrm flipV="1">
                            <a:off x="4048" y="1878"/>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9" name="Line 2053"/>
                        <wps:cNvCnPr>
                          <a:cxnSpLocks noChangeShapeType="1"/>
                        </wps:cNvCnPr>
                        <wps:spPr bwMode="auto">
                          <a:xfrm flipV="1">
                            <a:off x="4392" y="1779"/>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80" name="Line 2054"/>
                        <wps:cNvCnPr>
                          <a:cxnSpLocks noChangeShapeType="1"/>
                        </wps:cNvCnPr>
                        <wps:spPr bwMode="auto">
                          <a:xfrm flipH="1">
                            <a:off x="4768" y="1689"/>
                            <a:ext cx="6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81" name="Line 2055"/>
                        <wps:cNvCnPr>
                          <a:cxnSpLocks noChangeShapeType="1"/>
                        </wps:cNvCnPr>
                        <wps:spPr bwMode="auto">
                          <a:xfrm>
                            <a:off x="4549" y="1872"/>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79" name="Line 2056"/>
                        <wps:cNvCnPr>
                          <a:cxnSpLocks noChangeShapeType="1"/>
                        </wps:cNvCnPr>
                        <wps:spPr bwMode="auto">
                          <a:xfrm flipV="1">
                            <a:off x="4040" y="1914"/>
                            <a:ext cx="236" cy="8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0" name="Line 2057"/>
                        <wps:cNvCnPr>
                          <a:cxnSpLocks noChangeShapeType="1"/>
                        </wps:cNvCnPr>
                        <wps:spPr bwMode="auto">
                          <a:xfrm flipH="1">
                            <a:off x="4040" y="1521"/>
                            <a:ext cx="883" cy="30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1" name="Picture 205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4887" y="1292"/>
                            <a:ext cx="50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2" name="Line 2059"/>
                        <wps:cNvCnPr>
                          <a:cxnSpLocks noChangeShapeType="1"/>
                        </wps:cNvCnPr>
                        <wps:spPr bwMode="auto">
                          <a:xfrm flipV="1">
                            <a:off x="4040" y="1307"/>
                            <a:ext cx="1178" cy="4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3" name="Line 2060"/>
                        <wps:cNvCnPr>
                          <a:cxnSpLocks noChangeShapeType="1"/>
                        </wps:cNvCnPr>
                        <wps:spPr bwMode="auto">
                          <a:xfrm flipV="1">
                            <a:off x="4040" y="1404"/>
                            <a:ext cx="988" cy="3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4" name="Line 2061"/>
                        <wps:cNvCnPr>
                          <a:cxnSpLocks noChangeShapeType="1"/>
                        </wps:cNvCnPr>
                        <wps:spPr bwMode="auto">
                          <a:xfrm flipH="1" flipV="1">
                            <a:off x="4805" y="292"/>
                            <a:ext cx="436" cy="9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5" name="Line 2062"/>
                        <wps:cNvCnPr>
                          <a:cxnSpLocks noChangeShapeType="1"/>
                        </wps:cNvCnPr>
                        <wps:spPr bwMode="auto">
                          <a:xfrm flipH="1" flipV="1">
                            <a:off x="4325" y="292"/>
                            <a:ext cx="254" cy="5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6" name="Line 2063"/>
                        <wps:cNvCnPr>
                          <a:cxnSpLocks noChangeShapeType="1"/>
                        </wps:cNvCnPr>
                        <wps:spPr bwMode="auto">
                          <a:xfrm flipH="1" flipV="1">
                            <a:off x="4325" y="292"/>
                            <a:ext cx="254" cy="5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7" name="Line 2064"/>
                        <wps:cNvCnPr>
                          <a:cxnSpLocks noChangeShapeType="1"/>
                        </wps:cNvCnPr>
                        <wps:spPr bwMode="auto">
                          <a:xfrm flipV="1">
                            <a:off x="4793" y="1529"/>
                            <a:ext cx="3"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920" name="Line 2065"/>
                        <wps:cNvCnPr>
                          <a:cxnSpLocks noChangeShapeType="1"/>
                        </wps:cNvCnPr>
                        <wps:spPr bwMode="auto">
                          <a:xfrm flipH="1">
                            <a:off x="4831" y="1535"/>
                            <a:ext cx="30"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921" name="Line 2066"/>
                        <wps:cNvCnPr>
                          <a:cxnSpLocks noChangeShapeType="1"/>
                        </wps:cNvCnPr>
                        <wps:spPr bwMode="auto">
                          <a:xfrm flipH="1">
                            <a:off x="4894" y="1426"/>
                            <a:ext cx="73" cy="9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922" name="Line 2067"/>
                        <wps:cNvCnPr>
                          <a:cxnSpLocks noChangeShapeType="1"/>
                        </wps:cNvCnPr>
                        <wps:spPr bwMode="auto">
                          <a:xfrm>
                            <a:off x="4858" y="1464"/>
                            <a:ext cx="26" cy="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923" name="Line 2068"/>
                        <wps:cNvCnPr>
                          <a:cxnSpLocks noChangeShapeType="1"/>
                        </wps:cNvCnPr>
                        <wps:spPr bwMode="auto">
                          <a:xfrm flipH="1" flipV="1">
                            <a:off x="5258" y="1294"/>
                            <a:ext cx="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924" name="Line 2069"/>
                        <wps:cNvCnPr>
                          <a:cxnSpLocks noChangeShapeType="1"/>
                        </wps:cNvCnPr>
                        <wps:spPr bwMode="auto">
                          <a:xfrm flipH="1" flipV="1">
                            <a:off x="4775" y="1493"/>
                            <a:ext cx="18" cy="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925" name="Line 2070"/>
                        <wps:cNvCnPr>
                          <a:cxnSpLocks noChangeShapeType="1"/>
                        </wps:cNvCnPr>
                        <wps:spPr bwMode="auto">
                          <a:xfrm flipH="1" flipV="1">
                            <a:off x="4779" y="1492"/>
                            <a:ext cx="17" cy="3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1" name="Line 2071"/>
                        <wps:cNvCnPr>
                          <a:cxnSpLocks noChangeShapeType="1"/>
                        </wps:cNvCnPr>
                        <wps:spPr bwMode="auto">
                          <a:xfrm flipH="1">
                            <a:off x="4884" y="1429"/>
                            <a:ext cx="73" cy="9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2" name="Line 2072"/>
                        <wps:cNvCnPr>
                          <a:cxnSpLocks noChangeShapeType="1"/>
                        </wps:cNvCnPr>
                        <wps:spPr bwMode="auto">
                          <a:xfrm flipH="1">
                            <a:off x="4828" y="1545"/>
                            <a:ext cx="3"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3" name="Line 2073"/>
                        <wps:cNvCnPr>
                          <a:cxnSpLocks noChangeShapeType="1"/>
                        </wps:cNvCnPr>
                        <wps:spPr bwMode="auto">
                          <a:xfrm flipH="1" flipV="1">
                            <a:off x="4833" y="1473"/>
                            <a:ext cx="28"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4" name="Line 2074"/>
                        <wps:cNvCnPr>
                          <a:cxnSpLocks noChangeShapeType="1"/>
                        </wps:cNvCnPr>
                        <wps:spPr bwMode="auto">
                          <a:xfrm flipV="1">
                            <a:off x="4828" y="1538"/>
                            <a:ext cx="31"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5" name="Line 2075"/>
                        <wps:cNvCnPr>
                          <a:cxnSpLocks noChangeShapeType="1"/>
                        </wps:cNvCnPr>
                        <wps:spPr bwMode="auto">
                          <a:xfrm flipV="1">
                            <a:off x="5340" y="1500"/>
                            <a:ext cx="301" cy="10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6" name="Line 2076"/>
                        <wps:cNvCnPr>
                          <a:cxnSpLocks noChangeShapeType="1"/>
                        </wps:cNvCnPr>
                        <wps:spPr bwMode="auto">
                          <a:xfrm flipH="1">
                            <a:off x="5341" y="1495"/>
                            <a:ext cx="304" cy="10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7" name="Line 2077"/>
                        <wps:cNvCnPr>
                          <a:cxnSpLocks noChangeShapeType="1"/>
                        </wps:cNvCnPr>
                        <wps:spPr bwMode="auto">
                          <a:xfrm flipV="1">
                            <a:off x="5351" y="1470"/>
                            <a:ext cx="291" cy="1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8" name="Line 2078"/>
                        <wps:cNvCnPr>
                          <a:cxnSpLocks noChangeShapeType="1"/>
                        </wps:cNvCnPr>
                        <wps:spPr bwMode="auto">
                          <a:xfrm flipV="1">
                            <a:off x="5641" y="1495"/>
                            <a:ext cx="4"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9" name="Line 2079"/>
                        <wps:cNvCnPr>
                          <a:cxnSpLocks noChangeShapeType="1"/>
                        </wps:cNvCnPr>
                        <wps:spPr bwMode="auto">
                          <a:xfrm flipH="1" flipV="1">
                            <a:off x="5155" y="292"/>
                            <a:ext cx="509" cy="11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80" name="Line 2080"/>
                        <wps:cNvCnPr>
                          <a:cxnSpLocks noChangeShapeType="1"/>
                        </wps:cNvCnPr>
                        <wps:spPr bwMode="auto">
                          <a:xfrm flipH="1">
                            <a:off x="5338" y="1507"/>
                            <a:ext cx="298" cy="10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81" name="Line 2081"/>
                        <wps:cNvCnPr>
                          <a:cxnSpLocks noChangeShapeType="1"/>
                        </wps:cNvCnPr>
                        <wps:spPr bwMode="auto">
                          <a:xfrm flipH="1">
                            <a:off x="5338" y="1507"/>
                            <a:ext cx="298" cy="10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82" name="Line 2082"/>
                        <wps:cNvCnPr>
                          <a:cxnSpLocks noChangeShapeType="1"/>
                        </wps:cNvCnPr>
                        <wps:spPr bwMode="auto">
                          <a:xfrm>
                            <a:off x="5636" y="150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83" name="Freeform 2083"/>
                        <wps:cNvSpPr>
                          <a:spLocks/>
                        </wps:cNvSpPr>
                        <wps:spPr bwMode="auto">
                          <a:xfrm>
                            <a:off x="4039" y="1962"/>
                            <a:ext cx="8" cy="4"/>
                          </a:xfrm>
                          <a:custGeom>
                            <a:avLst/>
                            <a:gdLst>
                              <a:gd name="T0" fmla="+- 0 4048 4040"/>
                              <a:gd name="T1" fmla="*/ T0 w 8"/>
                              <a:gd name="T2" fmla="+- 0 1962 1962"/>
                              <a:gd name="T3" fmla="*/ 1962 h 4"/>
                              <a:gd name="T4" fmla="+- 0 4045 4040"/>
                              <a:gd name="T5" fmla="*/ T4 w 8"/>
                              <a:gd name="T6" fmla="+- 0 1963 1962"/>
                              <a:gd name="T7" fmla="*/ 1963 h 4"/>
                              <a:gd name="T8" fmla="+- 0 4043 4040"/>
                              <a:gd name="T9" fmla="*/ T8 w 8"/>
                              <a:gd name="T10" fmla="+- 0 1964 1962"/>
                              <a:gd name="T11" fmla="*/ 1964 h 4"/>
                              <a:gd name="T12" fmla="+- 0 4040 4040"/>
                              <a:gd name="T13" fmla="*/ T12 w 8"/>
                              <a:gd name="T14" fmla="+- 0 1966 1962"/>
                              <a:gd name="T15" fmla="*/ 1966 h 4"/>
                            </a:gdLst>
                            <a:ahLst/>
                            <a:cxnLst>
                              <a:cxn ang="0">
                                <a:pos x="T1" y="T3"/>
                              </a:cxn>
                              <a:cxn ang="0">
                                <a:pos x="T5" y="T7"/>
                              </a:cxn>
                              <a:cxn ang="0">
                                <a:pos x="T9" y="T11"/>
                              </a:cxn>
                              <a:cxn ang="0">
                                <a:pos x="T13" y="T15"/>
                              </a:cxn>
                            </a:cxnLst>
                            <a:rect l="0" t="0" r="r" b="b"/>
                            <a:pathLst>
                              <a:path w="8" h="4">
                                <a:moveTo>
                                  <a:pt x="8" y="0"/>
                                </a:moveTo>
                                <a:lnTo>
                                  <a:pt x="5" y="1"/>
                                </a:lnTo>
                                <a:lnTo>
                                  <a:pt x="3" y="2"/>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Freeform 2084"/>
                        <wps:cNvSpPr>
                          <a:spLocks/>
                        </wps:cNvSpPr>
                        <wps:spPr bwMode="auto">
                          <a:xfrm>
                            <a:off x="4631" y="1750"/>
                            <a:ext cx="36" cy="30"/>
                          </a:xfrm>
                          <a:custGeom>
                            <a:avLst/>
                            <a:gdLst>
                              <a:gd name="T0" fmla="+- 0 4632 4632"/>
                              <a:gd name="T1" fmla="*/ T0 w 36"/>
                              <a:gd name="T2" fmla="+- 0 1779 1750"/>
                              <a:gd name="T3" fmla="*/ 1779 h 30"/>
                              <a:gd name="T4" fmla="+- 0 4640 4632"/>
                              <a:gd name="T5" fmla="*/ T4 w 36"/>
                              <a:gd name="T6" fmla="+- 0 1776 1750"/>
                              <a:gd name="T7" fmla="*/ 1776 h 30"/>
                              <a:gd name="T8" fmla="+- 0 4648 4632"/>
                              <a:gd name="T9" fmla="*/ T8 w 36"/>
                              <a:gd name="T10" fmla="+- 0 1772 1750"/>
                              <a:gd name="T11" fmla="*/ 1772 h 30"/>
                              <a:gd name="T12" fmla="+- 0 4655 4632"/>
                              <a:gd name="T13" fmla="*/ T12 w 36"/>
                              <a:gd name="T14" fmla="+- 0 1766 1750"/>
                              <a:gd name="T15" fmla="*/ 1766 h 30"/>
                              <a:gd name="T16" fmla="+- 0 4662 4632"/>
                              <a:gd name="T17" fmla="*/ T16 w 36"/>
                              <a:gd name="T18" fmla="+- 0 1761 1750"/>
                              <a:gd name="T19" fmla="*/ 1761 h 30"/>
                              <a:gd name="T20" fmla="+- 0 4667 4632"/>
                              <a:gd name="T21" fmla="*/ T20 w 36"/>
                              <a:gd name="T22" fmla="+- 0 1755 1750"/>
                              <a:gd name="T23" fmla="*/ 1755 h 30"/>
                              <a:gd name="T24" fmla="+- 0 4668 4632"/>
                              <a:gd name="T25" fmla="*/ T24 w 36"/>
                              <a:gd name="T26" fmla="+- 0 1750 1750"/>
                              <a:gd name="T27" fmla="*/ 1750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29"/>
                                </a:moveTo>
                                <a:lnTo>
                                  <a:pt x="8" y="26"/>
                                </a:lnTo>
                                <a:lnTo>
                                  <a:pt x="16" y="22"/>
                                </a:lnTo>
                                <a:lnTo>
                                  <a:pt x="23"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Freeform 2085"/>
                        <wps:cNvSpPr>
                          <a:spLocks/>
                        </wps:cNvSpPr>
                        <wps:spPr bwMode="auto">
                          <a:xfrm>
                            <a:off x="4166" y="1970"/>
                            <a:ext cx="39" cy="40"/>
                          </a:xfrm>
                          <a:custGeom>
                            <a:avLst/>
                            <a:gdLst>
                              <a:gd name="T0" fmla="+- 0 4205 4167"/>
                              <a:gd name="T1" fmla="*/ T0 w 39"/>
                              <a:gd name="T2" fmla="+- 0 1971 1971"/>
                              <a:gd name="T3" fmla="*/ 1971 h 40"/>
                              <a:gd name="T4" fmla="+- 0 4194 4167"/>
                              <a:gd name="T5" fmla="*/ T4 w 39"/>
                              <a:gd name="T6" fmla="+- 0 1974 1971"/>
                              <a:gd name="T7" fmla="*/ 1974 h 40"/>
                              <a:gd name="T8" fmla="+- 0 4183 4167"/>
                              <a:gd name="T9" fmla="*/ T8 w 39"/>
                              <a:gd name="T10" fmla="+- 0 1981 1971"/>
                              <a:gd name="T11" fmla="*/ 1981 h 40"/>
                              <a:gd name="T12" fmla="+- 0 4176 4167"/>
                              <a:gd name="T13" fmla="*/ T12 w 39"/>
                              <a:gd name="T14" fmla="+- 0 1989 1971"/>
                              <a:gd name="T15" fmla="*/ 1989 h 40"/>
                              <a:gd name="T16" fmla="+- 0 4169 4167"/>
                              <a:gd name="T17" fmla="*/ T16 w 39"/>
                              <a:gd name="T18" fmla="+- 0 1996 1971"/>
                              <a:gd name="T19" fmla="*/ 1996 h 40"/>
                              <a:gd name="T20" fmla="+- 0 4167 4167"/>
                              <a:gd name="T21" fmla="*/ T20 w 39"/>
                              <a:gd name="T22" fmla="+- 0 2003 1971"/>
                              <a:gd name="T23" fmla="*/ 2003 h 40"/>
                              <a:gd name="T24" fmla="+- 0 4170 4167"/>
                              <a:gd name="T25" fmla="*/ T24 w 39"/>
                              <a:gd name="T26" fmla="+- 0 2006 1971"/>
                              <a:gd name="T27" fmla="*/ 2006 h 40"/>
                              <a:gd name="T28" fmla="+- 0 4174 4167"/>
                              <a:gd name="T29" fmla="*/ T28 w 39"/>
                              <a:gd name="T30" fmla="+- 0 2010 1971"/>
                              <a:gd name="T31" fmla="*/ 2010 h 40"/>
                              <a:gd name="T32" fmla="+- 0 4183 4167"/>
                              <a:gd name="T33" fmla="*/ T32 w 39"/>
                              <a:gd name="T34" fmla="+- 0 2010 1971"/>
                              <a:gd name="T35" fmla="*/ 2010 h 40"/>
                              <a:gd name="T36" fmla="+- 0 4194 4167"/>
                              <a:gd name="T37" fmla="*/ T36 w 39"/>
                              <a:gd name="T38" fmla="+- 0 2006 1971"/>
                              <a:gd name="T39" fmla="*/ 200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38" y="0"/>
                                </a:moveTo>
                                <a:lnTo>
                                  <a:pt x="27" y="3"/>
                                </a:lnTo>
                                <a:lnTo>
                                  <a:pt x="16" y="10"/>
                                </a:lnTo>
                                <a:lnTo>
                                  <a:pt x="9" y="18"/>
                                </a:lnTo>
                                <a:lnTo>
                                  <a:pt x="2" y="25"/>
                                </a:lnTo>
                                <a:lnTo>
                                  <a:pt x="0" y="32"/>
                                </a:lnTo>
                                <a:lnTo>
                                  <a:pt x="3" y="35"/>
                                </a:lnTo>
                                <a:lnTo>
                                  <a:pt x="7" y="39"/>
                                </a:lnTo>
                                <a:lnTo>
                                  <a:pt x="16" y="39"/>
                                </a:lnTo>
                                <a:lnTo>
                                  <a:pt x="27" y="3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Freeform 2086"/>
                        <wps:cNvSpPr>
                          <a:spLocks/>
                        </wps:cNvSpPr>
                        <wps:spPr bwMode="auto">
                          <a:xfrm>
                            <a:off x="4369" y="1836"/>
                            <a:ext cx="39" cy="40"/>
                          </a:xfrm>
                          <a:custGeom>
                            <a:avLst/>
                            <a:gdLst>
                              <a:gd name="T0" fmla="+- 0 4408 4370"/>
                              <a:gd name="T1" fmla="*/ T0 w 39"/>
                              <a:gd name="T2" fmla="+- 0 1836 1836"/>
                              <a:gd name="T3" fmla="*/ 1836 h 40"/>
                              <a:gd name="T4" fmla="+- 0 4397 4370"/>
                              <a:gd name="T5" fmla="*/ T4 w 39"/>
                              <a:gd name="T6" fmla="+- 0 1840 1836"/>
                              <a:gd name="T7" fmla="*/ 1840 h 40"/>
                              <a:gd name="T8" fmla="+- 0 4386 4370"/>
                              <a:gd name="T9" fmla="*/ T8 w 39"/>
                              <a:gd name="T10" fmla="+- 0 1847 1836"/>
                              <a:gd name="T11" fmla="*/ 1847 h 40"/>
                              <a:gd name="T12" fmla="+- 0 4379 4370"/>
                              <a:gd name="T13" fmla="*/ T12 w 39"/>
                              <a:gd name="T14" fmla="+- 0 1854 1836"/>
                              <a:gd name="T15" fmla="*/ 1854 h 40"/>
                              <a:gd name="T16" fmla="+- 0 4372 4370"/>
                              <a:gd name="T17" fmla="*/ T16 w 39"/>
                              <a:gd name="T18" fmla="+- 0 1862 1836"/>
                              <a:gd name="T19" fmla="*/ 1862 h 40"/>
                              <a:gd name="T20" fmla="+- 0 4370 4370"/>
                              <a:gd name="T21" fmla="*/ T20 w 39"/>
                              <a:gd name="T22" fmla="+- 0 1869 1836"/>
                              <a:gd name="T23" fmla="*/ 1869 h 40"/>
                              <a:gd name="T24" fmla="+- 0 4373 4370"/>
                              <a:gd name="T25" fmla="*/ T24 w 39"/>
                              <a:gd name="T26" fmla="+- 0 1872 1836"/>
                              <a:gd name="T27" fmla="*/ 1872 h 40"/>
                              <a:gd name="T28" fmla="+- 0 4377 4370"/>
                              <a:gd name="T29" fmla="*/ T28 w 39"/>
                              <a:gd name="T30" fmla="+- 0 1876 1836"/>
                              <a:gd name="T31" fmla="*/ 1876 h 40"/>
                              <a:gd name="T32" fmla="+- 0 4386 4370"/>
                              <a:gd name="T33" fmla="*/ T32 w 39"/>
                              <a:gd name="T34" fmla="+- 0 1876 1836"/>
                              <a:gd name="T35" fmla="*/ 1876 h 40"/>
                              <a:gd name="T36" fmla="+- 0 4397 4370"/>
                              <a:gd name="T37" fmla="*/ T36 w 39"/>
                              <a:gd name="T38" fmla="+- 0 1872 1836"/>
                              <a:gd name="T39" fmla="*/ 18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38" y="0"/>
                                </a:moveTo>
                                <a:lnTo>
                                  <a:pt x="27" y="4"/>
                                </a:lnTo>
                                <a:lnTo>
                                  <a:pt x="16" y="11"/>
                                </a:lnTo>
                                <a:lnTo>
                                  <a:pt x="9" y="18"/>
                                </a:lnTo>
                                <a:lnTo>
                                  <a:pt x="2" y="26"/>
                                </a:lnTo>
                                <a:lnTo>
                                  <a:pt x="0" y="33"/>
                                </a:lnTo>
                                <a:lnTo>
                                  <a:pt x="3" y="36"/>
                                </a:lnTo>
                                <a:lnTo>
                                  <a:pt x="7" y="40"/>
                                </a:lnTo>
                                <a:lnTo>
                                  <a:pt x="16" y="40"/>
                                </a:lnTo>
                                <a:lnTo>
                                  <a:pt x="27" y="3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2087"/>
                        <wps:cNvSpPr>
                          <a:spLocks/>
                        </wps:cNvSpPr>
                        <wps:spPr bwMode="auto">
                          <a:xfrm>
                            <a:off x="4793" y="1756"/>
                            <a:ext cx="39" cy="40"/>
                          </a:xfrm>
                          <a:custGeom>
                            <a:avLst/>
                            <a:gdLst>
                              <a:gd name="T0" fmla="+- 0 4794 4794"/>
                              <a:gd name="T1" fmla="*/ T0 w 39"/>
                              <a:gd name="T2" fmla="+- 0 1796 1757"/>
                              <a:gd name="T3" fmla="*/ 1796 h 40"/>
                              <a:gd name="T4" fmla="+- 0 4805 4794"/>
                              <a:gd name="T5" fmla="*/ T4 w 39"/>
                              <a:gd name="T6" fmla="+- 0 1793 1757"/>
                              <a:gd name="T7" fmla="*/ 1793 h 40"/>
                              <a:gd name="T8" fmla="+- 0 4816 4794"/>
                              <a:gd name="T9" fmla="*/ T8 w 39"/>
                              <a:gd name="T10" fmla="+- 0 1786 1757"/>
                              <a:gd name="T11" fmla="*/ 1786 h 40"/>
                              <a:gd name="T12" fmla="+- 0 4823 4794"/>
                              <a:gd name="T13" fmla="*/ T12 w 39"/>
                              <a:gd name="T14" fmla="+- 0 1778 1757"/>
                              <a:gd name="T15" fmla="*/ 1778 h 40"/>
                              <a:gd name="T16" fmla="+- 0 4830 4794"/>
                              <a:gd name="T17" fmla="*/ T16 w 39"/>
                              <a:gd name="T18" fmla="+- 0 1771 1757"/>
                              <a:gd name="T19" fmla="*/ 1771 h 40"/>
                              <a:gd name="T20" fmla="+- 0 4832 4794"/>
                              <a:gd name="T21" fmla="*/ T20 w 39"/>
                              <a:gd name="T22" fmla="+- 0 1764 1757"/>
                              <a:gd name="T23" fmla="*/ 1764 h 40"/>
                              <a:gd name="T24" fmla="+- 0 4828 4794"/>
                              <a:gd name="T25" fmla="*/ T24 w 39"/>
                              <a:gd name="T26" fmla="+- 0 1760 1757"/>
                              <a:gd name="T27" fmla="*/ 1760 h 40"/>
                              <a:gd name="T28" fmla="+- 0 4825 4794"/>
                              <a:gd name="T29" fmla="*/ T28 w 39"/>
                              <a:gd name="T30" fmla="+- 0 1757 1757"/>
                              <a:gd name="T31" fmla="*/ 1757 h 40"/>
                              <a:gd name="T32" fmla="+- 0 4816 4794"/>
                              <a:gd name="T33" fmla="*/ T32 w 39"/>
                              <a:gd name="T34" fmla="+- 0 1757 1757"/>
                              <a:gd name="T35" fmla="*/ 1757 h 40"/>
                              <a:gd name="T36" fmla="+- 0 4805 4794"/>
                              <a:gd name="T37" fmla="*/ T36 w 39"/>
                              <a:gd name="T38" fmla="+- 0 1761 1757"/>
                              <a:gd name="T39" fmla="*/ 176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0" y="39"/>
                                </a:moveTo>
                                <a:lnTo>
                                  <a:pt x="11" y="36"/>
                                </a:lnTo>
                                <a:lnTo>
                                  <a:pt x="22" y="29"/>
                                </a:lnTo>
                                <a:lnTo>
                                  <a:pt x="29" y="21"/>
                                </a:lnTo>
                                <a:lnTo>
                                  <a:pt x="36" y="14"/>
                                </a:lnTo>
                                <a:lnTo>
                                  <a:pt x="38" y="7"/>
                                </a:lnTo>
                                <a:lnTo>
                                  <a:pt x="34" y="3"/>
                                </a:lnTo>
                                <a:lnTo>
                                  <a:pt x="31" y="0"/>
                                </a:lnTo>
                                <a:lnTo>
                                  <a:pt x="22" y="0"/>
                                </a:lnTo>
                                <a:lnTo>
                                  <a:pt x="1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Freeform 2088"/>
                        <wps:cNvSpPr>
                          <a:spLocks/>
                        </wps:cNvSpPr>
                        <wps:spPr bwMode="auto">
                          <a:xfrm>
                            <a:off x="4527" y="1844"/>
                            <a:ext cx="39" cy="40"/>
                          </a:xfrm>
                          <a:custGeom>
                            <a:avLst/>
                            <a:gdLst>
                              <a:gd name="T0" fmla="+- 0 4565 4527"/>
                              <a:gd name="T1" fmla="*/ T0 w 39"/>
                              <a:gd name="T2" fmla="+- 0 1845 1845"/>
                              <a:gd name="T3" fmla="*/ 1845 h 40"/>
                              <a:gd name="T4" fmla="+- 0 4527 4527"/>
                              <a:gd name="T5" fmla="*/ T4 w 39"/>
                              <a:gd name="T6" fmla="+- 0 1877 1845"/>
                              <a:gd name="T7" fmla="*/ 1877 h 40"/>
                              <a:gd name="T8" fmla="+- 0 4531 4527"/>
                              <a:gd name="T9" fmla="*/ T8 w 39"/>
                              <a:gd name="T10" fmla="+- 0 1880 1845"/>
                              <a:gd name="T11" fmla="*/ 1880 h 40"/>
                              <a:gd name="T12" fmla="+- 0 4534 4527"/>
                              <a:gd name="T13" fmla="*/ T12 w 39"/>
                              <a:gd name="T14" fmla="+- 0 1884 1845"/>
                              <a:gd name="T15" fmla="*/ 1884 h 40"/>
                              <a:gd name="T16" fmla="+- 0 4543 4527"/>
                              <a:gd name="T17" fmla="*/ T16 w 39"/>
                              <a:gd name="T18" fmla="+- 0 1884 1845"/>
                              <a:gd name="T19" fmla="*/ 1884 h 40"/>
                              <a:gd name="T20" fmla="+- 0 4554 4527"/>
                              <a:gd name="T21" fmla="*/ T20 w 39"/>
                              <a:gd name="T22" fmla="+- 0 1880 1845"/>
                              <a:gd name="T23" fmla="*/ 1880 h 40"/>
                            </a:gdLst>
                            <a:ahLst/>
                            <a:cxnLst>
                              <a:cxn ang="0">
                                <a:pos x="T1" y="T3"/>
                              </a:cxn>
                              <a:cxn ang="0">
                                <a:pos x="T5" y="T7"/>
                              </a:cxn>
                              <a:cxn ang="0">
                                <a:pos x="T9" y="T11"/>
                              </a:cxn>
                              <a:cxn ang="0">
                                <a:pos x="T13" y="T15"/>
                              </a:cxn>
                              <a:cxn ang="0">
                                <a:pos x="T17" y="T19"/>
                              </a:cxn>
                              <a:cxn ang="0">
                                <a:pos x="T21" y="T23"/>
                              </a:cxn>
                            </a:cxnLst>
                            <a:rect l="0" t="0" r="r" b="b"/>
                            <a:pathLst>
                              <a:path w="39" h="40">
                                <a:moveTo>
                                  <a:pt x="38" y="0"/>
                                </a:moveTo>
                                <a:lnTo>
                                  <a:pt x="0" y="32"/>
                                </a:lnTo>
                                <a:lnTo>
                                  <a:pt x="4" y="35"/>
                                </a:lnTo>
                                <a:lnTo>
                                  <a:pt x="7" y="39"/>
                                </a:lnTo>
                                <a:lnTo>
                                  <a:pt x="16" y="39"/>
                                </a:lnTo>
                                <a:lnTo>
                                  <a:pt x="27" y="3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Freeform 2089"/>
                        <wps:cNvSpPr>
                          <a:spLocks/>
                        </wps:cNvSpPr>
                        <wps:spPr bwMode="auto">
                          <a:xfrm>
                            <a:off x="4428" y="1884"/>
                            <a:ext cx="36" cy="30"/>
                          </a:xfrm>
                          <a:custGeom>
                            <a:avLst/>
                            <a:gdLst>
                              <a:gd name="T0" fmla="+- 0 4429 4429"/>
                              <a:gd name="T1" fmla="*/ T0 w 36"/>
                              <a:gd name="T2" fmla="+- 0 1914 1884"/>
                              <a:gd name="T3" fmla="*/ 1914 h 30"/>
                              <a:gd name="T4" fmla="+- 0 4437 4429"/>
                              <a:gd name="T5" fmla="*/ T4 w 36"/>
                              <a:gd name="T6" fmla="+- 0 1911 1884"/>
                              <a:gd name="T7" fmla="*/ 1911 h 30"/>
                              <a:gd name="T8" fmla="+- 0 4445 4429"/>
                              <a:gd name="T9" fmla="*/ T8 w 36"/>
                              <a:gd name="T10" fmla="+- 0 1906 1884"/>
                              <a:gd name="T11" fmla="*/ 1906 h 30"/>
                              <a:gd name="T12" fmla="+- 0 4452 4429"/>
                              <a:gd name="T13" fmla="*/ T12 w 36"/>
                              <a:gd name="T14" fmla="+- 0 1900 1884"/>
                              <a:gd name="T15" fmla="*/ 1900 h 30"/>
                              <a:gd name="T16" fmla="+- 0 4459 4429"/>
                              <a:gd name="T17" fmla="*/ T16 w 36"/>
                              <a:gd name="T18" fmla="+- 0 1895 1884"/>
                              <a:gd name="T19" fmla="*/ 1895 h 30"/>
                              <a:gd name="T20" fmla="+- 0 4464 4429"/>
                              <a:gd name="T21" fmla="*/ T20 w 36"/>
                              <a:gd name="T22" fmla="+- 0 1889 1884"/>
                              <a:gd name="T23" fmla="*/ 1889 h 30"/>
                              <a:gd name="T24" fmla="+- 0 4465 4429"/>
                              <a:gd name="T25" fmla="*/ T24 w 36"/>
                              <a:gd name="T26" fmla="+- 0 1884 1884"/>
                              <a:gd name="T27" fmla="*/ 1884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30"/>
                                </a:moveTo>
                                <a:lnTo>
                                  <a:pt x="8" y="27"/>
                                </a:lnTo>
                                <a:lnTo>
                                  <a:pt x="16" y="22"/>
                                </a:lnTo>
                                <a:lnTo>
                                  <a:pt x="23"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2090"/>
                        <wps:cNvSpPr>
                          <a:spLocks/>
                        </wps:cNvSpPr>
                        <wps:spPr bwMode="auto">
                          <a:xfrm>
                            <a:off x="4529" y="1871"/>
                            <a:ext cx="20" cy="4"/>
                          </a:xfrm>
                          <a:custGeom>
                            <a:avLst/>
                            <a:gdLst>
                              <a:gd name="T0" fmla="+- 0 4529 4529"/>
                              <a:gd name="T1" fmla="*/ T0 w 20"/>
                              <a:gd name="T2" fmla="+- 0 1874 1872"/>
                              <a:gd name="T3" fmla="*/ 1874 h 4"/>
                              <a:gd name="T4" fmla="+- 0 4534 4529"/>
                              <a:gd name="T5" fmla="*/ T4 w 20"/>
                              <a:gd name="T6" fmla="+- 0 1875 1872"/>
                              <a:gd name="T7" fmla="*/ 1875 h 4"/>
                              <a:gd name="T8" fmla="+- 0 4541 4529"/>
                              <a:gd name="T9" fmla="*/ T8 w 20"/>
                              <a:gd name="T10" fmla="+- 0 1874 1872"/>
                              <a:gd name="T11" fmla="*/ 1874 h 4"/>
                              <a:gd name="T12" fmla="+- 0 4549 4529"/>
                              <a:gd name="T13" fmla="*/ T12 w 20"/>
                              <a:gd name="T14" fmla="+- 0 1872 1872"/>
                              <a:gd name="T15" fmla="*/ 1872 h 4"/>
                            </a:gdLst>
                            <a:ahLst/>
                            <a:cxnLst>
                              <a:cxn ang="0">
                                <a:pos x="T1" y="T3"/>
                              </a:cxn>
                              <a:cxn ang="0">
                                <a:pos x="T5" y="T7"/>
                              </a:cxn>
                              <a:cxn ang="0">
                                <a:pos x="T9" y="T11"/>
                              </a:cxn>
                              <a:cxn ang="0">
                                <a:pos x="T13" y="T15"/>
                              </a:cxn>
                            </a:cxnLst>
                            <a:rect l="0" t="0" r="r" b="b"/>
                            <a:pathLst>
                              <a:path w="20" h="4">
                                <a:moveTo>
                                  <a:pt x="0" y="2"/>
                                </a:moveTo>
                                <a:lnTo>
                                  <a:pt x="5" y="3"/>
                                </a:lnTo>
                                <a:lnTo>
                                  <a:pt x="12" y="2"/>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2091"/>
                        <wps:cNvSpPr>
                          <a:spLocks/>
                        </wps:cNvSpPr>
                        <wps:spPr bwMode="auto">
                          <a:xfrm>
                            <a:off x="4169" y="1997"/>
                            <a:ext cx="20" cy="4"/>
                          </a:xfrm>
                          <a:custGeom>
                            <a:avLst/>
                            <a:gdLst>
                              <a:gd name="T0" fmla="+- 0 4169 4169"/>
                              <a:gd name="T1" fmla="*/ T0 w 20"/>
                              <a:gd name="T2" fmla="+- 0 2000 1998"/>
                              <a:gd name="T3" fmla="*/ 2000 h 4"/>
                              <a:gd name="T4" fmla="+- 0 4174 4169"/>
                              <a:gd name="T5" fmla="*/ T4 w 20"/>
                              <a:gd name="T6" fmla="+- 0 2001 1998"/>
                              <a:gd name="T7" fmla="*/ 2001 h 4"/>
                              <a:gd name="T8" fmla="+- 0 4181 4169"/>
                              <a:gd name="T9" fmla="*/ T8 w 20"/>
                              <a:gd name="T10" fmla="+- 0 2000 1998"/>
                              <a:gd name="T11" fmla="*/ 2000 h 4"/>
                              <a:gd name="T12" fmla="+- 0 4189 4169"/>
                              <a:gd name="T13" fmla="*/ T12 w 20"/>
                              <a:gd name="T14" fmla="+- 0 1998 1998"/>
                              <a:gd name="T15" fmla="*/ 1998 h 4"/>
                            </a:gdLst>
                            <a:ahLst/>
                            <a:cxnLst>
                              <a:cxn ang="0">
                                <a:pos x="T1" y="T3"/>
                              </a:cxn>
                              <a:cxn ang="0">
                                <a:pos x="T5" y="T7"/>
                              </a:cxn>
                              <a:cxn ang="0">
                                <a:pos x="T9" y="T11"/>
                              </a:cxn>
                              <a:cxn ang="0">
                                <a:pos x="T13" y="T15"/>
                              </a:cxn>
                            </a:cxnLst>
                            <a:rect l="0" t="0" r="r" b="b"/>
                            <a:pathLst>
                              <a:path w="20" h="4">
                                <a:moveTo>
                                  <a:pt x="0" y="2"/>
                                </a:moveTo>
                                <a:lnTo>
                                  <a:pt x="5" y="3"/>
                                </a:lnTo>
                                <a:lnTo>
                                  <a:pt x="12" y="2"/>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Freeform 2092"/>
                        <wps:cNvSpPr>
                          <a:spLocks/>
                        </wps:cNvSpPr>
                        <wps:spPr bwMode="auto">
                          <a:xfrm>
                            <a:off x="4372" y="1863"/>
                            <a:ext cx="20" cy="4"/>
                          </a:xfrm>
                          <a:custGeom>
                            <a:avLst/>
                            <a:gdLst>
                              <a:gd name="T0" fmla="+- 0 4372 4372"/>
                              <a:gd name="T1" fmla="*/ T0 w 20"/>
                              <a:gd name="T2" fmla="+- 0 1865 1863"/>
                              <a:gd name="T3" fmla="*/ 1865 h 4"/>
                              <a:gd name="T4" fmla="+- 0 4377 4372"/>
                              <a:gd name="T5" fmla="*/ T4 w 20"/>
                              <a:gd name="T6" fmla="+- 0 1867 1863"/>
                              <a:gd name="T7" fmla="*/ 1867 h 4"/>
                              <a:gd name="T8" fmla="+- 0 4384 4372"/>
                              <a:gd name="T9" fmla="*/ T8 w 20"/>
                              <a:gd name="T10" fmla="+- 0 1866 1863"/>
                              <a:gd name="T11" fmla="*/ 1866 h 4"/>
                              <a:gd name="T12" fmla="+- 0 4392 4372"/>
                              <a:gd name="T13" fmla="*/ T12 w 20"/>
                              <a:gd name="T14" fmla="+- 0 1863 1863"/>
                              <a:gd name="T15" fmla="*/ 1863 h 4"/>
                            </a:gdLst>
                            <a:ahLst/>
                            <a:cxnLst>
                              <a:cxn ang="0">
                                <a:pos x="T1" y="T3"/>
                              </a:cxn>
                              <a:cxn ang="0">
                                <a:pos x="T5" y="T7"/>
                              </a:cxn>
                              <a:cxn ang="0">
                                <a:pos x="T9" y="T11"/>
                              </a:cxn>
                              <a:cxn ang="0">
                                <a:pos x="T13" y="T15"/>
                              </a:cxn>
                            </a:cxnLst>
                            <a:rect l="0" t="0" r="r" b="b"/>
                            <a:pathLst>
                              <a:path w="20" h="4">
                                <a:moveTo>
                                  <a:pt x="0" y="2"/>
                                </a:moveTo>
                                <a:lnTo>
                                  <a:pt x="5" y="4"/>
                                </a:lnTo>
                                <a:lnTo>
                                  <a:pt x="12" y="3"/>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2093"/>
                        <wps:cNvSpPr>
                          <a:spLocks/>
                        </wps:cNvSpPr>
                        <wps:spPr bwMode="auto">
                          <a:xfrm>
                            <a:off x="4811" y="1687"/>
                            <a:ext cx="36" cy="30"/>
                          </a:xfrm>
                          <a:custGeom>
                            <a:avLst/>
                            <a:gdLst>
                              <a:gd name="T0" fmla="+- 0 4812 4812"/>
                              <a:gd name="T1" fmla="*/ T0 w 36"/>
                              <a:gd name="T2" fmla="+- 0 1716 1687"/>
                              <a:gd name="T3" fmla="*/ 1716 h 30"/>
                              <a:gd name="T4" fmla="+- 0 4820 4812"/>
                              <a:gd name="T5" fmla="*/ T4 w 36"/>
                              <a:gd name="T6" fmla="+- 0 1713 1687"/>
                              <a:gd name="T7" fmla="*/ 1713 h 30"/>
                              <a:gd name="T8" fmla="+- 0 4828 4812"/>
                              <a:gd name="T9" fmla="*/ T8 w 36"/>
                              <a:gd name="T10" fmla="+- 0 1709 1687"/>
                              <a:gd name="T11" fmla="*/ 1709 h 30"/>
                              <a:gd name="T12" fmla="+- 0 4835 4812"/>
                              <a:gd name="T13" fmla="*/ T12 w 36"/>
                              <a:gd name="T14" fmla="+- 0 1703 1687"/>
                              <a:gd name="T15" fmla="*/ 1703 h 30"/>
                              <a:gd name="T16" fmla="+- 0 4842 4812"/>
                              <a:gd name="T17" fmla="*/ T16 w 36"/>
                              <a:gd name="T18" fmla="+- 0 1698 1687"/>
                              <a:gd name="T19" fmla="*/ 1698 h 30"/>
                              <a:gd name="T20" fmla="+- 0 4847 4812"/>
                              <a:gd name="T21" fmla="*/ T20 w 36"/>
                              <a:gd name="T22" fmla="+- 0 1692 1687"/>
                              <a:gd name="T23" fmla="*/ 1692 h 30"/>
                              <a:gd name="T24" fmla="+- 0 4848 4812"/>
                              <a:gd name="T25" fmla="*/ T24 w 36"/>
                              <a:gd name="T26" fmla="+- 0 1687 1687"/>
                              <a:gd name="T27" fmla="*/ 1687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29"/>
                                </a:moveTo>
                                <a:lnTo>
                                  <a:pt x="8" y="26"/>
                                </a:lnTo>
                                <a:lnTo>
                                  <a:pt x="16" y="22"/>
                                </a:lnTo>
                                <a:lnTo>
                                  <a:pt x="23"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Freeform 2094"/>
                        <wps:cNvSpPr>
                          <a:spLocks/>
                        </wps:cNvSpPr>
                        <wps:spPr bwMode="auto">
                          <a:xfrm>
                            <a:off x="4276" y="1874"/>
                            <a:ext cx="39" cy="40"/>
                          </a:xfrm>
                          <a:custGeom>
                            <a:avLst/>
                            <a:gdLst>
                              <a:gd name="T0" fmla="+- 0 4276 4276"/>
                              <a:gd name="T1" fmla="*/ T0 w 39"/>
                              <a:gd name="T2" fmla="+- 0 1914 1875"/>
                              <a:gd name="T3" fmla="*/ 1914 h 40"/>
                              <a:gd name="T4" fmla="+- 0 4315 4276"/>
                              <a:gd name="T5" fmla="*/ T4 w 39"/>
                              <a:gd name="T6" fmla="+- 0 1882 1875"/>
                              <a:gd name="T7" fmla="*/ 1882 h 40"/>
                              <a:gd name="T8" fmla="+- 0 4311 4276"/>
                              <a:gd name="T9" fmla="*/ T8 w 39"/>
                              <a:gd name="T10" fmla="+- 0 1878 1875"/>
                              <a:gd name="T11" fmla="*/ 1878 h 40"/>
                              <a:gd name="T12" fmla="+- 0 4307 4276"/>
                              <a:gd name="T13" fmla="*/ T12 w 39"/>
                              <a:gd name="T14" fmla="+- 0 1875 1875"/>
                              <a:gd name="T15" fmla="*/ 1875 h 40"/>
                              <a:gd name="T16" fmla="+- 0 4299 4276"/>
                              <a:gd name="T17" fmla="*/ T16 w 39"/>
                              <a:gd name="T18" fmla="+- 0 1875 1875"/>
                              <a:gd name="T19" fmla="*/ 1875 h 40"/>
                              <a:gd name="T20" fmla="+- 0 4288 4276"/>
                              <a:gd name="T21" fmla="*/ T20 w 39"/>
                              <a:gd name="T22" fmla="+- 0 1878 1875"/>
                              <a:gd name="T23" fmla="*/ 1878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9" y="7"/>
                                </a:lnTo>
                                <a:lnTo>
                                  <a:pt x="35" y="3"/>
                                </a:lnTo>
                                <a:lnTo>
                                  <a:pt x="31" y="0"/>
                                </a:lnTo>
                                <a:lnTo>
                                  <a:pt x="23" y="0"/>
                                </a:lnTo>
                                <a:lnTo>
                                  <a:pt x="12"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Freeform 2095"/>
                        <wps:cNvSpPr>
                          <a:spLocks/>
                        </wps:cNvSpPr>
                        <wps:spPr bwMode="auto">
                          <a:xfrm>
                            <a:off x="4816" y="1685"/>
                            <a:ext cx="39" cy="40"/>
                          </a:xfrm>
                          <a:custGeom>
                            <a:avLst/>
                            <a:gdLst>
                              <a:gd name="T0" fmla="+- 0 4817 4817"/>
                              <a:gd name="T1" fmla="*/ T0 w 39"/>
                              <a:gd name="T2" fmla="+- 0 1725 1686"/>
                              <a:gd name="T3" fmla="*/ 1725 h 40"/>
                              <a:gd name="T4" fmla="+- 0 4827 4817"/>
                              <a:gd name="T5" fmla="*/ T4 w 39"/>
                              <a:gd name="T6" fmla="+- 0 1721 1686"/>
                              <a:gd name="T7" fmla="*/ 1721 h 40"/>
                              <a:gd name="T8" fmla="+- 0 4838 4817"/>
                              <a:gd name="T9" fmla="*/ T8 w 39"/>
                              <a:gd name="T10" fmla="+- 0 1714 1686"/>
                              <a:gd name="T11" fmla="*/ 1714 h 40"/>
                              <a:gd name="T12" fmla="+- 0 4846 4817"/>
                              <a:gd name="T13" fmla="*/ T12 w 39"/>
                              <a:gd name="T14" fmla="+- 0 1707 1686"/>
                              <a:gd name="T15" fmla="*/ 1707 h 40"/>
                              <a:gd name="T16" fmla="+- 0 4853 4817"/>
                              <a:gd name="T17" fmla="*/ T16 w 39"/>
                              <a:gd name="T18" fmla="+- 0 1700 1686"/>
                              <a:gd name="T19" fmla="*/ 1700 h 40"/>
                              <a:gd name="T20" fmla="+- 0 4855 4817"/>
                              <a:gd name="T21" fmla="*/ T20 w 39"/>
                              <a:gd name="T22" fmla="+- 0 1693 1686"/>
                              <a:gd name="T23" fmla="*/ 1693 h 40"/>
                              <a:gd name="T24" fmla="+- 0 4851 4817"/>
                              <a:gd name="T25" fmla="*/ T24 w 39"/>
                              <a:gd name="T26" fmla="+- 0 1689 1686"/>
                              <a:gd name="T27" fmla="*/ 1689 h 40"/>
                              <a:gd name="T28" fmla="+- 0 4848 4817"/>
                              <a:gd name="T29" fmla="*/ T28 w 39"/>
                              <a:gd name="T30" fmla="+- 0 1686 1686"/>
                              <a:gd name="T31" fmla="*/ 1686 h 40"/>
                              <a:gd name="T32" fmla="+- 0 4839 4817"/>
                              <a:gd name="T33" fmla="*/ T32 w 39"/>
                              <a:gd name="T34" fmla="+- 0 1686 1686"/>
                              <a:gd name="T35" fmla="*/ 1686 h 40"/>
                              <a:gd name="T36" fmla="+- 0 4828 4817"/>
                              <a:gd name="T37" fmla="*/ T36 w 39"/>
                              <a:gd name="T38" fmla="+- 0 1689 1686"/>
                              <a:gd name="T39" fmla="*/ 168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0" y="39"/>
                                </a:moveTo>
                                <a:lnTo>
                                  <a:pt x="10" y="35"/>
                                </a:lnTo>
                                <a:lnTo>
                                  <a:pt x="21" y="28"/>
                                </a:lnTo>
                                <a:lnTo>
                                  <a:pt x="29" y="21"/>
                                </a:lnTo>
                                <a:lnTo>
                                  <a:pt x="36" y="14"/>
                                </a:lnTo>
                                <a:lnTo>
                                  <a:pt x="38" y="7"/>
                                </a:lnTo>
                                <a:lnTo>
                                  <a:pt x="34" y="3"/>
                                </a:lnTo>
                                <a:lnTo>
                                  <a:pt x="31" y="0"/>
                                </a:lnTo>
                                <a:lnTo>
                                  <a:pt x="22" y="0"/>
                                </a:lnTo>
                                <a:lnTo>
                                  <a:pt x="11"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Freeform 2096"/>
                        <wps:cNvSpPr>
                          <a:spLocks/>
                        </wps:cNvSpPr>
                        <wps:spPr bwMode="auto">
                          <a:xfrm>
                            <a:off x="4732" y="1737"/>
                            <a:ext cx="20" cy="4"/>
                          </a:xfrm>
                          <a:custGeom>
                            <a:avLst/>
                            <a:gdLst>
                              <a:gd name="T0" fmla="+- 0 4732 4732"/>
                              <a:gd name="T1" fmla="*/ T0 w 20"/>
                              <a:gd name="T2" fmla="+- 0 1739 1737"/>
                              <a:gd name="T3" fmla="*/ 1739 h 4"/>
                              <a:gd name="T4" fmla="+- 0 4737 4732"/>
                              <a:gd name="T5" fmla="*/ T4 w 20"/>
                              <a:gd name="T6" fmla="+- 0 1741 1737"/>
                              <a:gd name="T7" fmla="*/ 1741 h 4"/>
                              <a:gd name="T8" fmla="+- 0 4744 4732"/>
                              <a:gd name="T9" fmla="*/ T8 w 20"/>
                              <a:gd name="T10" fmla="+- 0 1740 1737"/>
                              <a:gd name="T11" fmla="*/ 1740 h 4"/>
                              <a:gd name="T12" fmla="+- 0 4752 4732"/>
                              <a:gd name="T13" fmla="*/ T12 w 20"/>
                              <a:gd name="T14" fmla="+- 0 1737 1737"/>
                              <a:gd name="T15" fmla="*/ 1737 h 4"/>
                            </a:gdLst>
                            <a:ahLst/>
                            <a:cxnLst>
                              <a:cxn ang="0">
                                <a:pos x="T1" y="T3"/>
                              </a:cxn>
                              <a:cxn ang="0">
                                <a:pos x="T5" y="T7"/>
                              </a:cxn>
                              <a:cxn ang="0">
                                <a:pos x="T9" y="T11"/>
                              </a:cxn>
                              <a:cxn ang="0">
                                <a:pos x="T13" y="T15"/>
                              </a:cxn>
                            </a:cxnLst>
                            <a:rect l="0" t="0" r="r" b="b"/>
                            <a:pathLst>
                              <a:path w="20" h="4">
                                <a:moveTo>
                                  <a:pt x="0" y="2"/>
                                </a:moveTo>
                                <a:lnTo>
                                  <a:pt x="5" y="4"/>
                                </a:lnTo>
                                <a:lnTo>
                                  <a:pt x="12" y="3"/>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Freeform 2097"/>
                        <wps:cNvSpPr>
                          <a:spLocks/>
                        </wps:cNvSpPr>
                        <wps:spPr bwMode="auto">
                          <a:xfrm>
                            <a:off x="4433" y="1882"/>
                            <a:ext cx="39" cy="40"/>
                          </a:xfrm>
                          <a:custGeom>
                            <a:avLst/>
                            <a:gdLst>
                              <a:gd name="T0" fmla="+- 0 4434 4434"/>
                              <a:gd name="T1" fmla="*/ T0 w 39"/>
                              <a:gd name="T2" fmla="+- 0 1922 1883"/>
                              <a:gd name="T3" fmla="*/ 1922 h 40"/>
                              <a:gd name="T4" fmla="+- 0 4472 4434"/>
                              <a:gd name="T5" fmla="*/ T4 w 39"/>
                              <a:gd name="T6" fmla="+- 0 1890 1883"/>
                              <a:gd name="T7" fmla="*/ 1890 h 40"/>
                              <a:gd name="T8" fmla="+- 0 4468 4434"/>
                              <a:gd name="T9" fmla="*/ T8 w 39"/>
                              <a:gd name="T10" fmla="+- 0 1886 1883"/>
                              <a:gd name="T11" fmla="*/ 1886 h 40"/>
                              <a:gd name="T12" fmla="+- 0 4465 4434"/>
                              <a:gd name="T13" fmla="*/ T12 w 39"/>
                              <a:gd name="T14" fmla="+- 0 1883 1883"/>
                              <a:gd name="T15" fmla="*/ 1883 h 40"/>
                              <a:gd name="T16" fmla="+- 0 4456 4434"/>
                              <a:gd name="T17" fmla="*/ T16 w 39"/>
                              <a:gd name="T18" fmla="+- 0 1883 1883"/>
                              <a:gd name="T19" fmla="*/ 1883 h 40"/>
                              <a:gd name="T20" fmla="+- 0 4445 4434"/>
                              <a:gd name="T21" fmla="*/ T20 w 39"/>
                              <a:gd name="T22" fmla="+- 0 1887 1883"/>
                              <a:gd name="T23" fmla="*/ 1887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8" y="7"/>
                                </a:lnTo>
                                <a:lnTo>
                                  <a:pt x="34" y="3"/>
                                </a:lnTo>
                                <a:lnTo>
                                  <a:pt x="31" y="0"/>
                                </a:lnTo>
                                <a:lnTo>
                                  <a:pt x="22" y="0"/>
                                </a:lnTo>
                                <a:lnTo>
                                  <a:pt x="1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2098"/>
                        <wps:cNvSpPr>
                          <a:spLocks/>
                        </wps:cNvSpPr>
                        <wps:spPr bwMode="auto">
                          <a:xfrm>
                            <a:off x="4888" y="1724"/>
                            <a:ext cx="63" cy="32"/>
                          </a:xfrm>
                          <a:custGeom>
                            <a:avLst/>
                            <a:gdLst>
                              <a:gd name="T0" fmla="+- 0 4890 4888"/>
                              <a:gd name="T1" fmla="*/ T0 w 63"/>
                              <a:gd name="T2" fmla="+- 0 1746 1725"/>
                              <a:gd name="T3" fmla="*/ 1746 h 32"/>
                              <a:gd name="T4" fmla="+- 0 4888 4888"/>
                              <a:gd name="T5" fmla="*/ T4 w 63"/>
                              <a:gd name="T6" fmla="+- 0 1752 1725"/>
                              <a:gd name="T7" fmla="*/ 1752 h 32"/>
                              <a:gd name="T8" fmla="+- 0 4892 4888"/>
                              <a:gd name="T9" fmla="*/ T8 w 63"/>
                              <a:gd name="T10" fmla="+- 0 1756 1725"/>
                              <a:gd name="T11" fmla="*/ 1756 h 32"/>
                              <a:gd name="T12" fmla="+- 0 4900 4888"/>
                              <a:gd name="T13" fmla="*/ T12 w 63"/>
                              <a:gd name="T14" fmla="+- 0 1756 1725"/>
                              <a:gd name="T15" fmla="*/ 1756 h 32"/>
                              <a:gd name="T16" fmla="+- 0 4908 4888"/>
                              <a:gd name="T17" fmla="*/ T16 w 63"/>
                              <a:gd name="T18" fmla="+- 0 1756 1725"/>
                              <a:gd name="T19" fmla="*/ 1756 h 32"/>
                              <a:gd name="T20" fmla="+- 0 4920 4888"/>
                              <a:gd name="T21" fmla="*/ T20 w 63"/>
                              <a:gd name="T22" fmla="+- 0 1752 1725"/>
                              <a:gd name="T23" fmla="*/ 1752 h 32"/>
                              <a:gd name="T24" fmla="+- 0 4930 4888"/>
                              <a:gd name="T25" fmla="*/ T24 w 63"/>
                              <a:gd name="T26" fmla="+- 0 1745 1725"/>
                              <a:gd name="T27" fmla="*/ 1745 h 32"/>
                              <a:gd name="T28" fmla="+- 0 4940 4888"/>
                              <a:gd name="T29" fmla="*/ T28 w 63"/>
                              <a:gd name="T30" fmla="+- 0 1739 1725"/>
                              <a:gd name="T31" fmla="*/ 1739 h 32"/>
                              <a:gd name="T32" fmla="+- 0 4948 4888"/>
                              <a:gd name="T33" fmla="*/ T32 w 63"/>
                              <a:gd name="T34" fmla="+- 0 1731 1725"/>
                              <a:gd name="T35" fmla="*/ 1731 h 32"/>
                              <a:gd name="T36" fmla="+- 0 4950 4888"/>
                              <a:gd name="T37" fmla="*/ T36 w 63"/>
                              <a:gd name="T38" fmla="+- 0 1725 1725"/>
                              <a:gd name="T39" fmla="*/ 172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32">
                                <a:moveTo>
                                  <a:pt x="2" y="21"/>
                                </a:moveTo>
                                <a:lnTo>
                                  <a:pt x="0" y="27"/>
                                </a:lnTo>
                                <a:lnTo>
                                  <a:pt x="4" y="31"/>
                                </a:lnTo>
                                <a:lnTo>
                                  <a:pt x="12" y="31"/>
                                </a:lnTo>
                                <a:lnTo>
                                  <a:pt x="20" y="31"/>
                                </a:lnTo>
                                <a:lnTo>
                                  <a:pt x="32" y="27"/>
                                </a:lnTo>
                                <a:lnTo>
                                  <a:pt x="42" y="20"/>
                                </a:lnTo>
                                <a:lnTo>
                                  <a:pt x="52" y="14"/>
                                </a:lnTo>
                                <a:lnTo>
                                  <a:pt x="60" y="6"/>
                                </a:lnTo>
                                <a:lnTo>
                                  <a:pt x="6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2099"/>
                        <wps:cNvSpPr>
                          <a:spLocks/>
                        </wps:cNvSpPr>
                        <wps:spPr bwMode="auto">
                          <a:xfrm>
                            <a:off x="4073" y="2008"/>
                            <a:ext cx="39" cy="40"/>
                          </a:xfrm>
                          <a:custGeom>
                            <a:avLst/>
                            <a:gdLst>
                              <a:gd name="T0" fmla="+- 0 4074 4074"/>
                              <a:gd name="T1" fmla="*/ T0 w 39"/>
                              <a:gd name="T2" fmla="+- 0 2048 2009"/>
                              <a:gd name="T3" fmla="*/ 2048 h 40"/>
                              <a:gd name="T4" fmla="+- 0 4112 4074"/>
                              <a:gd name="T5" fmla="*/ T4 w 39"/>
                              <a:gd name="T6" fmla="+- 0 2016 2009"/>
                              <a:gd name="T7" fmla="*/ 2016 h 40"/>
                              <a:gd name="T8" fmla="+- 0 4108 4074"/>
                              <a:gd name="T9" fmla="*/ T8 w 39"/>
                              <a:gd name="T10" fmla="+- 0 2012 2009"/>
                              <a:gd name="T11" fmla="*/ 2012 h 40"/>
                              <a:gd name="T12" fmla="+- 0 4105 4074"/>
                              <a:gd name="T13" fmla="*/ T12 w 39"/>
                              <a:gd name="T14" fmla="+- 0 2009 2009"/>
                              <a:gd name="T15" fmla="*/ 2009 h 40"/>
                              <a:gd name="T16" fmla="+- 0 4096 4074"/>
                              <a:gd name="T17" fmla="*/ T16 w 39"/>
                              <a:gd name="T18" fmla="+- 0 2009 2009"/>
                              <a:gd name="T19" fmla="*/ 2009 h 40"/>
                              <a:gd name="T20" fmla="+- 0 4085 4074"/>
                              <a:gd name="T21" fmla="*/ T20 w 39"/>
                              <a:gd name="T22" fmla="+- 0 2013 2009"/>
                              <a:gd name="T23" fmla="*/ 2013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8" y="7"/>
                                </a:lnTo>
                                <a:lnTo>
                                  <a:pt x="34" y="3"/>
                                </a:lnTo>
                                <a:lnTo>
                                  <a:pt x="31" y="0"/>
                                </a:lnTo>
                                <a:lnTo>
                                  <a:pt x="22" y="0"/>
                                </a:lnTo>
                                <a:lnTo>
                                  <a:pt x="1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Freeform 2100"/>
                        <wps:cNvSpPr>
                          <a:spLocks/>
                        </wps:cNvSpPr>
                        <wps:spPr bwMode="auto">
                          <a:xfrm>
                            <a:off x="4068" y="2010"/>
                            <a:ext cx="36" cy="30"/>
                          </a:xfrm>
                          <a:custGeom>
                            <a:avLst/>
                            <a:gdLst>
                              <a:gd name="T0" fmla="+- 0 4069 4069"/>
                              <a:gd name="T1" fmla="*/ T0 w 36"/>
                              <a:gd name="T2" fmla="+- 0 2039 2010"/>
                              <a:gd name="T3" fmla="*/ 2039 h 30"/>
                              <a:gd name="T4" fmla="+- 0 4103 4069"/>
                              <a:gd name="T5" fmla="*/ T4 w 36"/>
                              <a:gd name="T6" fmla="+- 0 2015 2010"/>
                              <a:gd name="T7" fmla="*/ 2015 h 30"/>
                              <a:gd name="T8" fmla="+- 0 4105 4069"/>
                              <a:gd name="T9" fmla="*/ T8 w 36"/>
                              <a:gd name="T10" fmla="+- 0 2010 2010"/>
                              <a:gd name="T11" fmla="*/ 2010 h 30"/>
                            </a:gdLst>
                            <a:ahLst/>
                            <a:cxnLst>
                              <a:cxn ang="0">
                                <a:pos x="T1" y="T3"/>
                              </a:cxn>
                              <a:cxn ang="0">
                                <a:pos x="T5" y="T7"/>
                              </a:cxn>
                              <a:cxn ang="0">
                                <a:pos x="T9" y="T11"/>
                              </a:cxn>
                            </a:cxnLst>
                            <a:rect l="0" t="0" r="r" b="b"/>
                            <a:pathLst>
                              <a:path w="36" h="30">
                                <a:moveTo>
                                  <a:pt x="0" y="29"/>
                                </a:moveTo>
                                <a:lnTo>
                                  <a:pt x="34"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2101"/>
                        <wps:cNvSpPr>
                          <a:spLocks/>
                        </wps:cNvSpPr>
                        <wps:spPr bwMode="auto">
                          <a:xfrm>
                            <a:off x="4636" y="1748"/>
                            <a:ext cx="39" cy="40"/>
                          </a:xfrm>
                          <a:custGeom>
                            <a:avLst/>
                            <a:gdLst>
                              <a:gd name="T0" fmla="+- 0 4637 4637"/>
                              <a:gd name="T1" fmla="*/ T0 w 39"/>
                              <a:gd name="T2" fmla="+- 0 1788 1749"/>
                              <a:gd name="T3" fmla="*/ 1788 h 40"/>
                              <a:gd name="T4" fmla="+- 0 4675 4637"/>
                              <a:gd name="T5" fmla="*/ T4 w 39"/>
                              <a:gd name="T6" fmla="+- 0 1756 1749"/>
                              <a:gd name="T7" fmla="*/ 1756 h 40"/>
                              <a:gd name="T8" fmla="+- 0 4671 4637"/>
                              <a:gd name="T9" fmla="*/ T8 w 39"/>
                              <a:gd name="T10" fmla="+- 0 1752 1749"/>
                              <a:gd name="T11" fmla="*/ 1752 h 40"/>
                              <a:gd name="T12" fmla="+- 0 4668 4637"/>
                              <a:gd name="T13" fmla="*/ T12 w 39"/>
                              <a:gd name="T14" fmla="+- 0 1749 1749"/>
                              <a:gd name="T15" fmla="*/ 1749 h 40"/>
                              <a:gd name="T16" fmla="+- 0 4659 4637"/>
                              <a:gd name="T17" fmla="*/ T16 w 39"/>
                              <a:gd name="T18" fmla="+- 0 1749 1749"/>
                              <a:gd name="T19" fmla="*/ 1749 h 40"/>
                              <a:gd name="T20" fmla="+- 0 4648 4637"/>
                              <a:gd name="T21" fmla="*/ T20 w 39"/>
                              <a:gd name="T22" fmla="+- 0 1752 1749"/>
                              <a:gd name="T23" fmla="*/ 1752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8" y="7"/>
                                </a:lnTo>
                                <a:lnTo>
                                  <a:pt x="34" y="3"/>
                                </a:lnTo>
                                <a:lnTo>
                                  <a:pt x="31" y="0"/>
                                </a:lnTo>
                                <a:lnTo>
                                  <a:pt x="22" y="0"/>
                                </a:lnTo>
                                <a:lnTo>
                                  <a:pt x="11"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2102"/>
                        <wps:cNvSpPr>
                          <a:spLocks/>
                        </wps:cNvSpPr>
                        <wps:spPr bwMode="auto">
                          <a:xfrm>
                            <a:off x="4968" y="1643"/>
                            <a:ext cx="2" cy="2"/>
                          </a:xfrm>
                          <a:custGeom>
                            <a:avLst/>
                            <a:gdLst>
                              <a:gd name="T0" fmla="+- 0 4968 4968"/>
                              <a:gd name="T1" fmla="*/ T0 w 1"/>
                              <a:gd name="T2" fmla="+- 0 1645 1644"/>
                              <a:gd name="T3" fmla="*/ 1645 h 1"/>
                              <a:gd name="T4" fmla="+- 0 4968 4968"/>
                              <a:gd name="T5" fmla="*/ T4 w 1"/>
                              <a:gd name="T6" fmla="+- 0 1644 1644"/>
                              <a:gd name="T7" fmla="*/ 1644 h 1"/>
                              <a:gd name="T8" fmla="+- 0 4968 4968"/>
                              <a:gd name="T9" fmla="*/ T8 w 1"/>
                              <a:gd name="T10" fmla="+- 0 1644 1644"/>
                              <a:gd name="T11" fmla="*/ 1644 h 1"/>
                              <a:gd name="T12" fmla="+- 0 4968 4968"/>
                              <a:gd name="T13" fmla="*/ T12 w 1"/>
                              <a:gd name="T14" fmla="+- 0 1644 1644"/>
                              <a:gd name="T15" fmla="*/ 1644 h 1"/>
                            </a:gdLst>
                            <a:ahLst/>
                            <a:cxnLst>
                              <a:cxn ang="0">
                                <a:pos x="T1" y="T3"/>
                              </a:cxn>
                              <a:cxn ang="0">
                                <a:pos x="T5" y="T7"/>
                              </a:cxn>
                              <a:cxn ang="0">
                                <a:pos x="T9" y="T11"/>
                              </a:cxn>
                              <a:cxn ang="0">
                                <a:pos x="T13" y="T15"/>
                              </a:cxn>
                            </a:cxnLst>
                            <a:rect l="0" t="0" r="r" b="b"/>
                            <a:pathLst>
                              <a:path w="1" h="1">
                                <a:moveTo>
                                  <a:pt x="0" y="1"/>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2103"/>
                        <wps:cNvSpPr>
                          <a:spLocks/>
                        </wps:cNvSpPr>
                        <wps:spPr bwMode="auto">
                          <a:xfrm>
                            <a:off x="4271" y="1876"/>
                            <a:ext cx="36" cy="30"/>
                          </a:xfrm>
                          <a:custGeom>
                            <a:avLst/>
                            <a:gdLst>
                              <a:gd name="T0" fmla="+- 0 4272 4272"/>
                              <a:gd name="T1" fmla="*/ T0 w 36"/>
                              <a:gd name="T2" fmla="+- 0 1905 1876"/>
                              <a:gd name="T3" fmla="*/ 1905 h 30"/>
                              <a:gd name="T4" fmla="+- 0 4306 4272"/>
                              <a:gd name="T5" fmla="*/ T4 w 36"/>
                              <a:gd name="T6" fmla="+- 0 1881 1876"/>
                              <a:gd name="T7" fmla="*/ 1881 h 30"/>
                              <a:gd name="T8" fmla="+- 0 4308 4272"/>
                              <a:gd name="T9" fmla="*/ T8 w 36"/>
                              <a:gd name="T10" fmla="+- 0 1876 1876"/>
                              <a:gd name="T11" fmla="*/ 1876 h 30"/>
                            </a:gdLst>
                            <a:ahLst/>
                            <a:cxnLst>
                              <a:cxn ang="0">
                                <a:pos x="T1" y="T3"/>
                              </a:cxn>
                              <a:cxn ang="0">
                                <a:pos x="T5" y="T7"/>
                              </a:cxn>
                              <a:cxn ang="0">
                                <a:pos x="T9" y="T11"/>
                              </a:cxn>
                            </a:cxnLst>
                            <a:rect l="0" t="0" r="r" b="b"/>
                            <a:pathLst>
                              <a:path w="36" h="30">
                                <a:moveTo>
                                  <a:pt x="0" y="29"/>
                                </a:moveTo>
                                <a:lnTo>
                                  <a:pt x="34"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Freeform 2104"/>
                        <wps:cNvSpPr>
                          <a:spLocks/>
                        </wps:cNvSpPr>
                        <wps:spPr bwMode="auto">
                          <a:xfrm>
                            <a:off x="4788" y="1758"/>
                            <a:ext cx="36" cy="30"/>
                          </a:xfrm>
                          <a:custGeom>
                            <a:avLst/>
                            <a:gdLst>
                              <a:gd name="T0" fmla="+- 0 4789 4789"/>
                              <a:gd name="T1" fmla="*/ T0 w 36"/>
                              <a:gd name="T2" fmla="+- 0 1788 1758"/>
                              <a:gd name="T3" fmla="*/ 1788 h 30"/>
                              <a:gd name="T4" fmla="+- 0 4797 4789"/>
                              <a:gd name="T5" fmla="*/ T4 w 36"/>
                              <a:gd name="T6" fmla="+- 0 1785 1758"/>
                              <a:gd name="T7" fmla="*/ 1785 h 30"/>
                              <a:gd name="T8" fmla="+- 0 4806 4789"/>
                              <a:gd name="T9" fmla="*/ T8 w 36"/>
                              <a:gd name="T10" fmla="+- 0 1780 1758"/>
                              <a:gd name="T11" fmla="*/ 1780 h 30"/>
                              <a:gd name="T12" fmla="+- 0 4812 4789"/>
                              <a:gd name="T13" fmla="*/ T12 w 36"/>
                              <a:gd name="T14" fmla="+- 0 1774 1758"/>
                              <a:gd name="T15" fmla="*/ 1774 h 30"/>
                              <a:gd name="T16" fmla="+- 0 4819 4789"/>
                              <a:gd name="T17" fmla="*/ T16 w 36"/>
                              <a:gd name="T18" fmla="+- 0 1769 1758"/>
                              <a:gd name="T19" fmla="*/ 1769 h 30"/>
                              <a:gd name="T20" fmla="+- 0 4824 4789"/>
                              <a:gd name="T21" fmla="*/ T20 w 36"/>
                              <a:gd name="T22" fmla="+- 0 1763 1758"/>
                              <a:gd name="T23" fmla="*/ 1763 h 30"/>
                              <a:gd name="T24" fmla="+- 0 4825 4789"/>
                              <a:gd name="T25" fmla="*/ T24 w 36"/>
                              <a:gd name="T26" fmla="+- 0 1758 1758"/>
                              <a:gd name="T27" fmla="*/ 1758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30"/>
                                </a:moveTo>
                                <a:lnTo>
                                  <a:pt x="8" y="27"/>
                                </a:lnTo>
                                <a:lnTo>
                                  <a:pt x="17" y="22"/>
                                </a:lnTo>
                                <a:lnTo>
                                  <a:pt x="23"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2105"/>
                        <wps:cNvSpPr>
                          <a:spLocks/>
                        </wps:cNvSpPr>
                        <wps:spPr bwMode="auto">
                          <a:xfrm>
                            <a:off x="4729" y="1710"/>
                            <a:ext cx="39" cy="40"/>
                          </a:xfrm>
                          <a:custGeom>
                            <a:avLst/>
                            <a:gdLst>
                              <a:gd name="T0" fmla="+- 0 4768 4730"/>
                              <a:gd name="T1" fmla="*/ T0 w 39"/>
                              <a:gd name="T2" fmla="+- 0 1710 1710"/>
                              <a:gd name="T3" fmla="*/ 1710 h 40"/>
                              <a:gd name="T4" fmla="+- 0 4730 4730"/>
                              <a:gd name="T5" fmla="*/ T4 w 39"/>
                              <a:gd name="T6" fmla="+- 0 1743 1710"/>
                              <a:gd name="T7" fmla="*/ 1743 h 40"/>
                              <a:gd name="T8" fmla="+- 0 4734 4730"/>
                              <a:gd name="T9" fmla="*/ T8 w 39"/>
                              <a:gd name="T10" fmla="+- 0 1746 1710"/>
                              <a:gd name="T11" fmla="*/ 1746 h 40"/>
                              <a:gd name="T12" fmla="+- 0 4737 4730"/>
                              <a:gd name="T13" fmla="*/ T12 w 39"/>
                              <a:gd name="T14" fmla="+- 0 1750 1710"/>
                              <a:gd name="T15" fmla="*/ 1750 h 40"/>
                              <a:gd name="T16" fmla="+- 0 4746 4730"/>
                              <a:gd name="T17" fmla="*/ T16 w 39"/>
                              <a:gd name="T18" fmla="+- 0 1750 1710"/>
                              <a:gd name="T19" fmla="*/ 1750 h 40"/>
                              <a:gd name="T20" fmla="+- 0 4757 4730"/>
                              <a:gd name="T21" fmla="*/ T20 w 39"/>
                              <a:gd name="T22" fmla="+- 0 1746 1710"/>
                              <a:gd name="T23" fmla="*/ 1746 h 40"/>
                            </a:gdLst>
                            <a:ahLst/>
                            <a:cxnLst>
                              <a:cxn ang="0">
                                <a:pos x="T1" y="T3"/>
                              </a:cxn>
                              <a:cxn ang="0">
                                <a:pos x="T5" y="T7"/>
                              </a:cxn>
                              <a:cxn ang="0">
                                <a:pos x="T9" y="T11"/>
                              </a:cxn>
                              <a:cxn ang="0">
                                <a:pos x="T13" y="T15"/>
                              </a:cxn>
                              <a:cxn ang="0">
                                <a:pos x="T17" y="T19"/>
                              </a:cxn>
                              <a:cxn ang="0">
                                <a:pos x="T21" y="T23"/>
                              </a:cxn>
                            </a:cxnLst>
                            <a:rect l="0" t="0" r="r" b="b"/>
                            <a:pathLst>
                              <a:path w="39" h="40">
                                <a:moveTo>
                                  <a:pt x="38" y="0"/>
                                </a:moveTo>
                                <a:lnTo>
                                  <a:pt x="0" y="33"/>
                                </a:lnTo>
                                <a:lnTo>
                                  <a:pt x="4" y="36"/>
                                </a:lnTo>
                                <a:lnTo>
                                  <a:pt x="7" y="40"/>
                                </a:lnTo>
                                <a:lnTo>
                                  <a:pt x="16" y="40"/>
                                </a:lnTo>
                                <a:lnTo>
                                  <a:pt x="27" y="3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2106"/>
                        <wps:cNvSpPr>
                          <a:spLocks/>
                        </wps:cNvSpPr>
                        <wps:spPr bwMode="auto">
                          <a:xfrm>
                            <a:off x="4912" y="1643"/>
                            <a:ext cx="63" cy="32"/>
                          </a:xfrm>
                          <a:custGeom>
                            <a:avLst/>
                            <a:gdLst>
                              <a:gd name="T0" fmla="+- 0 4973 4913"/>
                              <a:gd name="T1" fmla="*/ T0 w 63"/>
                              <a:gd name="T2" fmla="+- 0 1653 1643"/>
                              <a:gd name="T3" fmla="*/ 1653 h 32"/>
                              <a:gd name="T4" fmla="+- 0 4975 4913"/>
                              <a:gd name="T5" fmla="*/ T4 w 63"/>
                              <a:gd name="T6" fmla="+- 0 1647 1643"/>
                              <a:gd name="T7" fmla="*/ 1647 h 32"/>
                              <a:gd name="T8" fmla="+- 0 4971 4913"/>
                              <a:gd name="T9" fmla="*/ T8 w 63"/>
                              <a:gd name="T10" fmla="+- 0 1643 1643"/>
                              <a:gd name="T11" fmla="*/ 1643 h 32"/>
                              <a:gd name="T12" fmla="+- 0 4963 4913"/>
                              <a:gd name="T13" fmla="*/ T12 w 63"/>
                              <a:gd name="T14" fmla="+- 0 1643 1643"/>
                              <a:gd name="T15" fmla="*/ 1643 h 32"/>
                              <a:gd name="T16" fmla="+- 0 4955 4913"/>
                              <a:gd name="T17" fmla="*/ T16 w 63"/>
                              <a:gd name="T18" fmla="+- 0 1643 1643"/>
                              <a:gd name="T19" fmla="*/ 1643 h 32"/>
                              <a:gd name="T20" fmla="+- 0 4943 4913"/>
                              <a:gd name="T21" fmla="*/ T20 w 63"/>
                              <a:gd name="T22" fmla="+- 0 1647 1643"/>
                              <a:gd name="T23" fmla="*/ 1647 h 32"/>
                              <a:gd name="T24" fmla="+- 0 4933 4913"/>
                              <a:gd name="T25" fmla="*/ T24 w 63"/>
                              <a:gd name="T26" fmla="+- 0 1654 1643"/>
                              <a:gd name="T27" fmla="*/ 1654 h 32"/>
                              <a:gd name="T28" fmla="+- 0 4923 4913"/>
                              <a:gd name="T29" fmla="*/ T28 w 63"/>
                              <a:gd name="T30" fmla="+- 0 1660 1643"/>
                              <a:gd name="T31" fmla="*/ 1660 h 32"/>
                              <a:gd name="T32" fmla="+- 0 4915 4913"/>
                              <a:gd name="T33" fmla="*/ T32 w 63"/>
                              <a:gd name="T34" fmla="+- 0 1668 1643"/>
                              <a:gd name="T35" fmla="*/ 1668 h 32"/>
                              <a:gd name="T36" fmla="+- 0 4913 4913"/>
                              <a:gd name="T37" fmla="*/ T36 w 63"/>
                              <a:gd name="T38" fmla="+- 0 1674 1643"/>
                              <a:gd name="T39" fmla="*/ 167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32">
                                <a:moveTo>
                                  <a:pt x="60" y="10"/>
                                </a:moveTo>
                                <a:lnTo>
                                  <a:pt x="62" y="4"/>
                                </a:lnTo>
                                <a:lnTo>
                                  <a:pt x="58" y="0"/>
                                </a:lnTo>
                                <a:lnTo>
                                  <a:pt x="50" y="0"/>
                                </a:lnTo>
                                <a:lnTo>
                                  <a:pt x="42" y="0"/>
                                </a:lnTo>
                                <a:lnTo>
                                  <a:pt x="30" y="4"/>
                                </a:lnTo>
                                <a:lnTo>
                                  <a:pt x="20" y="11"/>
                                </a:lnTo>
                                <a:lnTo>
                                  <a:pt x="10" y="17"/>
                                </a:lnTo>
                                <a:lnTo>
                                  <a:pt x="2" y="25"/>
                                </a:lnTo>
                                <a:lnTo>
                                  <a:pt x="0" y="3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2107"/>
                        <wps:cNvSpPr>
                          <a:spLocks/>
                        </wps:cNvSpPr>
                        <wps:spPr bwMode="auto">
                          <a:xfrm>
                            <a:off x="4889" y="1715"/>
                            <a:ext cx="56" cy="33"/>
                          </a:xfrm>
                          <a:custGeom>
                            <a:avLst/>
                            <a:gdLst>
                              <a:gd name="T0" fmla="+- 0 4890 4890"/>
                              <a:gd name="T1" fmla="*/ T0 w 56"/>
                              <a:gd name="T2" fmla="+- 0 1746 1716"/>
                              <a:gd name="T3" fmla="*/ 1746 h 33"/>
                              <a:gd name="T4" fmla="+- 0 4943 4890"/>
                              <a:gd name="T5" fmla="*/ T4 w 56"/>
                              <a:gd name="T6" fmla="+- 0 1723 1716"/>
                              <a:gd name="T7" fmla="*/ 1723 h 33"/>
                              <a:gd name="T8" fmla="+- 0 4945 4890"/>
                              <a:gd name="T9" fmla="*/ T8 w 56"/>
                              <a:gd name="T10" fmla="+- 0 1716 1716"/>
                              <a:gd name="T11" fmla="*/ 1716 h 33"/>
                            </a:gdLst>
                            <a:ahLst/>
                            <a:cxnLst>
                              <a:cxn ang="0">
                                <a:pos x="T1" y="T3"/>
                              </a:cxn>
                              <a:cxn ang="0">
                                <a:pos x="T5" y="T7"/>
                              </a:cxn>
                              <a:cxn ang="0">
                                <a:pos x="T9" y="T11"/>
                              </a:cxn>
                            </a:cxnLst>
                            <a:rect l="0" t="0" r="r" b="b"/>
                            <a:pathLst>
                              <a:path w="56" h="33">
                                <a:moveTo>
                                  <a:pt x="0" y="30"/>
                                </a:moveTo>
                                <a:lnTo>
                                  <a:pt x="53" y="7"/>
                                </a:lnTo>
                                <a:lnTo>
                                  <a:pt x="5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Freeform 2108"/>
                        <wps:cNvSpPr>
                          <a:spLocks/>
                        </wps:cNvSpPr>
                        <wps:spPr bwMode="auto">
                          <a:xfrm>
                            <a:off x="4922" y="1517"/>
                            <a:ext cx="53" cy="28"/>
                          </a:xfrm>
                          <a:custGeom>
                            <a:avLst/>
                            <a:gdLst>
                              <a:gd name="T0" fmla="+- 0 4975 4923"/>
                              <a:gd name="T1" fmla="*/ T0 w 53"/>
                              <a:gd name="T2" fmla="+- 0 1544 1517"/>
                              <a:gd name="T3" fmla="*/ 1544 h 28"/>
                              <a:gd name="T4" fmla="+- 0 4971 4923"/>
                              <a:gd name="T5" fmla="*/ T4 w 53"/>
                              <a:gd name="T6" fmla="+- 0 1535 1517"/>
                              <a:gd name="T7" fmla="*/ 1535 h 28"/>
                              <a:gd name="T8" fmla="+- 0 4963 4923"/>
                              <a:gd name="T9" fmla="*/ T8 w 53"/>
                              <a:gd name="T10" fmla="+- 0 1527 1517"/>
                              <a:gd name="T11" fmla="*/ 1527 h 28"/>
                              <a:gd name="T12" fmla="+- 0 4953 4923"/>
                              <a:gd name="T13" fmla="*/ T12 w 53"/>
                              <a:gd name="T14" fmla="+- 0 1522 1517"/>
                              <a:gd name="T15" fmla="*/ 1522 h 28"/>
                              <a:gd name="T16" fmla="+- 0 4943 4923"/>
                              <a:gd name="T17" fmla="*/ T16 w 53"/>
                              <a:gd name="T18" fmla="+- 0 1518 1517"/>
                              <a:gd name="T19" fmla="*/ 1518 h 28"/>
                              <a:gd name="T20" fmla="+- 0 4932 4923"/>
                              <a:gd name="T21" fmla="*/ T20 w 53"/>
                              <a:gd name="T22" fmla="+- 0 1517 1517"/>
                              <a:gd name="T23" fmla="*/ 1517 h 28"/>
                              <a:gd name="T24" fmla="+- 0 4923 4923"/>
                              <a:gd name="T25" fmla="*/ T24 w 53"/>
                              <a:gd name="T26" fmla="+- 0 1521 1517"/>
                              <a:gd name="T27" fmla="*/ 1521 h 28"/>
                            </a:gdLst>
                            <a:ahLst/>
                            <a:cxnLst>
                              <a:cxn ang="0">
                                <a:pos x="T1" y="T3"/>
                              </a:cxn>
                              <a:cxn ang="0">
                                <a:pos x="T5" y="T7"/>
                              </a:cxn>
                              <a:cxn ang="0">
                                <a:pos x="T9" y="T11"/>
                              </a:cxn>
                              <a:cxn ang="0">
                                <a:pos x="T13" y="T15"/>
                              </a:cxn>
                              <a:cxn ang="0">
                                <a:pos x="T17" y="T19"/>
                              </a:cxn>
                              <a:cxn ang="0">
                                <a:pos x="T21" y="T23"/>
                              </a:cxn>
                              <a:cxn ang="0">
                                <a:pos x="T25" y="T27"/>
                              </a:cxn>
                            </a:cxnLst>
                            <a:rect l="0" t="0" r="r" b="b"/>
                            <a:pathLst>
                              <a:path w="53" h="28">
                                <a:moveTo>
                                  <a:pt x="52" y="27"/>
                                </a:moveTo>
                                <a:lnTo>
                                  <a:pt x="48" y="18"/>
                                </a:lnTo>
                                <a:lnTo>
                                  <a:pt x="40" y="10"/>
                                </a:lnTo>
                                <a:lnTo>
                                  <a:pt x="30" y="5"/>
                                </a:lnTo>
                                <a:lnTo>
                                  <a:pt x="20" y="1"/>
                                </a:lnTo>
                                <a:lnTo>
                                  <a:pt x="9" y="0"/>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Freeform 2109"/>
                        <wps:cNvSpPr>
                          <a:spLocks/>
                        </wps:cNvSpPr>
                        <wps:spPr bwMode="auto">
                          <a:xfrm>
                            <a:off x="5302" y="1287"/>
                            <a:ext cx="32" cy="8"/>
                          </a:xfrm>
                          <a:custGeom>
                            <a:avLst/>
                            <a:gdLst>
                              <a:gd name="T0" fmla="+- 0 5334 5303"/>
                              <a:gd name="T1" fmla="*/ T0 w 32"/>
                              <a:gd name="T2" fmla="+- 0 1291 1287"/>
                              <a:gd name="T3" fmla="*/ 1291 h 8"/>
                              <a:gd name="T4" fmla="+- 0 5332 5303"/>
                              <a:gd name="T5" fmla="*/ T4 w 32"/>
                              <a:gd name="T6" fmla="+- 0 1287 1287"/>
                              <a:gd name="T7" fmla="*/ 1287 h 8"/>
                              <a:gd name="T8" fmla="+- 0 5320 5303"/>
                              <a:gd name="T9" fmla="*/ T8 w 32"/>
                              <a:gd name="T10" fmla="+- 0 1289 1287"/>
                              <a:gd name="T11" fmla="*/ 1289 h 8"/>
                              <a:gd name="T12" fmla="+- 0 5303 5303"/>
                              <a:gd name="T13" fmla="*/ T12 w 32"/>
                              <a:gd name="T14" fmla="+- 0 1295 1287"/>
                              <a:gd name="T15" fmla="*/ 1295 h 8"/>
                            </a:gdLst>
                            <a:ahLst/>
                            <a:cxnLst>
                              <a:cxn ang="0">
                                <a:pos x="T1" y="T3"/>
                              </a:cxn>
                              <a:cxn ang="0">
                                <a:pos x="T5" y="T7"/>
                              </a:cxn>
                              <a:cxn ang="0">
                                <a:pos x="T9" y="T11"/>
                              </a:cxn>
                              <a:cxn ang="0">
                                <a:pos x="T13" y="T15"/>
                              </a:cxn>
                            </a:cxnLst>
                            <a:rect l="0" t="0" r="r" b="b"/>
                            <a:pathLst>
                              <a:path w="32" h="8">
                                <a:moveTo>
                                  <a:pt x="31" y="4"/>
                                </a:moveTo>
                                <a:lnTo>
                                  <a:pt x="29" y="0"/>
                                </a:lnTo>
                                <a:lnTo>
                                  <a:pt x="17" y="2"/>
                                </a:lnTo>
                                <a:lnTo>
                                  <a:pt x="0"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2110"/>
                        <wps:cNvSpPr>
                          <a:spLocks/>
                        </wps:cNvSpPr>
                        <wps:spPr bwMode="auto">
                          <a:xfrm>
                            <a:off x="5366" y="1463"/>
                            <a:ext cx="6" cy="3"/>
                          </a:xfrm>
                          <a:custGeom>
                            <a:avLst/>
                            <a:gdLst>
                              <a:gd name="T0" fmla="+- 0 5371 5366"/>
                              <a:gd name="T1" fmla="*/ T0 w 6"/>
                              <a:gd name="T2" fmla="+- 0 1466 1463"/>
                              <a:gd name="T3" fmla="*/ 1466 h 3"/>
                              <a:gd name="T4" fmla="+- 0 5372 5366"/>
                              <a:gd name="T5" fmla="*/ T4 w 6"/>
                              <a:gd name="T6" fmla="+- 0 1464 1463"/>
                              <a:gd name="T7" fmla="*/ 1464 h 3"/>
                              <a:gd name="T8" fmla="+- 0 5370 5366"/>
                              <a:gd name="T9" fmla="*/ T8 w 6"/>
                              <a:gd name="T10" fmla="+- 0 1463 1463"/>
                              <a:gd name="T11" fmla="*/ 1463 h 3"/>
                              <a:gd name="T12" fmla="+- 0 5366 5366"/>
                              <a:gd name="T13" fmla="*/ T12 w 6"/>
                              <a:gd name="T14" fmla="+- 0 1464 1463"/>
                              <a:gd name="T15" fmla="*/ 1464 h 3"/>
                            </a:gdLst>
                            <a:ahLst/>
                            <a:cxnLst>
                              <a:cxn ang="0">
                                <a:pos x="T1" y="T3"/>
                              </a:cxn>
                              <a:cxn ang="0">
                                <a:pos x="T5" y="T7"/>
                              </a:cxn>
                              <a:cxn ang="0">
                                <a:pos x="T9" y="T11"/>
                              </a:cxn>
                              <a:cxn ang="0">
                                <a:pos x="T13" y="T15"/>
                              </a:cxn>
                            </a:cxnLst>
                            <a:rect l="0" t="0" r="r" b="b"/>
                            <a:pathLst>
                              <a:path w="6" h="3">
                                <a:moveTo>
                                  <a:pt x="5" y="3"/>
                                </a:moveTo>
                                <a:lnTo>
                                  <a:pt x="6" y="1"/>
                                </a:lnTo>
                                <a:lnTo>
                                  <a:pt x="4"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2111"/>
                        <wps:cNvSpPr>
                          <a:spLocks/>
                        </wps:cNvSpPr>
                        <wps:spPr bwMode="auto">
                          <a:xfrm>
                            <a:off x="5041" y="1524"/>
                            <a:ext cx="13" cy="8"/>
                          </a:xfrm>
                          <a:custGeom>
                            <a:avLst/>
                            <a:gdLst>
                              <a:gd name="T0" fmla="+- 0 5053 5041"/>
                              <a:gd name="T1" fmla="*/ T0 w 13"/>
                              <a:gd name="T2" fmla="+- 0 1524 1524"/>
                              <a:gd name="T3" fmla="*/ 1524 h 8"/>
                              <a:gd name="T4" fmla="+- 0 5051 5041"/>
                              <a:gd name="T5" fmla="*/ T4 w 13"/>
                              <a:gd name="T6" fmla="+- 0 1525 1524"/>
                              <a:gd name="T7" fmla="*/ 1525 h 8"/>
                              <a:gd name="T8" fmla="+- 0 5048 5041"/>
                              <a:gd name="T9" fmla="*/ T8 w 13"/>
                              <a:gd name="T10" fmla="+- 0 1527 1524"/>
                              <a:gd name="T11" fmla="*/ 1527 h 8"/>
                              <a:gd name="T12" fmla="+- 0 5046 5041"/>
                              <a:gd name="T13" fmla="*/ T12 w 13"/>
                              <a:gd name="T14" fmla="+- 0 1528 1524"/>
                              <a:gd name="T15" fmla="*/ 1528 h 8"/>
                              <a:gd name="T16" fmla="+- 0 5043 5041"/>
                              <a:gd name="T17" fmla="*/ T16 w 13"/>
                              <a:gd name="T18" fmla="+- 0 1529 1524"/>
                              <a:gd name="T19" fmla="*/ 1529 h 8"/>
                              <a:gd name="T20" fmla="+- 0 5042 5041"/>
                              <a:gd name="T21" fmla="*/ T20 w 13"/>
                              <a:gd name="T22" fmla="+- 0 1531 1524"/>
                              <a:gd name="T23" fmla="*/ 1531 h 8"/>
                              <a:gd name="T24" fmla="+- 0 5041 5041"/>
                              <a:gd name="T25" fmla="*/ T24 w 13"/>
                              <a:gd name="T26" fmla="+- 0 1532 1524"/>
                              <a:gd name="T27" fmla="*/ 1532 h 8"/>
                            </a:gdLst>
                            <a:ahLst/>
                            <a:cxnLst>
                              <a:cxn ang="0">
                                <a:pos x="T1" y="T3"/>
                              </a:cxn>
                              <a:cxn ang="0">
                                <a:pos x="T5" y="T7"/>
                              </a:cxn>
                              <a:cxn ang="0">
                                <a:pos x="T9" y="T11"/>
                              </a:cxn>
                              <a:cxn ang="0">
                                <a:pos x="T13" y="T15"/>
                              </a:cxn>
                              <a:cxn ang="0">
                                <a:pos x="T17" y="T19"/>
                              </a:cxn>
                              <a:cxn ang="0">
                                <a:pos x="T21" y="T23"/>
                              </a:cxn>
                              <a:cxn ang="0">
                                <a:pos x="T25" y="T27"/>
                              </a:cxn>
                            </a:cxnLst>
                            <a:rect l="0" t="0" r="r" b="b"/>
                            <a:pathLst>
                              <a:path w="13" h="8">
                                <a:moveTo>
                                  <a:pt x="12" y="0"/>
                                </a:moveTo>
                                <a:lnTo>
                                  <a:pt x="10" y="1"/>
                                </a:lnTo>
                                <a:lnTo>
                                  <a:pt x="7" y="3"/>
                                </a:lnTo>
                                <a:lnTo>
                                  <a:pt x="5" y="4"/>
                                </a:lnTo>
                                <a:lnTo>
                                  <a:pt x="2" y="5"/>
                                </a:lnTo>
                                <a:lnTo>
                                  <a:pt x="1" y="7"/>
                                </a:lnTo>
                                <a:lnTo>
                                  <a:pt x="0"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2112"/>
                        <wps:cNvSpPr>
                          <a:spLocks/>
                        </wps:cNvSpPr>
                        <wps:spPr bwMode="auto">
                          <a:xfrm>
                            <a:off x="5024" y="1488"/>
                            <a:ext cx="13" cy="8"/>
                          </a:xfrm>
                          <a:custGeom>
                            <a:avLst/>
                            <a:gdLst>
                              <a:gd name="T0" fmla="+- 0 5037 5025"/>
                              <a:gd name="T1" fmla="*/ T0 w 13"/>
                              <a:gd name="T2" fmla="+- 0 1489 1489"/>
                              <a:gd name="T3" fmla="*/ 1489 h 8"/>
                              <a:gd name="T4" fmla="+- 0 5035 5025"/>
                              <a:gd name="T5" fmla="*/ T4 w 13"/>
                              <a:gd name="T6" fmla="+- 0 1490 1489"/>
                              <a:gd name="T7" fmla="*/ 1490 h 8"/>
                              <a:gd name="T8" fmla="+- 0 5032 5025"/>
                              <a:gd name="T9" fmla="*/ T8 w 13"/>
                              <a:gd name="T10" fmla="+- 0 1491 1489"/>
                              <a:gd name="T11" fmla="*/ 1491 h 8"/>
                              <a:gd name="T12" fmla="+- 0 5030 5025"/>
                              <a:gd name="T13" fmla="*/ T12 w 13"/>
                              <a:gd name="T14" fmla="+- 0 1492 1489"/>
                              <a:gd name="T15" fmla="*/ 1492 h 8"/>
                              <a:gd name="T16" fmla="+- 0 5027 5025"/>
                              <a:gd name="T17" fmla="*/ T16 w 13"/>
                              <a:gd name="T18" fmla="+- 0 1494 1489"/>
                              <a:gd name="T19" fmla="*/ 1494 h 8"/>
                              <a:gd name="T20" fmla="+- 0 5026 5025"/>
                              <a:gd name="T21" fmla="*/ T20 w 13"/>
                              <a:gd name="T22" fmla="+- 0 1495 1489"/>
                              <a:gd name="T23" fmla="*/ 1495 h 8"/>
                              <a:gd name="T24" fmla="+- 0 5025 5025"/>
                              <a:gd name="T25" fmla="*/ T24 w 13"/>
                              <a:gd name="T26" fmla="+- 0 1496 1489"/>
                              <a:gd name="T27" fmla="*/ 1496 h 8"/>
                            </a:gdLst>
                            <a:ahLst/>
                            <a:cxnLst>
                              <a:cxn ang="0">
                                <a:pos x="T1" y="T3"/>
                              </a:cxn>
                              <a:cxn ang="0">
                                <a:pos x="T5" y="T7"/>
                              </a:cxn>
                              <a:cxn ang="0">
                                <a:pos x="T9" y="T11"/>
                              </a:cxn>
                              <a:cxn ang="0">
                                <a:pos x="T13" y="T15"/>
                              </a:cxn>
                              <a:cxn ang="0">
                                <a:pos x="T17" y="T19"/>
                              </a:cxn>
                              <a:cxn ang="0">
                                <a:pos x="T21" y="T23"/>
                              </a:cxn>
                              <a:cxn ang="0">
                                <a:pos x="T25" y="T27"/>
                              </a:cxn>
                            </a:cxnLst>
                            <a:rect l="0" t="0" r="r" b="b"/>
                            <a:pathLst>
                              <a:path w="13" h="8">
                                <a:moveTo>
                                  <a:pt x="12" y="0"/>
                                </a:moveTo>
                                <a:lnTo>
                                  <a:pt x="10" y="1"/>
                                </a:lnTo>
                                <a:lnTo>
                                  <a:pt x="7" y="2"/>
                                </a:lnTo>
                                <a:lnTo>
                                  <a:pt x="5" y="3"/>
                                </a:lnTo>
                                <a:lnTo>
                                  <a:pt x="2" y="5"/>
                                </a:lnTo>
                                <a:lnTo>
                                  <a:pt x="1" y="6"/>
                                </a:lnTo>
                                <a:lnTo>
                                  <a:pt x="0"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2113"/>
                        <wps:cNvSpPr>
                          <a:spLocks/>
                        </wps:cNvSpPr>
                        <wps:spPr bwMode="auto">
                          <a:xfrm>
                            <a:off x="4985" y="1506"/>
                            <a:ext cx="10" cy="5"/>
                          </a:xfrm>
                          <a:custGeom>
                            <a:avLst/>
                            <a:gdLst>
                              <a:gd name="T0" fmla="+- 0 4995 4986"/>
                              <a:gd name="T1" fmla="*/ T0 w 10"/>
                              <a:gd name="T2" fmla="+- 0 1511 1506"/>
                              <a:gd name="T3" fmla="*/ 1511 h 5"/>
                              <a:gd name="T4" fmla="+- 0 4994 4986"/>
                              <a:gd name="T5" fmla="*/ T4 w 10"/>
                              <a:gd name="T6" fmla="+- 0 1509 1506"/>
                              <a:gd name="T7" fmla="*/ 1509 h 5"/>
                              <a:gd name="T8" fmla="+- 0 4993 4986"/>
                              <a:gd name="T9" fmla="*/ T8 w 10"/>
                              <a:gd name="T10" fmla="+- 0 1508 1506"/>
                              <a:gd name="T11" fmla="*/ 1508 h 5"/>
                              <a:gd name="T12" fmla="+- 0 4991 4986"/>
                              <a:gd name="T13" fmla="*/ T12 w 10"/>
                              <a:gd name="T14" fmla="+- 0 1507 1506"/>
                              <a:gd name="T15" fmla="*/ 1507 h 5"/>
                              <a:gd name="T16" fmla="+- 0 4989 4986"/>
                              <a:gd name="T17" fmla="*/ T16 w 10"/>
                              <a:gd name="T18" fmla="+- 0 1506 1506"/>
                              <a:gd name="T19" fmla="*/ 1506 h 5"/>
                              <a:gd name="T20" fmla="+- 0 4987 4986"/>
                              <a:gd name="T21" fmla="*/ T20 w 10"/>
                              <a:gd name="T22" fmla="+- 0 1506 1506"/>
                              <a:gd name="T23" fmla="*/ 1506 h 5"/>
                              <a:gd name="T24" fmla="+- 0 4986 4986"/>
                              <a:gd name="T25" fmla="*/ T24 w 10"/>
                              <a:gd name="T26" fmla="+- 0 1507 1506"/>
                              <a:gd name="T27" fmla="*/ 1507 h 5"/>
                            </a:gdLst>
                            <a:ahLst/>
                            <a:cxnLst>
                              <a:cxn ang="0">
                                <a:pos x="T1" y="T3"/>
                              </a:cxn>
                              <a:cxn ang="0">
                                <a:pos x="T5" y="T7"/>
                              </a:cxn>
                              <a:cxn ang="0">
                                <a:pos x="T9" y="T11"/>
                              </a:cxn>
                              <a:cxn ang="0">
                                <a:pos x="T13" y="T15"/>
                              </a:cxn>
                              <a:cxn ang="0">
                                <a:pos x="T17" y="T19"/>
                              </a:cxn>
                              <a:cxn ang="0">
                                <a:pos x="T21" y="T23"/>
                              </a:cxn>
                              <a:cxn ang="0">
                                <a:pos x="T25" y="T27"/>
                              </a:cxn>
                            </a:cxnLst>
                            <a:rect l="0" t="0" r="r" b="b"/>
                            <a:pathLst>
                              <a:path w="10" h="5">
                                <a:moveTo>
                                  <a:pt x="9" y="5"/>
                                </a:moveTo>
                                <a:lnTo>
                                  <a:pt x="8" y="3"/>
                                </a:lnTo>
                                <a:lnTo>
                                  <a:pt x="7" y="2"/>
                                </a:lnTo>
                                <a:lnTo>
                                  <a:pt x="5" y="1"/>
                                </a:lnTo>
                                <a:lnTo>
                                  <a:pt x="3" y="0"/>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2114"/>
                        <wps:cNvSpPr>
                          <a:spLocks/>
                        </wps:cNvSpPr>
                        <wps:spPr bwMode="auto">
                          <a:xfrm>
                            <a:off x="5034" y="1531"/>
                            <a:ext cx="4" cy="17"/>
                          </a:xfrm>
                          <a:custGeom>
                            <a:avLst/>
                            <a:gdLst>
                              <a:gd name="T0" fmla="+- 0 5036 5034"/>
                              <a:gd name="T1" fmla="*/ T0 w 4"/>
                              <a:gd name="T2" fmla="+- 0 1549 1532"/>
                              <a:gd name="T3" fmla="*/ 1549 h 17"/>
                              <a:gd name="T4" fmla="+- 0 5037 5034"/>
                              <a:gd name="T5" fmla="*/ T4 w 4"/>
                              <a:gd name="T6" fmla="+- 0 1547 1532"/>
                              <a:gd name="T7" fmla="*/ 1547 h 17"/>
                              <a:gd name="T8" fmla="+- 0 5038 5034"/>
                              <a:gd name="T9" fmla="*/ T8 w 4"/>
                              <a:gd name="T10" fmla="+- 0 1545 1532"/>
                              <a:gd name="T11" fmla="*/ 1545 h 17"/>
                              <a:gd name="T12" fmla="+- 0 5037 5034"/>
                              <a:gd name="T13" fmla="*/ T12 w 4"/>
                              <a:gd name="T14" fmla="+- 0 1542 1532"/>
                              <a:gd name="T15" fmla="*/ 1542 h 17"/>
                              <a:gd name="T16" fmla="+- 0 5037 5034"/>
                              <a:gd name="T17" fmla="*/ T16 w 4"/>
                              <a:gd name="T18" fmla="+- 0 1539 1532"/>
                              <a:gd name="T19" fmla="*/ 1539 h 17"/>
                              <a:gd name="T20" fmla="+- 0 5036 5034"/>
                              <a:gd name="T21" fmla="*/ T20 w 4"/>
                              <a:gd name="T22" fmla="+- 0 1535 1532"/>
                              <a:gd name="T23" fmla="*/ 1535 h 17"/>
                              <a:gd name="T24" fmla="+- 0 5034 5034"/>
                              <a:gd name="T25" fmla="*/ T24 w 4"/>
                              <a:gd name="T26" fmla="+- 0 1532 1532"/>
                              <a:gd name="T27" fmla="*/ 1532 h 17"/>
                            </a:gdLst>
                            <a:ahLst/>
                            <a:cxnLst>
                              <a:cxn ang="0">
                                <a:pos x="T1" y="T3"/>
                              </a:cxn>
                              <a:cxn ang="0">
                                <a:pos x="T5" y="T7"/>
                              </a:cxn>
                              <a:cxn ang="0">
                                <a:pos x="T9" y="T11"/>
                              </a:cxn>
                              <a:cxn ang="0">
                                <a:pos x="T13" y="T15"/>
                              </a:cxn>
                              <a:cxn ang="0">
                                <a:pos x="T17" y="T19"/>
                              </a:cxn>
                              <a:cxn ang="0">
                                <a:pos x="T21" y="T23"/>
                              </a:cxn>
                              <a:cxn ang="0">
                                <a:pos x="T25" y="T27"/>
                              </a:cxn>
                            </a:cxnLst>
                            <a:rect l="0" t="0" r="r" b="b"/>
                            <a:pathLst>
                              <a:path w="4" h="17">
                                <a:moveTo>
                                  <a:pt x="2" y="17"/>
                                </a:moveTo>
                                <a:lnTo>
                                  <a:pt x="3" y="15"/>
                                </a:lnTo>
                                <a:lnTo>
                                  <a:pt x="4" y="13"/>
                                </a:lnTo>
                                <a:lnTo>
                                  <a:pt x="3" y="10"/>
                                </a:lnTo>
                                <a:lnTo>
                                  <a:pt x="3" y="7"/>
                                </a:lnTo>
                                <a:lnTo>
                                  <a:pt x="2"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2115"/>
                        <wps:cNvSpPr>
                          <a:spLocks/>
                        </wps:cNvSpPr>
                        <wps:spPr bwMode="auto">
                          <a:xfrm>
                            <a:off x="4937" y="1494"/>
                            <a:ext cx="2" cy="8"/>
                          </a:xfrm>
                          <a:custGeom>
                            <a:avLst/>
                            <a:gdLst>
                              <a:gd name="T0" fmla="+- 0 4938 4937"/>
                              <a:gd name="T1" fmla="*/ T0 w 2"/>
                              <a:gd name="T2" fmla="+- 0 1494 1494"/>
                              <a:gd name="T3" fmla="*/ 1494 h 8"/>
                              <a:gd name="T4" fmla="+- 0 4937 4937"/>
                              <a:gd name="T5" fmla="*/ T4 w 2"/>
                              <a:gd name="T6" fmla="+- 0 1497 1494"/>
                              <a:gd name="T7" fmla="*/ 1497 h 8"/>
                              <a:gd name="T8" fmla="+- 0 4938 4937"/>
                              <a:gd name="T9" fmla="*/ T8 w 2"/>
                              <a:gd name="T10" fmla="+- 0 1500 1494"/>
                              <a:gd name="T11" fmla="*/ 1500 h 8"/>
                              <a:gd name="T12" fmla="+- 0 4939 4937"/>
                              <a:gd name="T13" fmla="*/ T12 w 2"/>
                              <a:gd name="T14" fmla="+- 0 1502 1494"/>
                              <a:gd name="T15" fmla="*/ 1502 h 8"/>
                            </a:gdLst>
                            <a:ahLst/>
                            <a:cxnLst>
                              <a:cxn ang="0">
                                <a:pos x="T1" y="T3"/>
                              </a:cxn>
                              <a:cxn ang="0">
                                <a:pos x="T5" y="T7"/>
                              </a:cxn>
                              <a:cxn ang="0">
                                <a:pos x="T9" y="T11"/>
                              </a:cxn>
                              <a:cxn ang="0">
                                <a:pos x="T13" y="T15"/>
                              </a:cxn>
                            </a:cxnLst>
                            <a:rect l="0" t="0" r="r" b="b"/>
                            <a:pathLst>
                              <a:path w="2" h="8">
                                <a:moveTo>
                                  <a:pt x="1" y="0"/>
                                </a:moveTo>
                                <a:lnTo>
                                  <a:pt x="0" y="3"/>
                                </a:lnTo>
                                <a:lnTo>
                                  <a:pt x="1" y="6"/>
                                </a:lnTo>
                                <a:lnTo>
                                  <a:pt x="2"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2116"/>
                        <wps:cNvSpPr>
                          <a:spLocks/>
                        </wps:cNvSpPr>
                        <wps:spPr bwMode="auto">
                          <a:xfrm>
                            <a:off x="5358" y="1417"/>
                            <a:ext cx="10" cy="47"/>
                          </a:xfrm>
                          <a:custGeom>
                            <a:avLst/>
                            <a:gdLst>
                              <a:gd name="T0" fmla="+- 0 5366 5359"/>
                              <a:gd name="T1" fmla="*/ T0 w 10"/>
                              <a:gd name="T2" fmla="+- 0 1464 1418"/>
                              <a:gd name="T3" fmla="*/ 1464 h 47"/>
                              <a:gd name="T4" fmla="+- 0 5368 5359"/>
                              <a:gd name="T5" fmla="*/ T4 w 10"/>
                              <a:gd name="T6" fmla="+- 0 1455 1418"/>
                              <a:gd name="T7" fmla="*/ 1455 h 47"/>
                              <a:gd name="T8" fmla="+- 0 5367 5359"/>
                              <a:gd name="T9" fmla="*/ T8 w 10"/>
                              <a:gd name="T10" fmla="+- 0 1444 1418"/>
                              <a:gd name="T11" fmla="*/ 1444 h 47"/>
                              <a:gd name="T12" fmla="+- 0 5364 5359"/>
                              <a:gd name="T13" fmla="*/ T12 w 10"/>
                              <a:gd name="T14" fmla="+- 0 1431 1418"/>
                              <a:gd name="T15" fmla="*/ 1431 h 47"/>
                              <a:gd name="T16" fmla="+- 0 5359 5359"/>
                              <a:gd name="T17" fmla="*/ T16 w 10"/>
                              <a:gd name="T18" fmla="+- 0 1418 1418"/>
                              <a:gd name="T19" fmla="*/ 1418 h 47"/>
                            </a:gdLst>
                            <a:ahLst/>
                            <a:cxnLst>
                              <a:cxn ang="0">
                                <a:pos x="T1" y="T3"/>
                              </a:cxn>
                              <a:cxn ang="0">
                                <a:pos x="T5" y="T7"/>
                              </a:cxn>
                              <a:cxn ang="0">
                                <a:pos x="T9" y="T11"/>
                              </a:cxn>
                              <a:cxn ang="0">
                                <a:pos x="T13" y="T15"/>
                              </a:cxn>
                              <a:cxn ang="0">
                                <a:pos x="T17" y="T19"/>
                              </a:cxn>
                            </a:cxnLst>
                            <a:rect l="0" t="0" r="r" b="b"/>
                            <a:pathLst>
                              <a:path w="10" h="47">
                                <a:moveTo>
                                  <a:pt x="7" y="46"/>
                                </a:moveTo>
                                <a:lnTo>
                                  <a:pt x="9" y="37"/>
                                </a:lnTo>
                                <a:lnTo>
                                  <a:pt x="8" y="26"/>
                                </a:lnTo>
                                <a:lnTo>
                                  <a:pt x="5" y="1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2117"/>
                        <wps:cNvSpPr>
                          <a:spLocks/>
                        </wps:cNvSpPr>
                        <wps:spPr bwMode="auto">
                          <a:xfrm>
                            <a:off x="5005" y="1498"/>
                            <a:ext cx="15" cy="10"/>
                          </a:xfrm>
                          <a:custGeom>
                            <a:avLst/>
                            <a:gdLst>
                              <a:gd name="T0" fmla="+- 0 5019 5005"/>
                              <a:gd name="T1" fmla="*/ T0 w 15"/>
                              <a:gd name="T2" fmla="+- 0 1498 1498"/>
                              <a:gd name="T3" fmla="*/ 1498 h 10"/>
                              <a:gd name="T4" fmla="+- 0 5012 5005"/>
                              <a:gd name="T5" fmla="*/ T4 w 15"/>
                              <a:gd name="T6" fmla="+- 0 1502 1498"/>
                              <a:gd name="T7" fmla="*/ 1502 h 10"/>
                              <a:gd name="T8" fmla="+- 0 5007 5005"/>
                              <a:gd name="T9" fmla="*/ T8 w 15"/>
                              <a:gd name="T10" fmla="+- 0 1505 1498"/>
                              <a:gd name="T11" fmla="*/ 1505 h 10"/>
                              <a:gd name="T12" fmla="+- 0 5005 5005"/>
                              <a:gd name="T13" fmla="*/ T12 w 15"/>
                              <a:gd name="T14" fmla="+- 0 1508 1498"/>
                              <a:gd name="T15" fmla="*/ 1508 h 10"/>
                            </a:gdLst>
                            <a:ahLst/>
                            <a:cxnLst>
                              <a:cxn ang="0">
                                <a:pos x="T1" y="T3"/>
                              </a:cxn>
                              <a:cxn ang="0">
                                <a:pos x="T5" y="T7"/>
                              </a:cxn>
                              <a:cxn ang="0">
                                <a:pos x="T9" y="T11"/>
                              </a:cxn>
                              <a:cxn ang="0">
                                <a:pos x="T13" y="T15"/>
                              </a:cxn>
                            </a:cxnLst>
                            <a:rect l="0" t="0" r="r" b="b"/>
                            <a:pathLst>
                              <a:path w="15" h="10">
                                <a:moveTo>
                                  <a:pt x="14" y="0"/>
                                </a:moveTo>
                                <a:lnTo>
                                  <a:pt x="7" y="4"/>
                                </a:lnTo>
                                <a:lnTo>
                                  <a:pt x="2" y="7"/>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2118"/>
                        <wps:cNvSpPr>
                          <a:spLocks/>
                        </wps:cNvSpPr>
                        <wps:spPr bwMode="auto">
                          <a:xfrm>
                            <a:off x="5296" y="1287"/>
                            <a:ext cx="7" cy="8"/>
                          </a:xfrm>
                          <a:custGeom>
                            <a:avLst/>
                            <a:gdLst>
                              <a:gd name="T0" fmla="+- 0 5303 5296"/>
                              <a:gd name="T1" fmla="*/ T0 w 7"/>
                              <a:gd name="T2" fmla="+- 0 1295 1288"/>
                              <a:gd name="T3" fmla="*/ 1295 h 8"/>
                              <a:gd name="T4" fmla="+- 0 5301 5296"/>
                              <a:gd name="T5" fmla="*/ T4 w 7"/>
                              <a:gd name="T6" fmla="+- 0 1290 1288"/>
                              <a:gd name="T7" fmla="*/ 1290 h 8"/>
                              <a:gd name="T8" fmla="+- 0 5298 5296"/>
                              <a:gd name="T9" fmla="*/ T8 w 7"/>
                              <a:gd name="T10" fmla="+- 0 1288 1288"/>
                              <a:gd name="T11" fmla="*/ 1288 h 8"/>
                              <a:gd name="T12" fmla="+- 0 5296 5296"/>
                              <a:gd name="T13" fmla="*/ T12 w 7"/>
                              <a:gd name="T14" fmla="+- 0 1288 1288"/>
                              <a:gd name="T15" fmla="*/ 1288 h 8"/>
                            </a:gdLst>
                            <a:ahLst/>
                            <a:cxnLst>
                              <a:cxn ang="0">
                                <a:pos x="T1" y="T3"/>
                              </a:cxn>
                              <a:cxn ang="0">
                                <a:pos x="T5" y="T7"/>
                              </a:cxn>
                              <a:cxn ang="0">
                                <a:pos x="T9" y="T11"/>
                              </a:cxn>
                              <a:cxn ang="0">
                                <a:pos x="T13" y="T15"/>
                              </a:cxn>
                            </a:cxnLst>
                            <a:rect l="0" t="0" r="r" b="b"/>
                            <a:pathLst>
                              <a:path w="7" h="8">
                                <a:moveTo>
                                  <a:pt x="7" y="7"/>
                                </a:moveTo>
                                <a:lnTo>
                                  <a:pt x="5" y="2"/>
                                </a:lnTo>
                                <a:lnTo>
                                  <a:pt x="2"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2119"/>
                        <wps:cNvSpPr>
                          <a:spLocks/>
                        </wps:cNvSpPr>
                        <wps:spPr bwMode="auto">
                          <a:xfrm>
                            <a:off x="4989" y="1448"/>
                            <a:ext cx="23" cy="14"/>
                          </a:xfrm>
                          <a:custGeom>
                            <a:avLst/>
                            <a:gdLst>
                              <a:gd name="T0" fmla="+- 0 5012 4989"/>
                              <a:gd name="T1" fmla="*/ T0 w 23"/>
                              <a:gd name="T2" fmla="+- 0 1448 1448"/>
                              <a:gd name="T3" fmla="*/ 1448 h 14"/>
                              <a:gd name="T4" fmla="+- 0 5002 4989"/>
                              <a:gd name="T5" fmla="*/ T4 w 23"/>
                              <a:gd name="T6" fmla="+- 0 1452 1448"/>
                              <a:gd name="T7" fmla="*/ 1452 h 14"/>
                              <a:gd name="T8" fmla="+- 0 4992 4989"/>
                              <a:gd name="T9" fmla="*/ T8 w 23"/>
                              <a:gd name="T10" fmla="+- 0 1458 1448"/>
                              <a:gd name="T11" fmla="*/ 1458 h 14"/>
                              <a:gd name="T12" fmla="+- 0 4989 4989"/>
                              <a:gd name="T13" fmla="*/ T12 w 23"/>
                              <a:gd name="T14" fmla="+- 0 1461 1448"/>
                              <a:gd name="T15" fmla="*/ 1461 h 14"/>
                            </a:gdLst>
                            <a:ahLst/>
                            <a:cxnLst>
                              <a:cxn ang="0">
                                <a:pos x="T1" y="T3"/>
                              </a:cxn>
                              <a:cxn ang="0">
                                <a:pos x="T5" y="T7"/>
                              </a:cxn>
                              <a:cxn ang="0">
                                <a:pos x="T9" y="T11"/>
                              </a:cxn>
                              <a:cxn ang="0">
                                <a:pos x="T13" y="T15"/>
                              </a:cxn>
                            </a:cxnLst>
                            <a:rect l="0" t="0" r="r" b="b"/>
                            <a:pathLst>
                              <a:path w="23" h="14">
                                <a:moveTo>
                                  <a:pt x="23" y="0"/>
                                </a:moveTo>
                                <a:lnTo>
                                  <a:pt x="13" y="4"/>
                                </a:lnTo>
                                <a:lnTo>
                                  <a:pt x="3" y="10"/>
                                </a:lnTo>
                                <a:lnTo>
                                  <a:pt x="0" y="1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2120"/>
                        <wps:cNvSpPr>
                          <a:spLocks/>
                        </wps:cNvSpPr>
                        <wps:spPr bwMode="auto">
                          <a:xfrm>
                            <a:off x="5011" y="1402"/>
                            <a:ext cx="18" cy="99"/>
                          </a:xfrm>
                          <a:custGeom>
                            <a:avLst/>
                            <a:gdLst>
                              <a:gd name="T0" fmla="+- 0 5029 5011"/>
                              <a:gd name="T1" fmla="*/ T0 w 18"/>
                              <a:gd name="T2" fmla="+- 0 1403 1403"/>
                              <a:gd name="T3" fmla="*/ 1403 h 99"/>
                              <a:gd name="T4" fmla="+- 0 5017 5011"/>
                              <a:gd name="T5" fmla="*/ T4 w 18"/>
                              <a:gd name="T6" fmla="+- 0 1425 1403"/>
                              <a:gd name="T7" fmla="*/ 1425 h 99"/>
                              <a:gd name="T8" fmla="+- 0 5011 5011"/>
                              <a:gd name="T9" fmla="*/ T8 w 18"/>
                              <a:gd name="T10" fmla="+- 0 1450 1403"/>
                              <a:gd name="T11" fmla="*/ 1450 h 99"/>
                              <a:gd name="T12" fmla="+- 0 5012 5011"/>
                              <a:gd name="T13" fmla="*/ T12 w 18"/>
                              <a:gd name="T14" fmla="+- 0 1476 1403"/>
                              <a:gd name="T15" fmla="*/ 1476 h 99"/>
                              <a:gd name="T16" fmla="+- 0 5021 5011"/>
                              <a:gd name="T17" fmla="*/ T16 w 18"/>
                              <a:gd name="T18" fmla="+- 0 1502 1403"/>
                              <a:gd name="T19" fmla="*/ 1502 h 99"/>
                            </a:gdLst>
                            <a:ahLst/>
                            <a:cxnLst>
                              <a:cxn ang="0">
                                <a:pos x="T1" y="T3"/>
                              </a:cxn>
                              <a:cxn ang="0">
                                <a:pos x="T5" y="T7"/>
                              </a:cxn>
                              <a:cxn ang="0">
                                <a:pos x="T9" y="T11"/>
                              </a:cxn>
                              <a:cxn ang="0">
                                <a:pos x="T13" y="T15"/>
                              </a:cxn>
                              <a:cxn ang="0">
                                <a:pos x="T17" y="T19"/>
                              </a:cxn>
                            </a:cxnLst>
                            <a:rect l="0" t="0" r="r" b="b"/>
                            <a:pathLst>
                              <a:path w="18" h="99">
                                <a:moveTo>
                                  <a:pt x="18" y="0"/>
                                </a:moveTo>
                                <a:lnTo>
                                  <a:pt x="6" y="22"/>
                                </a:lnTo>
                                <a:lnTo>
                                  <a:pt x="0" y="47"/>
                                </a:lnTo>
                                <a:lnTo>
                                  <a:pt x="1" y="73"/>
                                </a:lnTo>
                                <a:lnTo>
                                  <a:pt x="10" y="9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2121"/>
                        <wps:cNvSpPr>
                          <a:spLocks/>
                        </wps:cNvSpPr>
                        <wps:spPr bwMode="auto">
                          <a:xfrm>
                            <a:off x="5076" y="1364"/>
                            <a:ext cx="8" cy="7"/>
                          </a:xfrm>
                          <a:custGeom>
                            <a:avLst/>
                            <a:gdLst>
                              <a:gd name="T0" fmla="+- 0 5084 5077"/>
                              <a:gd name="T1" fmla="*/ T0 w 8"/>
                              <a:gd name="T2" fmla="+- 0 1371 1364"/>
                              <a:gd name="T3" fmla="*/ 1371 h 7"/>
                              <a:gd name="T4" fmla="+- 0 5083 5077"/>
                              <a:gd name="T5" fmla="*/ T4 w 8"/>
                              <a:gd name="T6" fmla="+- 0 1369 1364"/>
                              <a:gd name="T7" fmla="*/ 1369 h 7"/>
                              <a:gd name="T8" fmla="+- 0 5081 5077"/>
                              <a:gd name="T9" fmla="*/ T8 w 8"/>
                              <a:gd name="T10" fmla="+- 0 1367 1364"/>
                              <a:gd name="T11" fmla="*/ 1367 h 7"/>
                              <a:gd name="T12" fmla="+- 0 5080 5077"/>
                              <a:gd name="T13" fmla="*/ T12 w 8"/>
                              <a:gd name="T14" fmla="+- 0 1365 1364"/>
                              <a:gd name="T15" fmla="*/ 1365 h 7"/>
                              <a:gd name="T16" fmla="+- 0 5079 5077"/>
                              <a:gd name="T17" fmla="*/ T16 w 8"/>
                              <a:gd name="T18" fmla="+- 0 1364 1364"/>
                              <a:gd name="T19" fmla="*/ 1364 h 7"/>
                              <a:gd name="T20" fmla="+- 0 5077 5077"/>
                              <a:gd name="T21" fmla="*/ T20 w 8"/>
                              <a:gd name="T22" fmla="+- 0 1364 1364"/>
                              <a:gd name="T23" fmla="*/ 1364 h 7"/>
                              <a:gd name="T24" fmla="+- 0 5077 5077"/>
                              <a:gd name="T25" fmla="*/ T24 w 8"/>
                              <a:gd name="T26" fmla="+- 0 1365 1364"/>
                              <a:gd name="T27" fmla="*/ 1365 h 7"/>
                            </a:gdLst>
                            <a:ahLst/>
                            <a:cxnLst>
                              <a:cxn ang="0">
                                <a:pos x="T1" y="T3"/>
                              </a:cxn>
                              <a:cxn ang="0">
                                <a:pos x="T5" y="T7"/>
                              </a:cxn>
                              <a:cxn ang="0">
                                <a:pos x="T9" y="T11"/>
                              </a:cxn>
                              <a:cxn ang="0">
                                <a:pos x="T13" y="T15"/>
                              </a:cxn>
                              <a:cxn ang="0">
                                <a:pos x="T17" y="T19"/>
                              </a:cxn>
                              <a:cxn ang="0">
                                <a:pos x="T21" y="T23"/>
                              </a:cxn>
                              <a:cxn ang="0">
                                <a:pos x="T25" y="T27"/>
                              </a:cxn>
                            </a:cxnLst>
                            <a:rect l="0" t="0" r="r" b="b"/>
                            <a:pathLst>
                              <a:path w="8" h="7">
                                <a:moveTo>
                                  <a:pt x="7" y="7"/>
                                </a:moveTo>
                                <a:lnTo>
                                  <a:pt x="6" y="5"/>
                                </a:lnTo>
                                <a:lnTo>
                                  <a:pt x="4" y="3"/>
                                </a:lnTo>
                                <a:lnTo>
                                  <a:pt x="3" y="1"/>
                                </a:lnTo>
                                <a:lnTo>
                                  <a:pt x="2" y="0"/>
                                </a:ln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2122"/>
                        <wps:cNvSpPr>
                          <a:spLocks/>
                        </wps:cNvSpPr>
                        <wps:spPr bwMode="auto">
                          <a:xfrm>
                            <a:off x="4987" y="1453"/>
                            <a:ext cx="8" cy="3"/>
                          </a:xfrm>
                          <a:custGeom>
                            <a:avLst/>
                            <a:gdLst>
                              <a:gd name="T0" fmla="+- 0 4995 4988"/>
                              <a:gd name="T1" fmla="*/ T0 w 8"/>
                              <a:gd name="T2" fmla="+- 0 1456 1453"/>
                              <a:gd name="T3" fmla="*/ 1456 h 3"/>
                              <a:gd name="T4" fmla="+- 0 4993 4988"/>
                              <a:gd name="T5" fmla="*/ T4 w 8"/>
                              <a:gd name="T6" fmla="+- 0 1454 1453"/>
                              <a:gd name="T7" fmla="*/ 1454 h 3"/>
                              <a:gd name="T8" fmla="+- 0 4990 4988"/>
                              <a:gd name="T9" fmla="*/ T8 w 8"/>
                              <a:gd name="T10" fmla="+- 0 1453 1453"/>
                              <a:gd name="T11" fmla="*/ 1453 h 3"/>
                              <a:gd name="T12" fmla="+- 0 4988 4988"/>
                              <a:gd name="T13" fmla="*/ T12 w 8"/>
                              <a:gd name="T14" fmla="+- 0 1454 1453"/>
                              <a:gd name="T15" fmla="*/ 1454 h 3"/>
                            </a:gdLst>
                            <a:ahLst/>
                            <a:cxnLst>
                              <a:cxn ang="0">
                                <a:pos x="T1" y="T3"/>
                              </a:cxn>
                              <a:cxn ang="0">
                                <a:pos x="T5" y="T7"/>
                              </a:cxn>
                              <a:cxn ang="0">
                                <a:pos x="T9" y="T11"/>
                              </a:cxn>
                              <a:cxn ang="0">
                                <a:pos x="T13" y="T15"/>
                              </a:cxn>
                            </a:cxnLst>
                            <a:rect l="0" t="0" r="r" b="b"/>
                            <a:pathLst>
                              <a:path w="8" h="3">
                                <a:moveTo>
                                  <a:pt x="7" y="3"/>
                                </a:moveTo>
                                <a:lnTo>
                                  <a:pt x="5" y="1"/>
                                </a:ln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2123"/>
                        <wps:cNvSpPr>
                          <a:spLocks/>
                        </wps:cNvSpPr>
                        <wps:spPr bwMode="auto">
                          <a:xfrm>
                            <a:off x="4967" y="1532"/>
                            <a:ext cx="8" cy="6"/>
                          </a:xfrm>
                          <a:custGeom>
                            <a:avLst/>
                            <a:gdLst>
                              <a:gd name="T0" fmla="+- 0 4975 4967"/>
                              <a:gd name="T1" fmla="*/ T0 w 8"/>
                              <a:gd name="T2" fmla="+- 0 1538 1532"/>
                              <a:gd name="T3" fmla="*/ 1538 h 6"/>
                              <a:gd name="T4" fmla="+- 0 4974 4967"/>
                              <a:gd name="T5" fmla="*/ T4 w 8"/>
                              <a:gd name="T6" fmla="+- 0 1534 1532"/>
                              <a:gd name="T7" fmla="*/ 1534 h 6"/>
                              <a:gd name="T8" fmla="+- 0 4970 4967"/>
                              <a:gd name="T9" fmla="*/ T8 w 8"/>
                              <a:gd name="T10" fmla="+- 0 1532 1532"/>
                              <a:gd name="T11" fmla="*/ 1532 h 6"/>
                              <a:gd name="T12" fmla="+- 0 4967 4967"/>
                              <a:gd name="T13" fmla="*/ T12 w 8"/>
                              <a:gd name="T14" fmla="+- 0 1533 1532"/>
                              <a:gd name="T15" fmla="*/ 1533 h 6"/>
                            </a:gdLst>
                            <a:ahLst/>
                            <a:cxnLst>
                              <a:cxn ang="0">
                                <a:pos x="T1" y="T3"/>
                              </a:cxn>
                              <a:cxn ang="0">
                                <a:pos x="T5" y="T7"/>
                              </a:cxn>
                              <a:cxn ang="0">
                                <a:pos x="T9" y="T11"/>
                              </a:cxn>
                              <a:cxn ang="0">
                                <a:pos x="T13" y="T15"/>
                              </a:cxn>
                            </a:cxnLst>
                            <a:rect l="0" t="0" r="r" b="b"/>
                            <a:pathLst>
                              <a:path w="8" h="6">
                                <a:moveTo>
                                  <a:pt x="8" y="6"/>
                                </a:moveTo>
                                <a:lnTo>
                                  <a:pt x="7" y="2"/>
                                </a:lnTo>
                                <a:lnTo>
                                  <a:pt x="3"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2124"/>
                        <wps:cNvSpPr>
                          <a:spLocks/>
                        </wps:cNvSpPr>
                        <wps:spPr bwMode="auto">
                          <a:xfrm>
                            <a:off x="5028" y="1371"/>
                            <a:ext cx="56" cy="118"/>
                          </a:xfrm>
                          <a:custGeom>
                            <a:avLst/>
                            <a:gdLst>
                              <a:gd name="T0" fmla="+- 0 5084 5029"/>
                              <a:gd name="T1" fmla="*/ T0 w 56"/>
                              <a:gd name="T2" fmla="+- 0 1371 1371"/>
                              <a:gd name="T3" fmla="*/ 1371 h 118"/>
                              <a:gd name="T4" fmla="+- 0 5034 5029"/>
                              <a:gd name="T5" fmla="*/ T4 w 56"/>
                              <a:gd name="T6" fmla="+- 0 1418 1371"/>
                              <a:gd name="T7" fmla="*/ 1418 h 118"/>
                              <a:gd name="T8" fmla="+- 0 5029 5029"/>
                              <a:gd name="T9" fmla="*/ T8 w 56"/>
                              <a:gd name="T10" fmla="+- 0 1453 1371"/>
                              <a:gd name="T11" fmla="*/ 1453 h 118"/>
                              <a:gd name="T12" fmla="+- 0 5031 5029"/>
                              <a:gd name="T13" fmla="*/ T12 w 56"/>
                              <a:gd name="T14" fmla="+- 0 1471 1371"/>
                              <a:gd name="T15" fmla="*/ 1471 h 118"/>
                              <a:gd name="T16" fmla="+- 0 5037 5029"/>
                              <a:gd name="T17" fmla="*/ T16 w 56"/>
                              <a:gd name="T18" fmla="+- 0 1489 1371"/>
                              <a:gd name="T19" fmla="*/ 1489 h 118"/>
                            </a:gdLst>
                            <a:ahLst/>
                            <a:cxnLst>
                              <a:cxn ang="0">
                                <a:pos x="T1" y="T3"/>
                              </a:cxn>
                              <a:cxn ang="0">
                                <a:pos x="T5" y="T7"/>
                              </a:cxn>
                              <a:cxn ang="0">
                                <a:pos x="T9" y="T11"/>
                              </a:cxn>
                              <a:cxn ang="0">
                                <a:pos x="T13" y="T15"/>
                              </a:cxn>
                              <a:cxn ang="0">
                                <a:pos x="T17" y="T19"/>
                              </a:cxn>
                            </a:cxnLst>
                            <a:rect l="0" t="0" r="r" b="b"/>
                            <a:pathLst>
                              <a:path w="56" h="118">
                                <a:moveTo>
                                  <a:pt x="55" y="0"/>
                                </a:moveTo>
                                <a:lnTo>
                                  <a:pt x="5" y="47"/>
                                </a:lnTo>
                                <a:lnTo>
                                  <a:pt x="0" y="82"/>
                                </a:lnTo>
                                <a:lnTo>
                                  <a:pt x="2" y="100"/>
                                </a:lnTo>
                                <a:lnTo>
                                  <a:pt x="8" y="1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2125"/>
                        <wps:cNvSpPr>
                          <a:spLocks/>
                        </wps:cNvSpPr>
                        <wps:spPr bwMode="auto">
                          <a:xfrm>
                            <a:off x="5046" y="1565"/>
                            <a:ext cx="15" cy="7"/>
                          </a:xfrm>
                          <a:custGeom>
                            <a:avLst/>
                            <a:gdLst>
                              <a:gd name="T0" fmla="+- 0 5047 5047"/>
                              <a:gd name="T1" fmla="*/ T0 w 15"/>
                              <a:gd name="T2" fmla="+- 0 1566 1566"/>
                              <a:gd name="T3" fmla="*/ 1566 h 7"/>
                              <a:gd name="T4" fmla="+- 0 5048 5047"/>
                              <a:gd name="T5" fmla="*/ T4 w 15"/>
                              <a:gd name="T6" fmla="+- 0 1568 1566"/>
                              <a:gd name="T7" fmla="*/ 1568 h 7"/>
                              <a:gd name="T8" fmla="+- 0 5050 5047"/>
                              <a:gd name="T9" fmla="*/ T8 w 15"/>
                              <a:gd name="T10" fmla="+- 0 1570 1566"/>
                              <a:gd name="T11" fmla="*/ 1570 h 7"/>
                              <a:gd name="T12" fmla="+- 0 5053 5047"/>
                              <a:gd name="T13" fmla="*/ T12 w 15"/>
                              <a:gd name="T14" fmla="+- 0 1571 1566"/>
                              <a:gd name="T15" fmla="*/ 1571 h 7"/>
                              <a:gd name="T16" fmla="+- 0 5056 5047"/>
                              <a:gd name="T17" fmla="*/ T16 w 15"/>
                              <a:gd name="T18" fmla="+- 0 1572 1566"/>
                              <a:gd name="T19" fmla="*/ 1572 h 7"/>
                              <a:gd name="T20" fmla="+- 0 5059 5047"/>
                              <a:gd name="T21" fmla="*/ T20 w 15"/>
                              <a:gd name="T22" fmla="+- 0 1572 1566"/>
                              <a:gd name="T23" fmla="*/ 1572 h 7"/>
                              <a:gd name="T24" fmla="+- 0 5061 5047"/>
                              <a:gd name="T25" fmla="*/ T24 w 15"/>
                              <a:gd name="T26" fmla="+- 0 1571 1566"/>
                              <a:gd name="T27" fmla="*/ 1571 h 7"/>
                            </a:gdLst>
                            <a:ahLst/>
                            <a:cxnLst>
                              <a:cxn ang="0">
                                <a:pos x="T1" y="T3"/>
                              </a:cxn>
                              <a:cxn ang="0">
                                <a:pos x="T5" y="T7"/>
                              </a:cxn>
                              <a:cxn ang="0">
                                <a:pos x="T9" y="T11"/>
                              </a:cxn>
                              <a:cxn ang="0">
                                <a:pos x="T13" y="T15"/>
                              </a:cxn>
                              <a:cxn ang="0">
                                <a:pos x="T17" y="T19"/>
                              </a:cxn>
                              <a:cxn ang="0">
                                <a:pos x="T21" y="T23"/>
                              </a:cxn>
                              <a:cxn ang="0">
                                <a:pos x="T25" y="T27"/>
                              </a:cxn>
                            </a:cxnLst>
                            <a:rect l="0" t="0" r="r" b="b"/>
                            <a:pathLst>
                              <a:path w="15" h="7">
                                <a:moveTo>
                                  <a:pt x="0" y="0"/>
                                </a:moveTo>
                                <a:lnTo>
                                  <a:pt x="1" y="2"/>
                                </a:lnTo>
                                <a:lnTo>
                                  <a:pt x="3" y="4"/>
                                </a:lnTo>
                                <a:lnTo>
                                  <a:pt x="6" y="5"/>
                                </a:lnTo>
                                <a:lnTo>
                                  <a:pt x="9" y="6"/>
                                </a:lnTo>
                                <a:lnTo>
                                  <a:pt x="12" y="6"/>
                                </a:lnTo>
                                <a:lnTo>
                                  <a:pt x="14"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2126"/>
                        <wps:cNvSpPr>
                          <a:spLocks/>
                        </wps:cNvSpPr>
                        <wps:spPr bwMode="auto">
                          <a:xfrm>
                            <a:off x="4979" y="1774"/>
                            <a:ext cx="15" cy="8"/>
                          </a:xfrm>
                          <a:custGeom>
                            <a:avLst/>
                            <a:gdLst>
                              <a:gd name="T0" fmla="+- 0 4980 4980"/>
                              <a:gd name="T1" fmla="*/ T0 w 15"/>
                              <a:gd name="T2" fmla="+- 0 1775 1775"/>
                              <a:gd name="T3" fmla="*/ 1775 h 8"/>
                              <a:gd name="T4" fmla="+- 0 4991 4980"/>
                              <a:gd name="T5" fmla="*/ T4 w 15"/>
                              <a:gd name="T6" fmla="+- 0 1782 1775"/>
                              <a:gd name="T7" fmla="*/ 1782 h 8"/>
                              <a:gd name="T8" fmla="+- 0 4994 4980"/>
                              <a:gd name="T9" fmla="*/ T8 w 15"/>
                              <a:gd name="T10" fmla="+- 0 1781 1775"/>
                              <a:gd name="T11" fmla="*/ 1781 h 8"/>
                            </a:gdLst>
                            <a:ahLst/>
                            <a:cxnLst>
                              <a:cxn ang="0">
                                <a:pos x="T1" y="T3"/>
                              </a:cxn>
                              <a:cxn ang="0">
                                <a:pos x="T5" y="T7"/>
                              </a:cxn>
                              <a:cxn ang="0">
                                <a:pos x="T9" y="T11"/>
                              </a:cxn>
                            </a:cxnLst>
                            <a:rect l="0" t="0" r="r" b="b"/>
                            <a:pathLst>
                              <a:path w="15" h="8">
                                <a:moveTo>
                                  <a:pt x="0" y="0"/>
                                </a:moveTo>
                                <a:lnTo>
                                  <a:pt x="11" y="7"/>
                                </a:lnTo>
                                <a:lnTo>
                                  <a:pt x="14"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2127"/>
                        <wps:cNvSpPr>
                          <a:spLocks/>
                        </wps:cNvSpPr>
                        <wps:spPr bwMode="auto">
                          <a:xfrm>
                            <a:off x="4942" y="1487"/>
                            <a:ext cx="2" cy="8"/>
                          </a:xfrm>
                          <a:custGeom>
                            <a:avLst/>
                            <a:gdLst>
                              <a:gd name="T0" fmla="+- 0 4944 4943"/>
                              <a:gd name="T1" fmla="*/ T0 w 2"/>
                              <a:gd name="T2" fmla="+- 0 1487 1487"/>
                              <a:gd name="T3" fmla="*/ 1487 h 8"/>
                              <a:gd name="T4" fmla="+- 0 4943 4943"/>
                              <a:gd name="T5" fmla="*/ T4 w 2"/>
                              <a:gd name="T6" fmla="+- 0 1490 1487"/>
                              <a:gd name="T7" fmla="*/ 1490 h 8"/>
                              <a:gd name="T8" fmla="+- 0 4943 4943"/>
                              <a:gd name="T9" fmla="*/ T8 w 2"/>
                              <a:gd name="T10" fmla="+- 0 1493 1487"/>
                              <a:gd name="T11" fmla="*/ 1493 h 8"/>
                              <a:gd name="T12" fmla="+- 0 4944 4943"/>
                              <a:gd name="T13" fmla="*/ T12 w 2"/>
                              <a:gd name="T14" fmla="+- 0 1495 1487"/>
                              <a:gd name="T15" fmla="*/ 1495 h 8"/>
                            </a:gdLst>
                            <a:ahLst/>
                            <a:cxnLst>
                              <a:cxn ang="0">
                                <a:pos x="T1" y="T3"/>
                              </a:cxn>
                              <a:cxn ang="0">
                                <a:pos x="T5" y="T7"/>
                              </a:cxn>
                              <a:cxn ang="0">
                                <a:pos x="T9" y="T11"/>
                              </a:cxn>
                              <a:cxn ang="0">
                                <a:pos x="T13" y="T15"/>
                              </a:cxn>
                            </a:cxnLst>
                            <a:rect l="0" t="0" r="r" b="b"/>
                            <a:pathLst>
                              <a:path w="2" h="8">
                                <a:moveTo>
                                  <a:pt x="1" y="0"/>
                                </a:moveTo>
                                <a:lnTo>
                                  <a:pt x="0" y="3"/>
                                </a:lnTo>
                                <a:lnTo>
                                  <a:pt x="0" y="6"/>
                                </a:lnTo>
                                <a:lnTo>
                                  <a:pt x="1"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2128"/>
                        <wps:cNvSpPr>
                          <a:spLocks/>
                        </wps:cNvSpPr>
                        <wps:spPr bwMode="auto">
                          <a:xfrm>
                            <a:off x="5041" y="1531"/>
                            <a:ext cx="9" cy="35"/>
                          </a:xfrm>
                          <a:custGeom>
                            <a:avLst/>
                            <a:gdLst>
                              <a:gd name="T0" fmla="+- 0 5047 5041"/>
                              <a:gd name="T1" fmla="*/ T0 w 9"/>
                              <a:gd name="T2" fmla="+- 0 1566 1532"/>
                              <a:gd name="T3" fmla="*/ 1566 h 35"/>
                              <a:gd name="T4" fmla="+- 0 5049 5041"/>
                              <a:gd name="T5" fmla="*/ T4 w 9"/>
                              <a:gd name="T6" fmla="+- 0 1558 1532"/>
                              <a:gd name="T7" fmla="*/ 1558 h 35"/>
                              <a:gd name="T8" fmla="+- 0 5047 5041"/>
                              <a:gd name="T9" fmla="*/ T8 w 9"/>
                              <a:gd name="T10" fmla="+- 0 1544 1532"/>
                              <a:gd name="T11" fmla="*/ 1544 h 35"/>
                              <a:gd name="T12" fmla="+- 0 5041 5041"/>
                              <a:gd name="T13" fmla="*/ T12 w 9"/>
                              <a:gd name="T14" fmla="+- 0 1532 1532"/>
                              <a:gd name="T15" fmla="*/ 1532 h 35"/>
                            </a:gdLst>
                            <a:ahLst/>
                            <a:cxnLst>
                              <a:cxn ang="0">
                                <a:pos x="T1" y="T3"/>
                              </a:cxn>
                              <a:cxn ang="0">
                                <a:pos x="T5" y="T7"/>
                              </a:cxn>
                              <a:cxn ang="0">
                                <a:pos x="T9" y="T11"/>
                              </a:cxn>
                              <a:cxn ang="0">
                                <a:pos x="T13" y="T15"/>
                              </a:cxn>
                            </a:cxnLst>
                            <a:rect l="0" t="0" r="r" b="b"/>
                            <a:pathLst>
                              <a:path w="9" h="35">
                                <a:moveTo>
                                  <a:pt x="6" y="34"/>
                                </a:moveTo>
                                <a:lnTo>
                                  <a:pt x="8" y="26"/>
                                </a:lnTo>
                                <a:lnTo>
                                  <a:pt x="6" y="1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Line 2129"/>
                        <wps:cNvCnPr>
                          <a:cxnSpLocks noChangeShapeType="1"/>
                        </wps:cNvCnPr>
                        <wps:spPr bwMode="auto">
                          <a:xfrm>
                            <a:off x="5005" y="150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173" name="Freeform 2130"/>
                        <wps:cNvSpPr>
                          <a:spLocks/>
                        </wps:cNvSpPr>
                        <wps:spPr bwMode="auto">
                          <a:xfrm>
                            <a:off x="5028" y="1569"/>
                            <a:ext cx="5" cy="19"/>
                          </a:xfrm>
                          <a:custGeom>
                            <a:avLst/>
                            <a:gdLst>
                              <a:gd name="T0" fmla="+- 0 5032 5029"/>
                              <a:gd name="T1" fmla="*/ T0 w 5"/>
                              <a:gd name="T2" fmla="+- 0 1588 1569"/>
                              <a:gd name="T3" fmla="*/ 1588 h 19"/>
                              <a:gd name="T4" fmla="+- 0 5033 5029"/>
                              <a:gd name="T5" fmla="*/ T4 w 5"/>
                              <a:gd name="T6" fmla="+- 0 1584 1569"/>
                              <a:gd name="T7" fmla="*/ 1584 h 19"/>
                              <a:gd name="T8" fmla="+- 0 5032 5029"/>
                              <a:gd name="T9" fmla="*/ T8 w 5"/>
                              <a:gd name="T10" fmla="+- 0 1576 1569"/>
                              <a:gd name="T11" fmla="*/ 1576 h 19"/>
                              <a:gd name="T12" fmla="+- 0 5029 5029"/>
                              <a:gd name="T13" fmla="*/ T12 w 5"/>
                              <a:gd name="T14" fmla="+- 0 1569 1569"/>
                              <a:gd name="T15" fmla="*/ 1569 h 19"/>
                            </a:gdLst>
                            <a:ahLst/>
                            <a:cxnLst>
                              <a:cxn ang="0">
                                <a:pos x="T1" y="T3"/>
                              </a:cxn>
                              <a:cxn ang="0">
                                <a:pos x="T5" y="T7"/>
                              </a:cxn>
                              <a:cxn ang="0">
                                <a:pos x="T9" y="T11"/>
                              </a:cxn>
                              <a:cxn ang="0">
                                <a:pos x="T13" y="T15"/>
                              </a:cxn>
                            </a:cxnLst>
                            <a:rect l="0" t="0" r="r" b="b"/>
                            <a:pathLst>
                              <a:path w="5" h="19">
                                <a:moveTo>
                                  <a:pt x="3" y="19"/>
                                </a:moveTo>
                                <a:lnTo>
                                  <a:pt x="4" y="15"/>
                                </a:lnTo>
                                <a:lnTo>
                                  <a:pt x="3" y="7"/>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2131"/>
                        <wps:cNvSpPr>
                          <a:spLocks/>
                        </wps:cNvSpPr>
                        <wps:spPr bwMode="auto">
                          <a:xfrm>
                            <a:off x="5005" y="1498"/>
                            <a:ext cx="15" cy="10"/>
                          </a:xfrm>
                          <a:custGeom>
                            <a:avLst/>
                            <a:gdLst>
                              <a:gd name="T0" fmla="+- 0 5019 5005"/>
                              <a:gd name="T1" fmla="*/ T0 w 15"/>
                              <a:gd name="T2" fmla="+- 0 1499 1499"/>
                              <a:gd name="T3" fmla="*/ 1499 h 10"/>
                              <a:gd name="T4" fmla="+- 0 5013 5005"/>
                              <a:gd name="T5" fmla="*/ T4 w 15"/>
                              <a:gd name="T6" fmla="+- 0 1502 1499"/>
                              <a:gd name="T7" fmla="*/ 1502 h 10"/>
                              <a:gd name="T8" fmla="+- 0 5007 5005"/>
                              <a:gd name="T9" fmla="*/ T8 w 15"/>
                              <a:gd name="T10" fmla="+- 0 1505 1499"/>
                              <a:gd name="T11" fmla="*/ 1505 h 10"/>
                              <a:gd name="T12" fmla="+- 0 5005 5005"/>
                              <a:gd name="T13" fmla="*/ T12 w 15"/>
                              <a:gd name="T14" fmla="+- 0 1508 1499"/>
                              <a:gd name="T15" fmla="*/ 1508 h 10"/>
                            </a:gdLst>
                            <a:ahLst/>
                            <a:cxnLst>
                              <a:cxn ang="0">
                                <a:pos x="T1" y="T3"/>
                              </a:cxn>
                              <a:cxn ang="0">
                                <a:pos x="T5" y="T7"/>
                              </a:cxn>
                              <a:cxn ang="0">
                                <a:pos x="T9" y="T11"/>
                              </a:cxn>
                              <a:cxn ang="0">
                                <a:pos x="T13" y="T15"/>
                              </a:cxn>
                            </a:cxnLst>
                            <a:rect l="0" t="0" r="r" b="b"/>
                            <a:pathLst>
                              <a:path w="15" h="10">
                                <a:moveTo>
                                  <a:pt x="14" y="0"/>
                                </a:moveTo>
                                <a:lnTo>
                                  <a:pt x="8" y="3"/>
                                </a:lnTo>
                                <a:lnTo>
                                  <a:pt x="2" y="6"/>
                                </a:lnTo>
                                <a:lnTo>
                                  <a:pt x="0" y="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Freeform 2132"/>
                        <wps:cNvSpPr>
                          <a:spLocks/>
                        </wps:cNvSpPr>
                        <wps:spPr bwMode="auto">
                          <a:xfrm>
                            <a:off x="4936" y="1484"/>
                            <a:ext cx="6" cy="6"/>
                          </a:xfrm>
                          <a:custGeom>
                            <a:avLst/>
                            <a:gdLst>
                              <a:gd name="T0" fmla="+- 0 4942 4936"/>
                              <a:gd name="T1" fmla="*/ T0 w 6"/>
                              <a:gd name="T2" fmla="+- 0 1484 1484"/>
                              <a:gd name="T3" fmla="*/ 1484 h 6"/>
                              <a:gd name="T4" fmla="+- 0 4939 4936"/>
                              <a:gd name="T5" fmla="*/ T4 w 6"/>
                              <a:gd name="T6" fmla="+- 0 1485 1484"/>
                              <a:gd name="T7" fmla="*/ 1485 h 6"/>
                              <a:gd name="T8" fmla="+- 0 4937 4936"/>
                              <a:gd name="T9" fmla="*/ T8 w 6"/>
                              <a:gd name="T10" fmla="+- 0 1487 1484"/>
                              <a:gd name="T11" fmla="*/ 1487 h 6"/>
                              <a:gd name="T12" fmla="+- 0 4936 4936"/>
                              <a:gd name="T13" fmla="*/ T12 w 6"/>
                              <a:gd name="T14" fmla="+- 0 1489 1484"/>
                              <a:gd name="T15" fmla="*/ 1489 h 6"/>
                            </a:gdLst>
                            <a:ahLst/>
                            <a:cxnLst>
                              <a:cxn ang="0">
                                <a:pos x="T1" y="T3"/>
                              </a:cxn>
                              <a:cxn ang="0">
                                <a:pos x="T5" y="T7"/>
                              </a:cxn>
                              <a:cxn ang="0">
                                <a:pos x="T9" y="T11"/>
                              </a:cxn>
                              <a:cxn ang="0">
                                <a:pos x="T13" y="T15"/>
                              </a:cxn>
                            </a:cxnLst>
                            <a:rect l="0" t="0" r="r" b="b"/>
                            <a:pathLst>
                              <a:path w="6" h="6">
                                <a:moveTo>
                                  <a:pt x="6" y="0"/>
                                </a:moveTo>
                                <a:lnTo>
                                  <a:pt x="3" y="1"/>
                                </a:lnTo>
                                <a:lnTo>
                                  <a:pt x="1" y="3"/>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4" name="Freeform 2133"/>
                        <wps:cNvSpPr>
                          <a:spLocks/>
                        </wps:cNvSpPr>
                        <wps:spPr bwMode="auto">
                          <a:xfrm>
                            <a:off x="5358" y="1410"/>
                            <a:ext cx="32" cy="7"/>
                          </a:xfrm>
                          <a:custGeom>
                            <a:avLst/>
                            <a:gdLst>
                              <a:gd name="T0" fmla="+- 0 5390 5359"/>
                              <a:gd name="T1" fmla="*/ T0 w 32"/>
                              <a:gd name="T2" fmla="+- 0 1415 1411"/>
                              <a:gd name="T3" fmla="*/ 1415 h 7"/>
                              <a:gd name="T4" fmla="+- 0 5388 5359"/>
                              <a:gd name="T5" fmla="*/ T4 w 32"/>
                              <a:gd name="T6" fmla="+- 0 1411 1411"/>
                              <a:gd name="T7" fmla="*/ 1411 h 7"/>
                              <a:gd name="T8" fmla="+- 0 5376 5359"/>
                              <a:gd name="T9" fmla="*/ T8 w 32"/>
                              <a:gd name="T10" fmla="+- 0 1412 1411"/>
                              <a:gd name="T11" fmla="*/ 1412 h 7"/>
                              <a:gd name="T12" fmla="+- 0 5359 5359"/>
                              <a:gd name="T13" fmla="*/ T12 w 32"/>
                              <a:gd name="T14" fmla="+- 0 1418 1411"/>
                              <a:gd name="T15" fmla="*/ 1418 h 7"/>
                            </a:gdLst>
                            <a:ahLst/>
                            <a:cxnLst>
                              <a:cxn ang="0">
                                <a:pos x="T1" y="T3"/>
                              </a:cxn>
                              <a:cxn ang="0">
                                <a:pos x="T5" y="T7"/>
                              </a:cxn>
                              <a:cxn ang="0">
                                <a:pos x="T9" y="T11"/>
                              </a:cxn>
                              <a:cxn ang="0">
                                <a:pos x="T13" y="T15"/>
                              </a:cxn>
                            </a:cxnLst>
                            <a:rect l="0" t="0" r="r" b="b"/>
                            <a:pathLst>
                              <a:path w="32" h="7">
                                <a:moveTo>
                                  <a:pt x="31" y="4"/>
                                </a:moveTo>
                                <a:lnTo>
                                  <a:pt x="29" y="0"/>
                                </a:lnTo>
                                <a:lnTo>
                                  <a:pt x="17" y="1"/>
                                </a:lnTo>
                                <a:lnTo>
                                  <a:pt x="0"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5" name="Freeform 2134"/>
                        <wps:cNvSpPr>
                          <a:spLocks/>
                        </wps:cNvSpPr>
                        <wps:spPr bwMode="auto">
                          <a:xfrm>
                            <a:off x="4997" y="1476"/>
                            <a:ext cx="15" cy="11"/>
                          </a:xfrm>
                          <a:custGeom>
                            <a:avLst/>
                            <a:gdLst>
                              <a:gd name="T0" fmla="+- 0 5013 4998"/>
                              <a:gd name="T1" fmla="*/ T0 w 15"/>
                              <a:gd name="T2" fmla="+- 0 1477 1477"/>
                              <a:gd name="T3" fmla="*/ 1477 h 11"/>
                              <a:gd name="T4" fmla="+- 0 5005 4998"/>
                              <a:gd name="T5" fmla="*/ T4 w 15"/>
                              <a:gd name="T6" fmla="+- 0 1480 1477"/>
                              <a:gd name="T7" fmla="*/ 1480 h 11"/>
                              <a:gd name="T8" fmla="+- 0 4999 4998"/>
                              <a:gd name="T9" fmla="*/ T8 w 15"/>
                              <a:gd name="T10" fmla="+- 0 1484 1477"/>
                              <a:gd name="T11" fmla="*/ 1484 h 11"/>
                              <a:gd name="T12" fmla="+- 0 4998 4998"/>
                              <a:gd name="T13" fmla="*/ T12 w 15"/>
                              <a:gd name="T14" fmla="+- 0 1488 1477"/>
                              <a:gd name="T15" fmla="*/ 1488 h 11"/>
                            </a:gdLst>
                            <a:ahLst/>
                            <a:cxnLst>
                              <a:cxn ang="0">
                                <a:pos x="T1" y="T3"/>
                              </a:cxn>
                              <a:cxn ang="0">
                                <a:pos x="T5" y="T7"/>
                              </a:cxn>
                              <a:cxn ang="0">
                                <a:pos x="T9" y="T11"/>
                              </a:cxn>
                              <a:cxn ang="0">
                                <a:pos x="T13" y="T15"/>
                              </a:cxn>
                            </a:cxnLst>
                            <a:rect l="0" t="0" r="r" b="b"/>
                            <a:pathLst>
                              <a:path w="15" h="11">
                                <a:moveTo>
                                  <a:pt x="15" y="0"/>
                                </a:moveTo>
                                <a:lnTo>
                                  <a:pt x="7" y="3"/>
                                </a:lnTo>
                                <a:lnTo>
                                  <a:pt x="1" y="7"/>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6" name="Freeform 2135"/>
                        <wps:cNvSpPr>
                          <a:spLocks/>
                        </wps:cNvSpPr>
                        <wps:spPr bwMode="auto">
                          <a:xfrm>
                            <a:off x="4928" y="1506"/>
                            <a:ext cx="2" cy="8"/>
                          </a:xfrm>
                          <a:custGeom>
                            <a:avLst/>
                            <a:gdLst>
                              <a:gd name="T0" fmla="+- 0 4930 4929"/>
                              <a:gd name="T1" fmla="*/ T0 w 2"/>
                              <a:gd name="T2" fmla="+- 0 1506 1506"/>
                              <a:gd name="T3" fmla="*/ 1506 h 8"/>
                              <a:gd name="T4" fmla="+- 0 4929 4929"/>
                              <a:gd name="T5" fmla="*/ T4 w 2"/>
                              <a:gd name="T6" fmla="+- 0 1509 1506"/>
                              <a:gd name="T7" fmla="*/ 1509 h 8"/>
                              <a:gd name="T8" fmla="+- 0 4929 4929"/>
                              <a:gd name="T9" fmla="*/ T8 w 2"/>
                              <a:gd name="T10" fmla="+- 0 1511 1506"/>
                              <a:gd name="T11" fmla="*/ 1511 h 8"/>
                              <a:gd name="T12" fmla="+- 0 4930 4929"/>
                              <a:gd name="T13" fmla="*/ T12 w 2"/>
                              <a:gd name="T14" fmla="+- 0 1514 1506"/>
                              <a:gd name="T15" fmla="*/ 1514 h 8"/>
                            </a:gdLst>
                            <a:ahLst/>
                            <a:cxnLst>
                              <a:cxn ang="0">
                                <a:pos x="T1" y="T3"/>
                              </a:cxn>
                              <a:cxn ang="0">
                                <a:pos x="T5" y="T7"/>
                              </a:cxn>
                              <a:cxn ang="0">
                                <a:pos x="T9" y="T11"/>
                              </a:cxn>
                              <a:cxn ang="0">
                                <a:pos x="T13" y="T15"/>
                              </a:cxn>
                            </a:cxnLst>
                            <a:rect l="0" t="0" r="r" b="b"/>
                            <a:pathLst>
                              <a:path w="2" h="8">
                                <a:moveTo>
                                  <a:pt x="1" y="0"/>
                                </a:moveTo>
                                <a:lnTo>
                                  <a:pt x="0" y="3"/>
                                </a:lnTo>
                                <a:lnTo>
                                  <a:pt x="0" y="5"/>
                                </a:lnTo>
                                <a:lnTo>
                                  <a:pt x="1"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7" name="Freeform 2136"/>
                        <wps:cNvSpPr>
                          <a:spLocks/>
                        </wps:cNvSpPr>
                        <wps:spPr bwMode="auto">
                          <a:xfrm>
                            <a:off x="4923" y="1513"/>
                            <a:ext cx="2" cy="8"/>
                          </a:xfrm>
                          <a:custGeom>
                            <a:avLst/>
                            <a:gdLst>
                              <a:gd name="T0" fmla="+- 0 4924 4923"/>
                              <a:gd name="T1" fmla="*/ T0 w 2"/>
                              <a:gd name="T2" fmla="+- 0 1513 1513"/>
                              <a:gd name="T3" fmla="*/ 1513 h 8"/>
                              <a:gd name="T4" fmla="+- 0 4923 4923"/>
                              <a:gd name="T5" fmla="*/ T4 w 2"/>
                              <a:gd name="T6" fmla="+- 0 1516 1513"/>
                              <a:gd name="T7" fmla="*/ 1516 h 8"/>
                              <a:gd name="T8" fmla="+- 0 4924 4923"/>
                              <a:gd name="T9" fmla="*/ T8 w 2"/>
                              <a:gd name="T10" fmla="+- 0 1518 1513"/>
                              <a:gd name="T11" fmla="*/ 1518 h 8"/>
                              <a:gd name="T12" fmla="+- 0 4925 4923"/>
                              <a:gd name="T13" fmla="*/ T12 w 2"/>
                              <a:gd name="T14" fmla="+- 0 1521 1513"/>
                              <a:gd name="T15" fmla="*/ 1521 h 8"/>
                            </a:gdLst>
                            <a:ahLst/>
                            <a:cxnLst>
                              <a:cxn ang="0">
                                <a:pos x="T1" y="T3"/>
                              </a:cxn>
                              <a:cxn ang="0">
                                <a:pos x="T5" y="T7"/>
                              </a:cxn>
                              <a:cxn ang="0">
                                <a:pos x="T9" y="T11"/>
                              </a:cxn>
                              <a:cxn ang="0">
                                <a:pos x="T13" y="T15"/>
                              </a:cxn>
                            </a:cxnLst>
                            <a:rect l="0" t="0" r="r" b="b"/>
                            <a:pathLst>
                              <a:path w="2" h="8">
                                <a:moveTo>
                                  <a:pt x="1" y="0"/>
                                </a:moveTo>
                                <a:lnTo>
                                  <a:pt x="0" y="3"/>
                                </a:lnTo>
                                <a:lnTo>
                                  <a:pt x="1" y="5"/>
                                </a:lnTo>
                                <a:lnTo>
                                  <a:pt x="2"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8" name="Freeform 2137"/>
                        <wps:cNvSpPr>
                          <a:spLocks/>
                        </wps:cNvSpPr>
                        <wps:spPr bwMode="auto">
                          <a:xfrm>
                            <a:off x="5053" y="1524"/>
                            <a:ext cx="10" cy="47"/>
                          </a:xfrm>
                          <a:custGeom>
                            <a:avLst/>
                            <a:gdLst>
                              <a:gd name="T0" fmla="+- 0 5061 5053"/>
                              <a:gd name="T1" fmla="*/ T0 w 10"/>
                              <a:gd name="T2" fmla="+- 0 1571 1524"/>
                              <a:gd name="T3" fmla="*/ 1571 h 47"/>
                              <a:gd name="T4" fmla="+- 0 5062 5053"/>
                              <a:gd name="T5" fmla="*/ T4 w 10"/>
                              <a:gd name="T6" fmla="+- 0 1562 1524"/>
                              <a:gd name="T7" fmla="*/ 1562 h 47"/>
                              <a:gd name="T8" fmla="+- 0 5061 5053"/>
                              <a:gd name="T9" fmla="*/ T8 w 10"/>
                              <a:gd name="T10" fmla="+- 0 1550 1524"/>
                              <a:gd name="T11" fmla="*/ 1550 h 47"/>
                              <a:gd name="T12" fmla="+- 0 5058 5053"/>
                              <a:gd name="T13" fmla="*/ T12 w 10"/>
                              <a:gd name="T14" fmla="+- 0 1538 1524"/>
                              <a:gd name="T15" fmla="*/ 1538 h 47"/>
                              <a:gd name="T16" fmla="+- 0 5053 5053"/>
                              <a:gd name="T17" fmla="*/ T16 w 10"/>
                              <a:gd name="T18" fmla="+- 0 1524 1524"/>
                              <a:gd name="T19" fmla="*/ 1524 h 47"/>
                            </a:gdLst>
                            <a:ahLst/>
                            <a:cxnLst>
                              <a:cxn ang="0">
                                <a:pos x="T1" y="T3"/>
                              </a:cxn>
                              <a:cxn ang="0">
                                <a:pos x="T5" y="T7"/>
                              </a:cxn>
                              <a:cxn ang="0">
                                <a:pos x="T9" y="T11"/>
                              </a:cxn>
                              <a:cxn ang="0">
                                <a:pos x="T13" y="T15"/>
                              </a:cxn>
                              <a:cxn ang="0">
                                <a:pos x="T17" y="T19"/>
                              </a:cxn>
                            </a:cxnLst>
                            <a:rect l="0" t="0" r="r" b="b"/>
                            <a:pathLst>
                              <a:path w="10" h="47">
                                <a:moveTo>
                                  <a:pt x="8" y="47"/>
                                </a:moveTo>
                                <a:lnTo>
                                  <a:pt x="9" y="38"/>
                                </a:lnTo>
                                <a:lnTo>
                                  <a:pt x="8" y="26"/>
                                </a:lnTo>
                                <a:lnTo>
                                  <a:pt x="5" y="14"/>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9" name="Freeform 2138"/>
                        <wps:cNvSpPr>
                          <a:spLocks/>
                        </wps:cNvSpPr>
                        <wps:spPr bwMode="auto">
                          <a:xfrm>
                            <a:off x="4931" y="1494"/>
                            <a:ext cx="2" cy="3"/>
                          </a:xfrm>
                          <a:custGeom>
                            <a:avLst/>
                            <a:gdLst>
                              <a:gd name="T0" fmla="+- 0 4932 4931"/>
                              <a:gd name="T1" fmla="*/ T0 w 2"/>
                              <a:gd name="T2" fmla="+- 0 1494 1494"/>
                              <a:gd name="T3" fmla="*/ 1494 h 3"/>
                              <a:gd name="T4" fmla="+- 0 4932 4931"/>
                              <a:gd name="T5" fmla="*/ T4 w 2"/>
                              <a:gd name="T6" fmla="+- 0 1495 1494"/>
                              <a:gd name="T7" fmla="*/ 1495 h 3"/>
                              <a:gd name="T8" fmla="+- 0 4932 4931"/>
                              <a:gd name="T9" fmla="*/ T8 w 2"/>
                              <a:gd name="T10" fmla="+- 0 1495 1494"/>
                              <a:gd name="T11" fmla="*/ 1495 h 3"/>
                              <a:gd name="T12" fmla="+- 0 4931 4931"/>
                              <a:gd name="T13" fmla="*/ T12 w 2"/>
                              <a:gd name="T14" fmla="+- 0 1496 1494"/>
                              <a:gd name="T15" fmla="*/ 1496 h 3"/>
                            </a:gdLst>
                            <a:ahLst/>
                            <a:cxnLst>
                              <a:cxn ang="0">
                                <a:pos x="T1" y="T3"/>
                              </a:cxn>
                              <a:cxn ang="0">
                                <a:pos x="T5" y="T7"/>
                              </a:cxn>
                              <a:cxn ang="0">
                                <a:pos x="T9" y="T11"/>
                              </a:cxn>
                              <a:cxn ang="0">
                                <a:pos x="T13" y="T15"/>
                              </a:cxn>
                            </a:cxnLst>
                            <a:rect l="0" t="0" r="r" b="b"/>
                            <a:pathLst>
                              <a:path w="2" h="3">
                                <a:moveTo>
                                  <a:pt x="1" y="0"/>
                                </a:moveTo>
                                <a:lnTo>
                                  <a:pt x="1"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0" name="Freeform 2139"/>
                        <wps:cNvSpPr>
                          <a:spLocks/>
                        </wps:cNvSpPr>
                        <wps:spPr bwMode="auto">
                          <a:xfrm>
                            <a:off x="4945" y="1475"/>
                            <a:ext cx="2" cy="3"/>
                          </a:xfrm>
                          <a:custGeom>
                            <a:avLst/>
                            <a:gdLst>
                              <a:gd name="T0" fmla="+- 0 4946 4945"/>
                              <a:gd name="T1" fmla="*/ T0 w 2"/>
                              <a:gd name="T2" fmla="+- 0 1475 1475"/>
                              <a:gd name="T3" fmla="*/ 1475 h 3"/>
                              <a:gd name="T4" fmla="+- 0 4946 4945"/>
                              <a:gd name="T5" fmla="*/ T4 w 2"/>
                              <a:gd name="T6" fmla="+- 0 1476 1475"/>
                              <a:gd name="T7" fmla="*/ 1476 h 3"/>
                              <a:gd name="T8" fmla="+- 0 4945 4945"/>
                              <a:gd name="T9" fmla="*/ T8 w 2"/>
                              <a:gd name="T10" fmla="+- 0 1477 1475"/>
                              <a:gd name="T11" fmla="*/ 1477 h 3"/>
                              <a:gd name="T12" fmla="+- 0 4945 4945"/>
                              <a:gd name="T13" fmla="*/ T12 w 2"/>
                              <a:gd name="T14" fmla="+- 0 1478 1475"/>
                              <a:gd name="T15" fmla="*/ 1478 h 3"/>
                            </a:gdLst>
                            <a:ahLst/>
                            <a:cxnLst>
                              <a:cxn ang="0">
                                <a:pos x="T1" y="T3"/>
                              </a:cxn>
                              <a:cxn ang="0">
                                <a:pos x="T5" y="T7"/>
                              </a:cxn>
                              <a:cxn ang="0">
                                <a:pos x="T9" y="T11"/>
                              </a:cxn>
                              <a:cxn ang="0">
                                <a:pos x="T13" y="T15"/>
                              </a:cxn>
                            </a:cxnLst>
                            <a:rect l="0" t="0" r="r" b="b"/>
                            <a:pathLst>
                              <a:path w="2" h="3">
                                <a:moveTo>
                                  <a:pt x="1" y="0"/>
                                </a:moveTo>
                                <a:lnTo>
                                  <a:pt x="1" y="1"/>
                                </a:lnTo>
                                <a:lnTo>
                                  <a:pt x="0" y="2"/>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1" name="Freeform 2140"/>
                        <wps:cNvSpPr>
                          <a:spLocks/>
                        </wps:cNvSpPr>
                        <wps:spPr bwMode="auto">
                          <a:xfrm>
                            <a:off x="4950" y="1465"/>
                            <a:ext cx="6" cy="6"/>
                          </a:xfrm>
                          <a:custGeom>
                            <a:avLst/>
                            <a:gdLst>
                              <a:gd name="T0" fmla="+- 0 4956 4950"/>
                              <a:gd name="T1" fmla="*/ T0 w 6"/>
                              <a:gd name="T2" fmla="+- 0 1466 1466"/>
                              <a:gd name="T3" fmla="*/ 1466 h 6"/>
                              <a:gd name="T4" fmla="+- 0 4953 4950"/>
                              <a:gd name="T5" fmla="*/ T4 w 6"/>
                              <a:gd name="T6" fmla="+- 0 1466 1466"/>
                              <a:gd name="T7" fmla="*/ 1466 h 6"/>
                              <a:gd name="T8" fmla="+- 0 4951 4950"/>
                              <a:gd name="T9" fmla="*/ T8 w 6"/>
                              <a:gd name="T10" fmla="+- 0 1468 1466"/>
                              <a:gd name="T11" fmla="*/ 1468 h 6"/>
                              <a:gd name="T12" fmla="+- 0 4950 4950"/>
                              <a:gd name="T13" fmla="*/ T12 w 6"/>
                              <a:gd name="T14" fmla="+- 0 1471 1466"/>
                              <a:gd name="T15" fmla="*/ 1471 h 6"/>
                            </a:gdLst>
                            <a:ahLst/>
                            <a:cxnLst>
                              <a:cxn ang="0">
                                <a:pos x="T1" y="T3"/>
                              </a:cxn>
                              <a:cxn ang="0">
                                <a:pos x="T5" y="T7"/>
                              </a:cxn>
                              <a:cxn ang="0">
                                <a:pos x="T9" y="T11"/>
                              </a:cxn>
                              <a:cxn ang="0">
                                <a:pos x="T13" y="T15"/>
                              </a:cxn>
                            </a:cxnLst>
                            <a:rect l="0" t="0" r="r" b="b"/>
                            <a:pathLst>
                              <a:path w="6" h="6">
                                <a:moveTo>
                                  <a:pt x="6" y="0"/>
                                </a:moveTo>
                                <a:lnTo>
                                  <a:pt x="3" y="0"/>
                                </a:lnTo>
                                <a:lnTo>
                                  <a:pt x="1" y="2"/>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2" name="Freeform 2141"/>
                        <wps:cNvSpPr>
                          <a:spLocks/>
                        </wps:cNvSpPr>
                        <wps:spPr bwMode="auto">
                          <a:xfrm>
                            <a:off x="4974" y="1537"/>
                            <a:ext cx="3" cy="8"/>
                          </a:xfrm>
                          <a:custGeom>
                            <a:avLst/>
                            <a:gdLst>
                              <a:gd name="T0" fmla="+- 0 4975 4975"/>
                              <a:gd name="T1" fmla="*/ T0 w 3"/>
                              <a:gd name="T2" fmla="+- 0 1538 1538"/>
                              <a:gd name="T3" fmla="*/ 1538 h 8"/>
                              <a:gd name="T4" fmla="+- 0 4976 4975"/>
                              <a:gd name="T5" fmla="*/ T4 w 3"/>
                              <a:gd name="T6" fmla="+- 0 1540 1538"/>
                              <a:gd name="T7" fmla="*/ 1540 h 8"/>
                              <a:gd name="T8" fmla="+- 0 4977 4975"/>
                              <a:gd name="T9" fmla="*/ T8 w 3"/>
                              <a:gd name="T10" fmla="+- 0 1543 1538"/>
                              <a:gd name="T11" fmla="*/ 1543 h 8"/>
                              <a:gd name="T12" fmla="+- 0 4978 4975"/>
                              <a:gd name="T13" fmla="*/ T12 w 3"/>
                              <a:gd name="T14" fmla="+- 0 1545 1538"/>
                              <a:gd name="T15" fmla="*/ 1545 h 8"/>
                            </a:gdLst>
                            <a:ahLst/>
                            <a:cxnLst>
                              <a:cxn ang="0">
                                <a:pos x="T1" y="T3"/>
                              </a:cxn>
                              <a:cxn ang="0">
                                <a:pos x="T5" y="T7"/>
                              </a:cxn>
                              <a:cxn ang="0">
                                <a:pos x="T9" y="T11"/>
                              </a:cxn>
                              <a:cxn ang="0">
                                <a:pos x="T13" y="T15"/>
                              </a:cxn>
                            </a:cxnLst>
                            <a:rect l="0" t="0" r="r" b="b"/>
                            <a:pathLst>
                              <a:path w="3" h="8">
                                <a:moveTo>
                                  <a:pt x="0" y="0"/>
                                </a:moveTo>
                                <a:lnTo>
                                  <a:pt x="1" y="2"/>
                                </a:lnTo>
                                <a:lnTo>
                                  <a:pt x="2" y="5"/>
                                </a:lnTo>
                                <a:lnTo>
                                  <a:pt x="3"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3" name="Freeform 2142"/>
                        <wps:cNvSpPr>
                          <a:spLocks/>
                        </wps:cNvSpPr>
                        <wps:spPr bwMode="auto">
                          <a:xfrm>
                            <a:off x="4997" y="1477"/>
                            <a:ext cx="15" cy="11"/>
                          </a:xfrm>
                          <a:custGeom>
                            <a:avLst/>
                            <a:gdLst>
                              <a:gd name="T0" fmla="+- 0 5013 4998"/>
                              <a:gd name="T1" fmla="*/ T0 w 15"/>
                              <a:gd name="T2" fmla="+- 0 1477 1477"/>
                              <a:gd name="T3" fmla="*/ 1477 h 11"/>
                              <a:gd name="T4" fmla="+- 0 5005 4998"/>
                              <a:gd name="T5" fmla="*/ T4 w 15"/>
                              <a:gd name="T6" fmla="+- 0 1480 1477"/>
                              <a:gd name="T7" fmla="*/ 1480 h 11"/>
                              <a:gd name="T8" fmla="+- 0 5000 4998"/>
                              <a:gd name="T9" fmla="*/ T8 w 15"/>
                              <a:gd name="T10" fmla="+- 0 1484 1477"/>
                              <a:gd name="T11" fmla="*/ 1484 h 11"/>
                              <a:gd name="T12" fmla="+- 0 4998 4998"/>
                              <a:gd name="T13" fmla="*/ T12 w 15"/>
                              <a:gd name="T14" fmla="+- 0 1488 1477"/>
                              <a:gd name="T15" fmla="*/ 1488 h 11"/>
                            </a:gdLst>
                            <a:ahLst/>
                            <a:cxnLst>
                              <a:cxn ang="0">
                                <a:pos x="T1" y="T3"/>
                              </a:cxn>
                              <a:cxn ang="0">
                                <a:pos x="T5" y="T7"/>
                              </a:cxn>
                              <a:cxn ang="0">
                                <a:pos x="T9" y="T11"/>
                              </a:cxn>
                              <a:cxn ang="0">
                                <a:pos x="T13" y="T15"/>
                              </a:cxn>
                            </a:cxnLst>
                            <a:rect l="0" t="0" r="r" b="b"/>
                            <a:pathLst>
                              <a:path w="15" h="11">
                                <a:moveTo>
                                  <a:pt x="15" y="0"/>
                                </a:moveTo>
                                <a:lnTo>
                                  <a:pt x="7" y="3"/>
                                </a:lnTo>
                                <a:lnTo>
                                  <a:pt x="2" y="7"/>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4" name="Freeform 2143"/>
                        <wps:cNvSpPr>
                          <a:spLocks/>
                        </wps:cNvSpPr>
                        <wps:spPr bwMode="auto">
                          <a:xfrm>
                            <a:off x="5015" y="1365"/>
                            <a:ext cx="62" cy="131"/>
                          </a:xfrm>
                          <a:custGeom>
                            <a:avLst/>
                            <a:gdLst>
                              <a:gd name="T0" fmla="+- 0 5077 5015"/>
                              <a:gd name="T1" fmla="*/ T0 w 62"/>
                              <a:gd name="T2" fmla="+- 0 1365 1365"/>
                              <a:gd name="T3" fmla="*/ 1365 h 131"/>
                              <a:gd name="T4" fmla="+- 0 5022 5015"/>
                              <a:gd name="T5" fmla="*/ T4 w 62"/>
                              <a:gd name="T6" fmla="+- 0 1417 1365"/>
                              <a:gd name="T7" fmla="*/ 1417 h 131"/>
                              <a:gd name="T8" fmla="+- 0 5015 5015"/>
                              <a:gd name="T9" fmla="*/ T8 w 62"/>
                              <a:gd name="T10" fmla="+- 0 1456 1365"/>
                              <a:gd name="T11" fmla="*/ 1456 h 131"/>
                              <a:gd name="T12" fmla="+- 0 5018 5015"/>
                              <a:gd name="T13" fmla="*/ T12 w 62"/>
                              <a:gd name="T14" fmla="+- 0 1476 1365"/>
                              <a:gd name="T15" fmla="*/ 1476 h 131"/>
                              <a:gd name="T16" fmla="+- 0 5025 5015"/>
                              <a:gd name="T17" fmla="*/ T16 w 62"/>
                              <a:gd name="T18" fmla="+- 0 1496 1365"/>
                              <a:gd name="T19" fmla="*/ 1496 h 131"/>
                            </a:gdLst>
                            <a:ahLst/>
                            <a:cxnLst>
                              <a:cxn ang="0">
                                <a:pos x="T1" y="T3"/>
                              </a:cxn>
                              <a:cxn ang="0">
                                <a:pos x="T5" y="T7"/>
                              </a:cxn>
                              <a:cxn ang="0">
                                <a:pos x="T9" y="T11"/>
                              </a:cxn>
                              <a:cxn ang="0">
                                <a:pos x="T13" y="T15"/>
                              </a:cxn>
                              <a:cxn ang="0">
                                <a:pos x="T17" y="T19"/>
                              </a:cxn>
                            </a:cxnLst>
                            <a:rect l="0" t="0" r="r" b="b"/>
                            <a:pathLst>
                              <a:path w="62" h="131">
                                <a:moveTo>
                                  <a:pt x="62" y="0"/>
                                </a:moveTo>
                                <a:lnTo>
                                  <a:pt x="7" y="52"/>
                                </a:lnTo>
                                <a:lnTo>
                                  <a:pt x="0" y="91"/>
                                </a:lnTo>
                                <a:lnTo>
                                  <a:pt x="3" y="111"/>
                                </a:lnTo>
                                <a:lnTo>
                                  <a:pt x="10" y="13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5" name="Freeform 2144"/>
                        <wps:cNvSpPr>
                          <a:spLocks/>
                        </wps:cNvSpPr>
                        <wps:spPr bwMode="auto">
                          <a:xfrm>
                            <a:off x="4990" y="1497"/>
                            <a:ext cx="5" cy="14"/>
                          </a:xfrm>
                          <a:custGeom>
                            <a:avLst/>
                            <a:gdLst>
                              <a:gd name="T0" fmla="+- 0 4990 4990"/>
                              <a:gd name="T1" fmla="*/ T0 w 5"/>
                              <a:gd name="T2" fmla="+- 0 1498 1498"/>
                              <a:gd name="T3" fmla="*/ 1498 h 14"/>
                              <a:gd name="T4" fmla="+- 0 4992 4990"/>
                              <a:gd name="T5" fmla="*/ T4 w 5"/>
                              <a:gd name="T6" fmla="+- 0 1502 1498"/>
                              <a:gd name="T7" fmla="*/ 1502 h 14"/>
                              <a:gd name="T8" fmla="+- 0 4993 4990"/>
                              <a:gd name="T9" fmla="*/ T8 w 5"/>
                              <a:gd name="T10" fmla="+- 0 1507 1498"/>
                              <a:gd name="T11" fmla="*/ 1507 h 14"/>
                              <a:gd name="T12" fmla="+- 0 4995 4990"/>
                              <a:gd name="T13" fmla="*/ T12 w 5"/>
                              <a:gd name="T14" fmla="+- 0 1511 1498"/>
                              <a:gd name="T15" fmla="*/ 1511 h 14"/>
                            </a:gdLst>
                            <a:ahLst/>
                            <a:cxnLst>
                              <a:cxn ang="0">
                                <a:pos x="T1" y="T3"/>
                              </a:cxn>
                              <a:cxn ang="0">
                                <a:pos x="T5" y="T7"/>
                              </a:cxn>
                              <a:cxn ang="0">
                                <a:pos x="T9" y="T11"/>
                              </a:cxn>
                              <a:cxn ang="0">
                                <a:pos x="T13" y="T15"/>
                              </a:cxn>
                            </a:cxnLst>
                            <a:rect l="0" t="0" r="r" b="b"/>
                            <a:pathLst>
                              <a:path w="5" h="14">
                                <a:moveTo>
                                  <a:pt x="0" y="0"/>
                                </a:moveTo>
                                <a:lnTo>
                                  <a:pt x="2" y="4"/>
                                </a:lnTo>
                                <a:lnTo>
                                  <a:pt x="3" y="9"/>
                                </a:lnTo>
                                <a:lnTo>
                                  <a:pt x="5" y="1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6" name="Freeform 2145"/>
                        <wps:cNvSpPr>
                          <a:spLocks/>
                        </wps:cNvSpPr>
                        <wps:spPr bwMode="auto">
                          <a:xfrm>
                            <a:off x="5241" y="1247"/>
                            <a:ext cx="14" cy="4"/>
                          </a:xfrm>
                          <a:custGeom>
                            <a:avLst/>
                            <a:gdLst>
                              <a:gd name="T0" fmla="+- 0 5255 5241"/>
                              <a:gd name="T1" fmla="*/ T0 w 14"/>
                              <a:gd name="T2" fmla="+- 0 1249 1247"/>
                              <a:gd name="T3" fmla="*/ 1249 h 4"/>
                              <a:gd name="T4" fmla="+- 0 5254 5241"/>
                              <a:gd name="T5" fmla="*/ T4 w 14"/>
                              <a:gd name="T6" fmla="+- 0 1247 1247"/>
                              <a:gd name="T7" fmla="*/ 1247 h 4"/>
                              <a:gd name="T8" fmla="+- 0 5249 5241"/>
                              <a:gd name="T9" fmla="*/ T8 w 14"/>
                              <a:gd name="T10" fmla="+- 0 1248 1247"/>
                              <a:gd name="T11" fmla="*/ 1248 h 4"/>
                              <a:gd name="T12" fmla="+- 0 5241 5241"/>
                              <a:gd name="T13" fmla="*/ T12 w 14"/>
                              <a:gd name="T14" fmla="+- 0 1250 1247"/>
                              <a:gd name="T15" fmla="*/ 1250 h 4"/>
                            </a:gdLst>
                            <a:ahLst/>
                            <a:cxnLst>
                              <a:cxn ang="0">
                                <a:pos x="T1" y="T3"/>
                              </a:cxn>
                              <a:cxn ang="0">
                                <a:pos x="T5" y="T7"/>
                              </a:cxn>
                              <a:cxn ang="0">
                                <a:pos x="T9" y="T11"/>
                              </a:cxn>
                              <a:cxn ang="0">
                                <a:pos x="T13" y="T15"/>
                              </a:cxn>
                            </a:cxnLst>
                            <a:rect l="0" t="0" r="r" b="b"/>
                            <a:pathLst>
                              <a:path w="14" h="4">
                                <a:moveTo>
                                  <a:pt x="14" y="2"/>
                                </a:moveTo>
                                <a:lnTo>
                                  <a:pt x="13" y="0"/>
                                </a:lnTo>
                                <a:lnTo>
                                  <a:pt x="8" y="1"/>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7" name="Freeform 2146"/>
                        <wps:cNvSpPr>
                          <a:spLocks/>
                        </wps:cNvSpPr>
                        <wps:spPr bwMode="auto">
                          <a:xfrm>
                            <a:off x="5218" y="1250"/>
                            <a:ext cx="29" cy="58"/>
                          </a:xfrm>
                          <a:custGeom>
                            <a:avLst/>
                            <a:gdLst>
                              <a:gd name="T0" fmla="+- 0 5218 5218"/>
                              <a:gd name="T1" fmla="*/ T0 w 29"/>
                              <a:gd name="T2" fmla="+- 0 1307 1250"/>
                              <a:gd name="T3" fmla="*/ 1307 h 58"/>
                              <a:gd name="T4" fmla="+- 0 5230 5218"/>
                              <a:gd name="T5" fmla="*/ T4 w 29"/>
                              <a:gd name="T6" fmla="+- 0 1304 1250"/>
                              <a:gd name="T7" fmla="*/ 1304 h 58"/>
                              <a:gd name="T8" fmla="+- 0 5238 5218"/>
                              <a:gd name="T9" fmla="*/ T8 w 29"/>
                              <a:gd name="T10" fmla="+- 0 1295 1250"/>
                              <a:gd name="T11" fmla="*/ 1295 h 58"/>
                              <a:gd name="T12" fmla="+- 0 5243 5218"/>
                              <a:gd name="T13" fmla="*/ T12 w 29"/>
                              <a:gd name="T14" fmla="+- 0 1285 1250"/>
                              <a:gd name="T15" fmla="*/ 1285 h 58"/>
                              <a:gd name="T16" fmla="+- 0 5247 5218"/>
                              <a:gd name="T17" fmla="*/ T16 w 29"/>
                              <a:gd name="T18" fmla="+- 0 1274 1250"/>
                              <a:gd name="T19" fmla="*/ 1274 h 58"/>
                              <a:gd name="T20" fmla="+- 0 5246 5218"/>
                              <a:gd name="T21" fmla="*/ T20 w 29"/>
                              <a:gd name="T22" fmla="+- 0 1262 1250"/>
                              <a:gd name="T23" fmla="*/ 1262 h 58"/>
                              <a:gd name="T24" fmla="+- 0 5241 5218"/>
                              <a:gd name="T25" fmla="*/ T24 w 29"/>
                              <a:gd name="T26" fmla="+- 0 1250 1250"/>
                              <a:gd name="T27" fmla="*/ 1250 h 58"/>
                            </a:gdLst>
                            <a:ahLst/>
                            <a:cxnLst>
                              <a:cxn ang="0">
                                <a:pos x="T1" y="T3"/>
                              </a:cxn>
                              <a:cxn ang="0">
                                <a:pos x="T5" y="T7"/>
                              </a:cxn>
                              <a:cxn ang="0">
                                <a:pos x="T9" y="T11"/>
                              </a:cxn>
                              <a:cxn ang="0">
                                <a:pos x="T13" y="T15"/>
                              </a:cxn>
                              <a:cxn ang="0">
                                <a:pos x="T17" y="T19"/>
                              </a:cxn>
                              <a:cxn ang="0">
                                <a:pos x="T21" y="T23"/>
                              </a:cxn>
                              <a:cxn ang="0">
                                <a:pos x="T25" y="T27"/>
                              </a:cxn>
                            </a:cxnLst>
                            <a:rect l="0" t="0" r="r" b="b"/>
                            <a:pathLst>
                              <a:path w="29" h="58">
                                <a:moveTo>
                                  <a:pt x="0" y="57"/>
                                </a:moveTo>
                                <a:lnTo>
                                  <a:pt x="12" y="54"/>
                                </a:lnTo>
                                <a:lnTo>
                                  <a:pt x="20" y="45"/>
                                </a:lnTo>
                                <a:lnTo>
                                  <a:pt x="25" y="35"/>
                                </a:lnTo>
                                <a:lnTo>
                                  <a:pt x="29" y="24"/>
                                </a:lnTo>
                                <a:lnTo>
                                  <a:pt x="28" y="12"/>
                                </a:lnTo>
                                <a:lnTo>
                                  <a:pt x="2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8" name="Freeform 2147"/>
                        <wps:cNvSpPr>
                          <a:spLocks/>
                        </wps:cNvSpPr>
                        <wps:spPr bwMode="auto">
                          <a:xfrm>
                            <a:off x="5218" y="1307"/>
                            <a:ext cx="3" cy="7"/>
                          </a:xfrm>
                          <a:custGeom>
                            <a:avLst/>
                            <a:gdLst>
                              <a:gd name="T0" fmla="+- 0 5221 5218"/>
                              <a:gd name="T1" fmla="*/ T0 w 3"/>
                              <a:gd name="T2" fmla="+- 0 1314 1307"/>
                              <a:gd name="T3" fmla="*/ 1314 h 7"/>
                              <a:gd name="T4" fmla="+- 0 5220 5218"/>
                              <a:gd name="T5" fmla="*/ T4 w 3"/>
                              <a:gd name="T6" fmla="+- 0 1312 1307"/>
                              <a:gd name="T7" fmla="*/ 1312 h 7"/>
                              <a:gd name="T8" fmla="+- 0 5219 5218"/>
                              <a:gd name="T9" fmla="*/ T8 w 3"/>
                              <a:gd name="T10" fmla="+- 0 1310 1307"/>
                              <a:gd name="T11" fmla="*/ 1310 h 7"/>
                              <a:gd name="T12" fmla="+- 0 5218 5218"/>
                              <a:gd name="T13" fmla="*/ T12 w 3"/>
                              <a:gd name="T14" fmla="+- 0 1307 1307"/>
                              <a:gd name="T15" fmla="*/ 1307 h 7"/>
                            </a:gdLst>
                            <a:ahLst/>
                            <a:cxnLst>
                              <a:cxn ang="0">
                                <a:pos x="T1" y="T3"/>
                              </a:cxn>
                              <a:cxn ang="0">
                                <a:pos x="T5" y="T7"/>
                              </a:cxn>
                              <a:cxn ang="0">
                                <a:pos x="T9" y="T11"/>
                              </a:cxn>
                              <a:cxn ang="0">
                                <a:pos x="T13" y="T15"/>
                              </a:cxn>
                            </a:cxnLst>
                            <a:rect l="0" t="0" r="r" b="b"/>
                            <a:pathLst>
                              <a:path w="3" h="7">
                                <a:moveTo>
                                  <a:pt x="3" y="7"/>
                                </a:moveTo>
                                <a:lnTo>
                                  <a:pt x="2" y="5"/>
                                </a:lnTo>
                                <a:lnTo>
                                  <a:pt x="1"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Freeform 2148"/>
                        <wps:cNvSpPr>
                          <a:spLocks/>
                        </wps:cNvSpPr>
                        <wps:spPr bwMode="auto">
                          <a:xfrm>
                            <a:off x="4858" y="1518"/>
                            <a:ext cx="36" cy="21"/>
                          </a:xfrm>
                          <a:custGeom>
                            <a:avLst/>
                            <a:gdLst>
                              <a:gd name="T0" fmla="+- 0 4859 4859"/>
                              <a:gd name="T1" fmla="*/ T0 w 36"/>
                              <a:gd name="T2" fmla="+- 0 1538 1518"/>
                              <a:gd name="T3" fmla="*/ 1538 h 21"/>
                              <a:gd name="T4" fmla="+- 0 4870 4859"/>
                              <a:gd name="T5" fmla="*/ T4 w 36"/>
                              <a:gd name="T6" fmla="+- 0 1534 1518"/>
                              <a:gd name="T7" fmla="*/ 1534 h 21"/>
                              <a:gd name="T8" fmla="+- 0 4880 4859"/>
                              <a:gd name="T9" fmla="*/ T8 w 36"/>
                              <a:gd name="T10" fmla="+- 0 1529 1518"/>
                              <a:gd name="T11" fmla="*/ 1529 h 21"/>
                              <a:gd name="T12" fmla="+- 0 4889 4859"/>
                              <a:gd name="T13" fmla="*/ T12 w 36"/>
                              <a:gd name="T14" fmla="+- 0 1523 1518"/>
                              <a:gd name="T15" fmla="*/ 1523 h 21"/>
                              <a:gd name="T16" fmla="+- 0 4894 4859"/>
                              <a:gd name="T17" fmla="*/ T16 w 36"/>
                              <a:gd name="T18" fmla="+- 0 1518 1518"/>
                              <a:gd name="T19" fmla="*/ 1518 h 21"/>
                            </a:gdLst>
                            <a:ahLst/>
                            <a:cxnLst>
                              <a:cxn ang="0">
                                <a:pos x="T1" y="T3"/>
                              </a:cxn>
                              <a:cxn ang="0">
                                <a:pos x="T5" y="T7"/>
                              </a:cxn>
                              <a:cxn ang="0">
                                <a:pos x="T9" y="T11"/>
                              </a:cxn>
                              <a:cxn ang="0">
                                <a:pos x="T13" y="T15"/>
                              </a:cxn>
                              <a:cxn ang="0">
                                <a:pos x="T17" y="T19"/>
                              </a:cxn>
                            </a:cxnLst>
                            <a:rect l="0" t="0" r="r" b="b"/>
                            <a:pathLst>
                              <a:path w="36" h="21">
                                <a:moveTo>
                                  <a:pt x="0" y="20"/>
                                </a:moveTo>
                                <a:lnTo>
                                  <a:pt x="11" y="16"/>
                                </a:lnTo>
                                <a:lnTo>
                                  <a:pt x="21" y="11"/>
                                </a:lnTo>
                                <a:lnTo>
                                  <a:pt x="30" y="5"/>
                                </a:lnTo>
                                <a:lnTo>
                                  <a:pt x="3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2" name="Freeform 2149"/>
                        <wps:cNvSpPr>
                          <a:spLocks/>
                        </wps:cNvSpPr>
                        <wps:spPr bwMode="auto">
                          <a:xfrm>
                            <a:off x="4861" y="1521"/>
                            <a:ext cx="24" cy="14"/>
                          </a:xfrm>
                          <a:custGeom>
                            <a:avLst/>
                            <a:gdLst>
                              <a:gd name="T0" fmla="+- 0 4861 4861"/>
                              <a:gd name="T1" fmla="*/ T0 w 24"/>
                              <a:gd name="T2" fmla="+- 0 1535 1522"/>
                              <a:gd name="T3" fmla="*/ 1535 h 14"/>
                              <a:gd name="T4" fmla="+- 0 4871 4861"/>
                              <a:gd name="T5" fmla="*/ T4 w 24"/>
                              <a:gd name="T6" fmla="+- 0 1531 1522"/>
                              <a:gd name="T7" fmla="*/ 1531 h 14"/>
                              <a:gd name="T8" fmla="+- 0 4881 4861"/>
                              <a:gd name="T9" fmla="*/ T8 w 24"/>
                              <a:gd name="T10" fmla="+- 0 1525 1522"/>
                              <a:gd name="T11" fmla="*/ 1525 h 14"/>
                              <a:gd name="T12" fmla="+- 0 4884 4861"/>
                              <a:gd name="T13" fmla="*/ T12 w 24"/>
                              <a:gd name="T14" fmla="+- 0 1522 1522"/>
                              <a:gd name="T15" fmla="*/ 1522 h 14"/>
                            </a:gdLst>
                            <a:ahLst/>
                            <a:cxnLst>
                              <a:cxn ang="0">
                                <a:pos x="T1" y="T3"/>
                              </a:cxn>
                              <a:cxn ang="0">
                                <a:pos x="T5" y="T7"/>
                              </a:cxn>
                              <a:cxn ang="0">
                                <a:pos x="T9" y="T11"/>
                              </a:cxn>
                              <a:cxn ang="0">
                                <a:pos x="T13" y="T15"/>
                              </a:cxn>
                            </a:cxnLst>
                            <a:rect l="0" t="0" r="r" b="b"/>
                            <a:pathLst>
                              <a:path w="24" h="14">
                                <a:moveTo>
                                  <a:pt x="0" y="13"/>
                                </a:moveTo>
                                <a:lnTo>
                                  <a:pt x="10" y="9"/>
                                </a:lnTo>
                                <a:lnTo>
                                  <a:pt x="20" y="3"/>
                                </a:lnTo>
                                <a:lnTo>
                                  <a:pt x="2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3" name="Freeform 2150"/>
                        <wps:cNvSpPr>
                          <a:spLocks/>
                        </wps:cNvSpPr>
                        <wps:spPr bwMode="auto">
                          <a:xfrm>
                            <a:off x="4795" y="1529"/>
                            <a:ext cx="36" cy="19"/>
                          </a:xfrm>
                          <a:custGeom>
                            <a:avLst/>
                            <a:gdLst>
                              <a:gd name="T0" fmla="+- 0 4796 4796"/>
                              <a:gd name="T1" fmla="*/ T0 w 36"/>
                              <a:gd name="T2" fmla="+- 0 1529 1529"/>
                              <a:gd name="T3" fmla="*/ 1529 h 19"/>
                              <a:gd name="T4" fmla="+- 0 4825 4796"/>
                              <a:gd name="T5" fmla="*/ T4 w 36"/>
                              <a:gd name="T6" fmla="+- 0 1548 1529"/>
                              <a:gd name="T7" fmla="*/ 1548 h 19"/>
                              <a:gd name="T8" fmla="+- 0 4831 4796"/>
                              <a:gd name="T9" fmla="*/ T8 w 36"/>
                              <a:gd name="T10" fmla="+- 0 1545 1529"/>
                              <a:gd name="T11" fmla="*/ 1545 h 19"/>
                            </a:gdLst>
                            <a:ahLst/>
                            <a:cxnLst>
                              <a:cxn ang="0">
                                <a:pos x="T1" y="T3"/>
                              </a:cxn>
                              <a:cxn ang="0">
                                <a:pos x="T5" y="T7"/>
                              </a:cxn>
                              <a:cxn ang="0">
                                <a:pos x="T9" y="T11"/>
                              </a:cxn>
                            </a:cxnLst>
                            <a:rect l="0" t="0" r="r" b="b"/>
                            <a:pathLst>
                              <a:path w="36" h="19">
                                <a:moveTo>
                                  <a:pt x="0" y="0"/>
                                </a:moveTo>
                                <a:lnTo>
                                  <a:pt x="29" y="19"/>
                                </a:lnTo>
                                <a:lnTo>
                                  <a:pt x="35"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4" name="Freeform 2151"/>
                        <wps:cNvSpPr>
                          <a:spLocks/>
                        </wps:cNvSpPr>
                        <wps:spPr bwMode="auto">
                          <a:xfrm>
                            <a:off x="4793" y="1533"/>
                            <a:ext cx="36" cy="19"/>
                          </a:xfrm>
                          <a:custGeom>
                            <a:avLst/>
                            <a:gdLst>
                              <a:gd name="T0" fmla="+- 0 4793 4793"/>
                              <a:gd name="T1" fmla="*/ T0 w 36"/>
                              <a:gd name="T2" fmla="+- 0 1533 1533"/>
                              <a:gd name="T3" fmla="*/ 1533 h 19"/>
                              <a:gd name="T4" fmla="+- 0 4796 4793"/>
                              <a:gd name="T5" fmla="*/ T4 w 36"/>
                              <a:gd name="T6" fmla="+- 0 1540 1533"/>
                              <a:gd name="T7" fmla="*/ 1540 h 19"/>
                              <a:gd name="T8" fmla="+- 0 4801 4793"/>
                              <a:gd name="T9" fmla="*/ T8 w 36"/>
                              <a:gd name="T10" fmla="+- 0 1545 1533"/>
                              <a:gd name="T11" fmla="*/ 1545 h 19"/>
                              <a:gd name="T12" fmla="+- 0 4808 4793"/>
                              <a:gd name="T13" fmla="*/ T12 w 36"/>
                              <a:gd name="T14" fmla="+- 0 1548 1533"/>
                              <a:gd name="T15" fmla="*/ 1548 h 19"/>
                              <a:gd name="T16" fmla="+- 0 4814 4793"/>
                              <a:gd name="T17" fmla="*/ T16 w 36"/>
                              <a:gd name="T18" fmla="+- 0 1551 1533"/>
                              <a:gd name="T19" fmla="*/ 1551 h 19"/>
                              <a:gd name="T20" fmla="+- 0 4822 4793"/>
                              <a:gd name="T21" fmla="*/ T20 w 36"/>
                              <a:gd name="T22" fmla="+- 0 1551 1533"/>
                              <a:gd name="T23" fmla="*/ 1551 h 19"/>
                              <a:gd name="T24" fmla="+- 0 4828 4793"/>
                              <a:gd name="T25" fmla="*/ T24 w 36"/>
                              <a:gd name="T26" fmla="+- 0 1549 1533"/>
                              <a:gd name="T27" fmla="*/ 1549 h 19"/>
                            </a:gdLst>
                            <a:ahLst/>
                            <a:cxnLst>
                              <a:cxn ang="0">
                                <a:pos x="T1" y="T3"/>
                              </a:cxn>
                              <a:cxn ang="0">
                                <a:pos x="T5" y="T7"/>
                              </a:cxn>
                              <a:cxn ang="0">
                                <a:pos x="T9" y="T11"/>
                              </a:cxn>
                              <a:cxn ang="0">
                                <a:pos x="T13" y="T15"/>
                              </a:cxn>
                              <a:cxn ang="0">
                                <a:pos x="T17" y="T19"/>
                              </a:cxn>
                              <a:cxn ang="0">
                                <a:pos x="T21" y="T23"/>
                              </a:cxn>
                              <a:cxn ang="0">
                                <a:pos x="T25" y="T27"/>
                              </a:cxn>
                            </a:cxnLst>
                            <a:rect l="0" t="0" r="r" b="b"/>
                            <a:pathLst>
                              <a:path w="36" h="19">
                                <a:moveTo>
                                  <a:pt x="0" y="0"/>
                                </a:moveTo>
                                <a:lnTo>
                                  <a:pt x="3" y="7"/>
                                </a:lnTo>
                                <a:lnTo>
                                  <a:pt x="8" y="12"/>
                                </a:lnTo>
                                <a:lnTo>
                                  <a:pt x="15" y="15"/>
                                </a:lnTo>
                                <a:lnTo>
                                  <a:pt x="21" y="18"/>
                                </a:lnTo>
                                <a:lnTo>
                                  <a:pt x="29" y="18"/>
                                </a:lnTo>
                                <a:lnTo>
                                  <a:pt x="35"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5" name="Freeform 2152"/>
                        <wps:cNvSpPr>
                          <a:spLocks/>
                        </wps:cNvSpPr>
                        <wps:spPr bwMode="auto">
                          <a:xfrm>
                            <a:off x="5639" y="1500"/>
                            <a:ext cx="2" cy="2"/>
                          </a:xfrm>
                          <a:custGeom>
                            <a:avLst/>
                            <a:gdLst>
                              <a:gd name="T0" fmla="+- 0 5640 5640"/>
                              <a:gd name="T1" fmla="*/ T0 w 2"/>
                              <a:gd name="T2" fmla="+- 0 1501 1500"/>
                              <a:gd name="T3" fmla="*/ 1501 h 2"/>
                              <a:gd name="T4" fmla="+- 0 5640 5640"/>
                              <a:gd name="T5" fmla="*/ T4 w 2"/>
                              <a:gd name="T6" fmla="+- 0 1501 1500"/>
                              <a:gd name="T7" fmla="*/ 1501 h 2"/>
                              <a:gd name="T8" fmla="+- 0 5641 5640"/>
                              <a:gd name="T9" fmla="*/ T8 w 2"/>
                              <a:gd name="T10" fmla="+- 0 1501 1500"/>
                              <a:gd name="T11" fmla="*/ 1501 h 2"/>
                              <a:gd name="T12" fmla="+- 0 5641 5640"/>
                              <a:gd name="T13" fmla="*/ T12 w 2"/>
                              <a:gd name="T14" fmla="+- 0 1500 1500"/>
                              <a:gd name="T15" fmla="*/ 1500 h 2"/>
                            </a:gdLst>
                            <a:ahLst/>
                            <a:cxnLst>
                              <a:cxn ang="0">
                                <a:pos x="T1" y="T3"/>
                              </a:cxn>
                              <a:cxn ang="0">
                                <a:pos x="T5" y="T7"/>
                              </a:cxn>
                              <a:cxn ang="0">
                                <a:pos x="T9" y="T11"/>
                              </a:cxn>
                              <a:cxn ang="0">
                                <a:pos x="T13" y="T15"/>
                              </a:cxn>
                            </a:cxnLst>
                            <a:rect l="0" t="0" r="r" b="b"/>
                            <a:pathLst>
                              <a:path w="2" h="2">
                                <a:moveTo>
                                  <a:pt x="0" y="1"/>
                                </a:moveTo>
                                <a:lnTo>
                                  <a:pt x="0" y="1"/>
                                </a:ln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6" name="Freeform 2153"/>
                        <wps:cNvSpPr>
                          <a:spLocks/>
                        </wps:cNvSpPr>
                        <wps:spPr bwMode="auto">
                          <a:xfrm>
                            <a:off x="5641" y="1480"/>
                            <a:ext cx="28" cy="20"/>
                          </a:xfrm>
                          <a:custGeom>
                            <a:avLst/>
                            <a:gdLst>
                              <a:gd name="T0" fmla="+- 0 5641 5641"/>
                              <a:gd name="T1" fmla="*/ T0 w 28"/>
                              <a:gd name="T2" fmla="+- 0 1500 1480"/>
                              <a:gd name="T3" fmla="*/ 1500 h 20"/>
                              <a:gd name="T4" fmla="+- 0 5652 5641"/>
                              <a:gd name="T5" fmla="*/ T4 w 28"/>
                              <a:gd name="T6" fmla="+- 0 1496 1480"/>
                              <a:gd name="T7" fmla="*/ 1496 h 20"/>
                              <a:gd name="T8" fmla="+- 0 5662 5641"/>
                              <a:gd name="T9" fmla="*/ T8 w 28"/>
                              <a:gd name="T10" fmla="+- 0 1489 1480"/>
                              <a:gd name="T11" fmla="*/ 1489 h 20"/>
                              <a:gd name="T12" fmla="+- 0 5668 5641"/>
                              <a:gd name="T13" fmla="*/ T12 w 28"/>
                              <a:gd name="T14" fmla="+- 0 1480 1480"/>
                              <a:gd name="T15" fmla="*/ 1480 h 20"/>
                            </a:gdLst>
                            <a:ahLst/>
                            <a:cxnLst>
                              <a:cxn ang="0">
                                <a:pos x="T1" y="T3"/>
                              </a:cxn>
                              <a:cxn ang="0">
                                <a:pos x="T5" y="T7"/>
                              </a:cxn>
                              <a:cxn ang="0">
                                <a:pos x="T9" y="T11"/>
                              </a:cxn>
                              <a:cxn ang="0">
                                <a:pos x="T13" y="T15"/>
                              </a:cxn>
                            </a:cxnLst>
                            <a:rect l="0" t="0" r="r" b="b"/>
                            <a:pathLst>
                              <a:path w="28" h="20">
                                <a:moveTo>
                                  <a:pt x="0" y="20"/>
                                </a:moveTo>
                                <a:lnTo>
                                  <a:pt x="11" y="16"/>
                                </a:lnTo>
                                <a:lnTo>
                                  <a:pt x="21" y="9"/>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9" name="Freeform 2154"/>
                        <wps:cNvSpPr>
                          <a:spLocks/>
                        </wps:cNvSpPr>
                        <wps:spPr bwMode="auto">
                          <a:xfrm>
                            <a:off x="5641" y="1412"/>
                            <a:ext cx="29" cy="58"/>
                          </a:xfrm>
                          <a:custGeom>
                            <a:avLst/>
                            <a:gdLst>
                              <a:gd name="T0" fmla="+- 0 5642 5642"/>
                              <a:gd name="T1" fmla="*/ T0 w 29"/>
                              <a:gd name="T2" fmla="+- 0 1470 1413"/>
                              <a:gd name="T3" fmla="*/ 1470 h 58"/>
                              <a:gd name="T4" fmla="+- 0 5653 5642"/>
                              <a:gd name="T5" fmla="*/ T4 w 29"/>
                              <a:gd name="T6" fmla="+- 0 1466 1413"/>
                              <a:gd name="T7" fmla="*/ 1466 h 58"/>
                              <a:gd name="T8" fmla="+- 0 5662 5642"/>
                              <a:gd name="T9" fmla="*/ T8 w 29"/>
                              <a:gd name="T10" fmla="+- 0 1458 1413"/>
                              <a:gd name="T11" fmla="*/ 1458 h 58"/>
                              <a:gd name="T12" fmla="+- 0 5666 5642"/>
                              <a:gd name="T13" fmla="*/ T12 w 29"/>
                              <a:gd name="T14" fmla="+- 0 1447 1413"/>
                              <a:gd name="T15" fmla="*/ 1447 h 58"/>
                              <a:gd name="T16" fmla="+- 0 5670 5642"/>
                              <a:gd name="T17" fmla="*/ T16 w 29"/>
                              <a:gd name="T18" fmla="+- 0 1437 1413"/>
                              <a:gd name="T19" fmla="*/ 1437 h 58"/>
                              <a:gd name="T20" fmla="+- 0 5670 5642"/>
                              <a:gd name="T21" fmla="*/ T20 w 29"/>
                              <a:gd name="T22" fmla="+- 0 1424 1413"/>
                              <a:gd name="T23" fmla="*/ 1424 h 58"/>
                              <a:gd name="T24" fmla="+- 0 5664 5642"/>
                              <a:gd name="T25" fmla="*/ T24 w 29"/>
                              <a:gd name="T26" fmla="+- 0 1413 1413"/>
                              <a:gd name="T27" fmla="*/ 1413 h 58"/>
                            </a:gdLst>
                            <a:ahLst/>
                            <a:cxnLst>
                              <a:cxn ang="0">
                                <a:pos x="T1" y="T3"/>
                              </a:cxn>
                              <a:cxn ang="0">
                                <a:pos x="T5" y="T7"/>
                              </a:cxn>
                              <a:cxn ang="0">
                                <a:pos x="T9" y="T11"/>
                              </a:cxn>
                              <a:cxn ang="0">
                                <a:pos x="T13" y="T15"/>
                              </a:cxn>
                              <a:cxn ang="0">
                                <a:pos x="T17" y="T19"/>
                              </a:cxn>
                              <a:cxn ang="0">
                                <a:pos x="T21" y="T23"/>
                              </a:cxn>
                              <a:cxn ang="0">
                                <a:pos x="T25" y="T27"/>
                              </a:cxn>
                            </a:cxnLst>
                            <a:rect l="0" t="0" r="r" b="b"/>
                            <a:pathLst>
                              <a:path w="29" h="58">
                                <a:moveTo>
                                  <a:pt x="0" y="57"/>
                                </a:moveTo>
                                <a:lnTo>
                                  <a:pt x="11" y="53"/>
                                </a:lnTo>
                                <a:lnTo>
                                  <a:pt x="20" y="45"/>
                                </a:lnTo>
                                <a:lnTo>
                                  <a:pt x="24" y="34"/>
                                </a:lnTo>
                                <a:lnTo>
                                  <a:pt x="28" y="24"/>
                                </a:lnTo>
                                <a:lnTo>
                                  <a:pt x="28" y="11"/>
                                </a:lnTo>
                                <a:lnTo>
                                  <a:pt x="2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 name="Freeform 2155"/>
                        <wps:cNvSpPr>
                          <a:spLocks/>
                        </wps:cNvSpPr>
                        <wps:spPr bwMode="auto">
                          <a:xfrm>
                            <a:off x="5644" y="1475"/>
                            <a:ext cx="28" cy="20"/>
                          </a:xfrm>
                          <a:custGeom>
                            <a:avLst/>
                            <a:gdLst>
                              <a:gd name="T0" fmla="+- 0 5645 5645"/>
                              <a:gd name="T1" fmla="*/ T0 w 28"/>
                              <a:gd name="T2" fmla="+- 0 1495 1476"/>
                              <a:gd name="T3" fmla="*/ 1495 h 20"/>
                              <a:gd name="T4" fmla="+- 0 5656 5645"/>
                              <a:gd name="T5" fmla="*/ T4 w 28"/>
                              <a:gd name="T6" fmla="+- 0 1492 1476"/>
                              <a:gd name="T7" fmla="*/ 1492 h 20"/>
                              <a:gd name="T8" fmla="+- 0 5665 5645"/>
                              <a:gd name="T9" fmla="*/ T8 w 28"/>
                              <a:gd name="T10" fmla="+- 0 1485 1476"/>
                              <a:gd name="T11" fmla="*/ 1485 h 20"/>
                              <a:gd name="T12" fmla="+- 0 5672 5645"/>
                              <a:gd name="T13" fmla="*/ T12 w 28"/>
                              <a:gd name="T14" fmla="+- 0 1476 1476"/>
                              <a:gd name="T15" fmla="*/ 1476 h 20"/>
                            </a:gdLst>
                            <a:ahLst/>
                            <a:cxnLst>
                              <a:cxn ang="0">
                                <a:pos x="T1" y="T3"/>
                              </a:cxn>
                              <a:cxn ang="0">
                                <a:pos x="T5" y="T7"/>
                              </a:cxn>
                              <a:cxn ang="0">
                                <a:pos x="T9" y="T11"/>
                              </a:cxn>
                              <a:cxn ang="0">
                                <a:pos x="T13" y="T15"/>
                              </a:cxn>
                            </a:cxnLst>
                            <a:rect l="0" t="0" r="r" b="b"/>
                            <a:pathLst>
                              <a:path w="28" h="20">
                                <a:moveTo>
                                  <a:pt x="0" y="19"/>
                                </a:moveTo>
                                <a:lnTo>
                                  <a:pt x="11" y="16"/>
                                </a:lnTo>
                                <a:lnTo>
                                  <a:pt x="20" y="9"/>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 name="Freeform 2156"/>
                        <wps:cNvSpPr>
                          <a:spLocks/>
                        </wps:cNvSpPr>
                        <wps:spPr bwMode="auto">
                          <a:xfrm>
                            <a:off x="5641" y="1470"/>
                            <a:ext cx="5" cy="26"/>
                          </a:xfrm>
                          <a:custGeom>
                            <a:avLst/>
                            <a:gdLst>
                              <a:gd name="T0" fmla="+- 0 5645 5642"/>
                              <a:gd name="T1" fmla="*/ T0 w 5"/>
                              <a:gd name="T2" fmla="+- 0 1495 1470"/>
                              <a:gd name="T3" fmla="*/ 1495 h 26"/>
                              <a:gd name="T4" fmla="+- 0 5646 5642"/>
                              <a:gd name="T5" fmla="*/ T4 w 5"/>
                              <a:gd name="T6" fmla="+- 0 1494 1470"/>
                              <a:gd name="T7" fmla="*/ 1494 h 26"/>
                              <a:gd name="T8" fmla="+- 0 5647 5642"/>
                              <a:gd name="T9" fmla="*/ T8 w 5"/>
                              <a:gd name="T10" fmla="+- 0 1490 1470"/>
                              <a:gd name="T11" fmla="*/ 1490 h 26"/>
                              <a:gd name="T12" fmla="+- 0 5646 5642"/>
                              <a:gd name="T13" fmla="*/ T12 w 5"/>
                              <a:gd name="T14" fmla="+- 0 1485 1470"/>
                              <a:gd name="T15" fmla="*/ 1485 h 26"/>
                              <a:gd name="T16" fmla="+- 0 5645 5642"/>
                              <a:gd name="T17" fmla="*/ T16 w 5"/>
                              <a:gd name="T18" fmla="+- 0 1480 1470"/>
                              <a:gd name="T19" fmla="*/ 1480 h 26"/>
                              <a:gd name="T20" fmla="+- 0 5644 5642"/>
                              <a:gd name="T21" fmla="*/ T20 w 5"/>
                              <a:gd name="T22" fmla="+- 0 1475 1470"/>
                              <a:gd name="T23" fmla="*/ 1475 h 26"/>
                              <a:gd name="T24" fmla="+- 0 5642 5642"/>
                              <a:gd name="T25" fmla="*/ T24 w 5"/>
                              <a:gd name="T26" fmla="+- 0 1470 1470"/>
                              <a:gd name="T27" fmla="*/ 1470 h 26"/>
                            </a:gdLst>
                            <a:ahLst/>
                            <a:cxnLst>
                              <a:cxn ang="0">
                                <a:pos x="T1" y="T3"/>
                              </a:cxn>
                              <a:cxn ang="0">
                                <a:pos x="T5" y="T7"/>
                              </a:cxn>
                              <a:cxn ang="0">
                                <a:pos x="T9" y="T11"/>
                              </a:cxn>
                              <a:cxn ang="0">
                                <a:pos x="T13" y="T15"/>
                              </a:cxn>
                              <a:cxn ang="0">
                                <a:pos x="T17" y="T19"/>
                              </a:cxn>
                              <a:cxn ang="0">
                                <a:pos x="T21" y="T23"/>
                              </a:cxn>
                              <a:cxn ang="0">
                                <a:pos x="T25" y="T27"/>
                              </a:cxn>
                            </a:cxnLst>
                            <a:rect l="0" t="0" r="r" b="b"/>
                            <a:pathLst>
                              <a:path w="5" h="26">
                                <a:moveTo>
                                  <a:pt x="3" y="25"/>
                                </a:moveTo>
                                <a:lnTo>
                                  <a:pt x="4" y="24"/>
                                </a:lnTo>
                                <a:lnTo>
                                  <a:pt x="5" y="20"/>
                                </a:lnTo>
                                <a:lnTo>
                                  <a:pt x="4" y="15"/>
                                </a:lnTo>
                                <a:lnTo>
                                  <a:pt x="3" y="10"/>
                                </a:lnTo>
                                <a:lnTo>
                                  <a:pt x="2" y="5"/>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 name="Freeform 2157"/>
                        <wps:cNvSpPr>
                          <a:spLocks/>
                        </wps:cNvSpPr>
                        <wps:spPr bwMode="auto">
                          <a:xfrm>
                            <a:off x="5664" y="1409"/>
                            <a:ext cx="14" cy="4"/>
                          </a:xfrm>
                          <a:custGeom>
                            <a:avLst/>
                            <a:gdLst>
                              <a:gd name="T0" fmla="+- 0 5678 5664"/>
                              <a:gd name="T1" fmla="*/ T0 w 14"/>
                              <a:gd name="T2" fmla="+- 0 1412 1410"/>
                              <a:gd name="T3" fmla="*/ 1412 h 4"/>
                              <a:gd name="T4" fmla="+- 0 5677 5664"/>
                              <a:gd name="T5" fmla="*/ T4 w 14"/>
                              <a:gd name="T6" fmla="+- 0 1410 1410"/>
                              <a:gd name="T7" fmla="*/ 1410 h 4"/>
                              <a:gd name="T8" fmla="+- 0 5672 5664"/>
                              <a:gd name="T9" fmla="*/ T8 w 14"/>
                              <a:gd name="T10" fmla="+- 0 1410 1410"/>
                              <a:gd name="T11" fmla="*/ 1410 h 4"/>
                              <a:gd name="T12" fmla="+- 0 5664 5664"/>
                              <a:gd name="T13" fmla="*/ T12 w 14"/>
                              <a:gd name="T14" fmla="+- 0 1413 1410"/>
                              <a:gd name="T15" fmla="*/ 1413 h 4"/>
                            </a:gdLst>
                            <a:ahLst/>
                            <a:cxnLst>
                              <a:cxn ang="0">
                                <a:pos x="T1" y="T3"/>
                              </a:cxn>
                              <a:cxn ang="0">
                                <a:pos x="T5" y="T7"/>
                              </a:cxn>
                              <a:cxn ang="0">
                                <a:pos x="T9" y="T11"/>
                              </a:cxn>
                              <a:cxn ang="0">
                                <a:pos x="T13" y="T15"/>
                              </a:cxn>
                            </a:cxnLst>
                            <a:rect l="0" t="0" r="r" b="b"/>
                            <a:pathLst>
                              <a:path w="14" h="4">
                                <a:moveTo>
                                  <a:pt x="14" y="2"/>
                                </a:moveTo>
                                <a:lnTo>
                                  <a:pt x="13" y="0"/>
                                </a:lnTo>
                                <a:lnTo>
                                  <a:pt x="8" y="0"/>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 name="Freeform 2158"/>
                        <wps:cNvSpPr>
                          <a:spLocks/>
                        </wps:cNvSpPr>
                        <wps:spPr bwMode="auto">
                          <a:xfrm>
                            <a:off x="5635" y="1487"/>
                            <a:ext cx="28" cy="20"/>
                          </a:xfrm>
                          <a:custGeom>
                            <a:avLst/>
                            <a:gdLst>
                              <a:gd name="T0" fmla="+- 0 5636 5636"/>
                              <a:gd name="T1" fmla="*/ T0 w 28"/>
                              <a:gd name="T2" fmla="+- 0 1507 1488"/>
                              <a:gd name="T3" fmla="*/ 1507 h 20"/>
                              <a:gd name="T4" fmla="+- 0 5647 5636"/>
                              <a:gd name="T5" fmla="*/ T4 w 28"/>
                              <a:gd name="T6" fmla="+- 0 1504 1488"/>
                              <a:gd name="T7" fmla="*/ 1504 h 20"/>
                              <a:gd name="T8" fmla="+- 0 5656 5636"/>
                              <a:gd name="T9" fmla="*/ T8 w 28"/>
                              <a:gd name="T10" fmla="+- 0 1497 1488"/>
                              <a:gd name="T11" fmla="*/ 1497 h 20"/>
                              <a:gd name="T12" fmla="+- 0 5663 5636"/>
                              <a:gd name="T13" fmla="*/ T12 w 28"/>
                              <a:gd name="T14" fmla="+- 0 1488 1488"/>
                              <a:gd name="T15" fmla="*/ 1488 h 20"/>
                            </a:gdLst>
                            <a:ahLst/>
                            <a:cxnLst>
                              <a:cxn ang="0">
                                <a:pos x="T1" y="T3"/>
                              </a:cxn>
                              <a:cxn ang="0">
                                <a:pos x="T5" y="T7"/>
                              </a:cxn>
                              <a:cxn ang="0">
                                <a:pos x="T9" y="T11"/>
                              </a:cxn>
                              <a:cxn ang="0">
                                <a:pos x="T13" y="T15"/>
                              </a:cxn>
                            </a:cxnLst>
                            <a:rect l="0" t="0" r="r" b="b"/>
                            <a:pathLst>
                              <a:path w="28" h="20">
                                <a:moveTo>
                                  <a:pt x="0" y="19"/>
                                </a:moveTo>
                                <a:lnTo>
                                  <a:pt x="11" y="16"/>
                                </a:lnTo>
                                <a:lnTo>
                                  <a:pt x="20" y="9"/>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 name="Freeform 2159"/>
                        <wps:cNvSpPr>
                          <a:spLocks/>
                        </wps:cNvSpPr>
                        <wps:spPr bwMode="auto">
                          <a:xfrm>
                            <a:off x="5636" y="1486"/>
                            <a:ext cx="28" cy="20"/>
                          </a:xfrm>
                          <a:custGeom>
                            <a:avLst/>
                            <a:gdLst>
                              <a:gd name="T0" fmla="+- 0 5636 5636"/>
                              <a:gd name="T1" fmla="*/ T0 w 28"/>
                              <a:gd name="T2" fmla="+- 0 1507 1487"/>
                              <a:gd name="T3" fmla="*/ 1507 h 20"/>
                              <a:gd name="T4" fmla="+- 0 5647 5636"/>
                              <a:gd name="T5" fmla="*/ T4 w 28"/>
                              <a:gd name="T6" fmla="+- 0 1503 1487"/>
                              <a:gd name="T7" fmla="*/ 1503 h 20"/>
                              <a:gd name="T8" fmla="+- 0 5657 5636"/>
                              <a:gd name="T9" fmla="*/ T8 w 28"/>
                              <a:gd name="T10" fmla="+- 0 1496 1487"/>
                              <a:gd name="T11" fmla="*/ 1496 h 20"/>
                              <a:gd name="T12" fmla="+- 0 5664 5636"/>
                              <a:gd name="T13" fmla="*/ T12 w 28"/>
                              <a:gd name="T14" fmla="+- 0 1487 1487"/>
                              <a:gd name="T15" fmla="*/ 1487 h 20"/>
                            </a:gdLst>
                            <a:ahLst/>
                            <a:cxnLst>
                              <a:cxn ang="0">
                                <a:pos x="T1" y="T3"/>
                              </a:cxn>
                              <a:cxn ang="0">
                                <a:pos x="T5" y="T7"/>
                              </a:cxn>
                              <a:cxn ang="0">
                                <a:pos x="T9" y="T11"/>
                              </a:cxn>
                              <a:cxn ang="0">
                                <a:pos x="T13" y="T15"/>
                              </a:cxn>
                            </a:cxnLst>
                            <a:rect l="0" t="0" r="r" b="b"/>
                            <a:pathLst>
                              <a:path w="28" h="20">
                                <a:moveTo>
                                  <a:pt x="0" y="20"/>
                                </a:moveTo>
                                <a:lnTo>
                                  <a:pt x="11" y="16"/>
                                </a:lnTo>
                                <a:lnTo>
                                  <a:pt x="21" y="9"/>
                                </a:lnTo>
                                <a:lnTo>
                                  <a:pt x="2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 name="Freeform 2160"/>
                        <wps:cNvSpPr>
                          <a:spLocks/>
                        </wps:cNvSpPr>
                        <wps:spPr bwMode="auto">
                          <a:xfrm>
                            <a:off x="5389" y="1415"/>
                            <a:ext cx="5" cy="30"/>
                          </a:xfrm>
                          <a:custGeom>
                            <a:avLst/>
                            <a:gdLst>
                              <a:gd name="T0" fmla="+- 0 5392 5390"/>
                              <a:gd name="T1" fmla="*/ T0 w 5"/>
                              <a:gd name="T2" fmla="+- 0 1445 1415"/>
                              <a:gd name="T3" fmla="*/ 1445 h 30"/>
                              <a:gd name="T4" fmla="+- 0 5393 5390"/>
                              <a:gd name="T5" fmla="*/ T4 w 5"/>
                              <a:gd name="T6" fmla="+- 0 1441 1415"/>
                              <a:gd name="T7" fmla="*/ 1441 h 30"/>
                              <a:gd name="T8" fmla="+- 0 5394 5390"/>
                              <a:gd name="T9" fmla="*/ T8 w 5"/>
                              <a:gd name="T10" fmla="+- 0 1438 1415"/>
                              <a:gd name="T11" fmla="*/ 1438 h 30"/>
                              <a:gd name="T12" fmla="+- 0 5394 5390"/>
                              <a:gd name="T13" fmla="*/ T12 w 5"/>
                              <a:gd name="T14" fmla="+- 0 1434 1415"/>
                              <a:gd name="T15" fmla="*/ 1434 h 30"/>
                              <a:gd name="T16" fmla="+- 0 5394 5390"/>
                              <a:gd name="T17" fmla="*/ T16 w 5"/>
                              <a:gd name="T18" fmla="+- 0 1430 1415"/>
                              <a:gd name="T19" fmla="*/ 1430 h 30"/>
                              <a:gd name="T20" fmla="+- 0 5394 5390"/>
                              <a:gd name="T21" fmla="*/ T20 w 5"/>
                              <a:gd name="T22" fmla="+- 0 1426 1415"/>
                              <a:gd name="T23" fmla="*/ 1426 h 30"/>
                              <a:gd name="T24" fmla="+- 0 5393 5390"/>
                              <a:gd name="T25" fmla="*/ T24 w 5"/>
                              <a:gd name="T26" fmla="+- 0 1422 1415"/>
                              <a:gd name="T27" fmla="*/ 1422 h 30"/>
                              <a:gd name="T28" fmla="+- 0 5392 5390"/>
                              <a:gd name="T29" fmla="*/ T28 w 5"/>
                              <a:gd name="T30" fmla="+- 0 1419 1415"/>
                              <a:gd name="T31" fmla="*/ 1419 h 30"/>
                              <a:gd name="T32" fmla="+- 0 5391 5390"/>
                              <a:gd name="T33" fmla="*/ T32 w 5"/>
                              <a:gd name="T34" fmla="+- 0 1417 1415"/>
                              <a:gd name="T35" fmla="*/ 1417 h 30"/>
                              <a:gd name="T36" fmla="+- 0 5390 5390"/>
                              <a:gd name="T37" fmla="*/ T36 w 5"/>
                              <a:gd name="T38" fmla="+- 0 1415 1415"/>
                              <a:gd name="T39" fmla="*/ 141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30">
                                <a:moveTo>
                                  <a:pt x="2" y="30"/>
                                </a:moveTo>
                                <a:lnTo>
                                  <a:pt x="3" y="26"/>
                                </a:lnTo>
                                <a:lnTo>
                                  <a:pt x="4" y="23"/>
                                </a:lnTo>
                                <a:lnTo>
                                  <a:pt x="4" y="19"/>
                                </a:lnTo>
                                <a:lnTo>
                                  <a:pt x="4" y="15"/>
                                </a:lnTo>
                                <a:lnTo>
                                  <a:pt x="4" y="11"/>
                                </a:lnTo>
                                <a:lnTo>
                                  <a:pt x="3" y="7"/>
                                </a:lnTo>
                                <a:lnTo>
                                  <a:pt x="2" y="4"/>
                                </a:lnTo>
                                <a:lnTo>
                                  <a:pt x="1"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Line 2161"/>
                        <wps:cNvCnPr>
                          <a:cxnSpLocks noChangeShapeType="1"/>
                        </wps:cNvCnPr>
                        <wps:spPr bwMode="auto">
                          <a:xfrm flipV="1">
                            <a:off x="5375" y="1445"/>
                            <a:ext cx="17" cy="5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73" name="Line 2162"/>
                        <wps:cNvCnPr>
                          <a:cxnSpLocks noChangeShapeType="1"/>
                        </wps:cNvCnPr>
                        <wps:spPr bwMode="auto">
                          <a:xfrm flipV="1">
                            <a:off x="5328" y="1550"/>
                            <a:ext cx="30" cy="9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74" name="Freeform 2163"/>
                        <wps:cNvSpPr>
                          <a:spLocks/>
                        </wps:cNvSpPr>
                        <wps:spPr bwMode="auto">
                          <a:xfrm>
                            <a:off x="5296" y="1283"/>
                            <a:ext cx="38" cy="9"/>
                          </a:xfrm>
                          <a:custGeom>
                            <a:avLst/>
                            <a:gdLst>
                              <a:gd name="T0" fmla="+- 0 5334 5296"/>
                              <a:gd name="T1" fmla="*/ T0 w 38"/>
                              <a:gd name="T2" fmla="+- 0 1291 1283"/>
                              <a:gd name="T3" fmla="*/ 1291 h 9"/>
                              <a:gd name="T4" fmla="+- 0 5333 5296"/>
                              <a:gd name="T5" fmla="*/ T4 w 38"/>
                              <a:gd name="T6" fmla="+- 0 1291 1283"/>
                              <a:gd name="T7" fmla="*/ 1291 h 9"/>
                              <a:gd name="T8" fmla="+- 0 5333 5296"/>
                              <a:gd name="T9" fmla="*/ T8 w 38"/>
                              <a:gd name="T10" fmla="+- 0 1290 1283"/>
                              <a:gd name="T11" fmla="*/ 1290 h 9"/>
                              <a:gd name="T12" fmla="+- 0 5333 5296"/>
                              <a:gd name="T13" fmla="*/ T12 w 38"/>
                              <a:gd name="T14" fmla="+- 0 1290 1283"/>
                              <a:gd name="T15" fmla="*/ 1290 h 9"/>
                              <a:gd name="T16" fmla="+- 0 5332 5296"/>
                              <a:gd name="T17" fmla="*/ T16 w 38"/>
                              <a:gd name="T18" fmla="+- 0 1288 1283"/>
                              <a:gd name="T19" fmla="*/ 1288 h 9"/>
                              <a:gd name="T20" fmla="+- 0 5331 5296"/>
                              <a:gd name="T21" fmla="*/ T20 w 38"/>
                              <a:gd name="T22" fmla="+- 0 1287 1283"/>
                              <a:gd name="T23" fmla="*/ 1287 h 9"/>
                              <a:gd name="T24" fmla="+- 0 5329 5296"/>
                              <a:gd name="T25" fmla="*/ T24 w 38"/>
                              <a:gd name="T26" fmla="+- 0 1286 1283"/>
                              <a:gd name="T27" fmla="*/ 1286 h 9"/>
                              <a:gd name="T28" fmla="+- 0 5328 5296"/>
                              <a:gd name="T29" fmla="*/ T28 w 38"/>
                              <a:gd name="T30" fmla="+- 0 1285 1283"/>
                              <a:gd name="T31" fmla="*/ 1285 h 9"/>
                              <a:gd name="T32" fmla="+- 0 5327 5296"/>
                              <a:gd name="T33" fmla="*/ T32 w 38"/>
                              <a:gd name="T34" fmla="+- 0 1284 1283"/>
                              <a:gd name="T35" fmla="*/ 1284 h 9"/>
                              <a:gd name="T36" fmla="+- 0 5325 5296"/>
                              <a:gd name="T37" fmla="*/ T36 w 38"/>
                              <a:gd name="T38" fmla="+- 0 1284 1283"/>
                              <a:gd name="T39" fmla="*/ 1284 h 9"/>
                              <a:gd name="T40" fmla="+- 0 5324 5296"/>
                              <a:gd name="T41" fmla="*/ T40 w 38"/>
                              <a:gd name="T42" fmla="+- 0 1284 1283"/>
                              <a:gd name="T43" fmla="*/ 1284 h 9"/>
                              <a:gd name="T44" fmla="+- 0 5322 5296"/>
                              <a:gd name="T45" fmla="*/ T44 w 38"/>
                              <a:gd name="T46" fmla="+- 0 1283 1283"/>
                              <a:gd name="T47" fmla="*/ 1283 h 9"/>
                              <a:gd name="T48" fmla="+- 0 5320 5296"/>
                              <a:gd name="T49" fmla="*/ T48 w 38"/>
                              <a:gd name="T50" fmla="+- 0 1283 1283"/>
                              <a:gd name="T51" fmla="*/ 1283 h 9"/>
                              <a:gd name="T52" fmla="+- 0 5318 5296"/>
                              <a:gd name="T53" fmla="*/ T52 w 38"/>
                              <a:gd name="T54" fmla="+- 0 1283 1283"/>
                              <a:gd name="T55" fmla="*/ 1283 h 9"/>
                              <a:gd name="T56" fmla="+- 0 5315 5296"/>
                              <a:gd name="T57" fmla="*/ T56 w 38"/>
                              <a:gd name="T58" fmla="+- 0 1283 1283"/>
                              <a:gd name="T59" fmla="*/ 1283 h 9"/>
                              <a:gd name="T60" fmla="+- 0 5313 5296"/>
                              <a:gd name="T61" fmla="*/ T60 w 38"/>
                              <a:gd name="T62" fmla="+- 0 1284 1283"/>
                              <a:gd name="T63" fmla="*/ 1284 h 9"/>
                              <a:gd name="T64" fmla="+- 0 5309 5296"/>
                              <a:gd name="T65" fmla="*/ T64 w 38"/>
                              <a:gd name="T66" fmla="+- 0 1284 1283"/>
                              <a:gd name="T67" fmla="*/ 1284 h 9"/>
                              <a:gd name="T68" fmla="+- 0 5306 5296"/>
                              <a:gd name="T69" fmla="*/ T68 w 38"/>
                              <a:gd name="T70" fmla="+- 0 1285 1283"/>
                              <a:gd name="T71" fmla="*/ 1285 h 9"/>
                              <a:gd name="T72" fmla="+- 0 5302 5296"/>
                              <a:gd name="T73" fmla="*/ T72 w 38"/>
                              <a:gd name="T74" fmla="+- 0 1286 1283"/>
                              <a:gd name="T75" fmla="*/ 1286 h 9"/>
                              <a:gd name="T76" fmla="+- 0 5300 5296"/>
                              <a:gd name="T77" fmla="*/ T76 w 38"/>
                              <a:gd name="T78" fmla="+- 0 1287 1283"/>
                              <a:gd name="T79" fmla="*/ 1287 h 9"/>
                              <a:gd name="T80" fmla="+- 0 5298 5296"/>
                              <a:gd name="T81" fmla="*/ T80 w 38"/>
                              <a:gd name="T82" fmla="+- 0 1287 1283"/>
                              <a:gd name="T83" fmla="*/ 1287 h 9"/>
                              <a:gd name="T84" fmla="+- 0 5296 5296"/>
                              <a:gd name="T85" fmla="*/ T84 w 38"/>
                              <a:gd name="T86" fmla="+- 0 1288 1283"/>
                              <a:gd name="T87" fmla="*/ 128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 h="9">
                                <a:moveTo>
                                  <a:pt x="38" y="8"/>
                                </a:moveTo>
                                <a:lnTo>
                                  <a:pt x="37" y="8"/>
                                </a:lnTo>
                                <a:lnTo>
                                  <a:pt x="37" y="7"/>
                                </a:lnTo>
                                <a:lnTo>
                                  <a:pt x="36" y="5"/>
                                </a:lnTo>
                                <a:lnTo>
                                  <a:pt x="35" y="4"/>
                                </a:lnTo>
                                <a:lnTo>
                                  <a:pt x="33" y="3"/>
                                </a:lnTo>
                                <a:lnTo>
                                  <a:pt x="32" y="2"/>
                                </a:lnTo>
                                <a:lnTo>
                                  <a:pt x="31" y="1"/>
                                </a:lnTo>
                                <a:lnTo>
                                  <a:pt x="29" y="1"/>
                                </a:lnTo>
                                <a:lnTo>
                                  <a:pt x="28" y="1"/>
                                </a:lnTo>
                                <a:lnTo>
                                  <a:pt x="26" y="0"/>
                                </a:lnTo>
                                <a:lnTo>
                                  <a:pt x="24" y="0"/>
                                </a:lnTo>
                                <a:lnTo>
                                  <a:pt x="22" y="0"/>
                                </a:lnTo>
                                <a:lnTo>
                                  <a:pt x="19" y="0"/>
                                </a:lnTo>
                                <a:lnTo>
                                  <a:pt x="17" y="1"/>
                                </a:lnTo>
                                <a:lnTo>
                                  <a:pt x="13" y="1"/>
                                </a:lnTo>
                                <a:lnTo>
                                  <a:pt x="10" y="2"/>
                                </a:lnTo>
                                <a:lnTo>
                                  <a:pt x="6" y="3"/>
                                </a:lnTo>
                                <a:lnTo>
                                  <a:pt x="4" y="4"/>
                                </a:lnTo>
                                <a:lnTo>
                                  <a:pt x="2" y="4"/>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Freeform 2164"/>
                        <wps:cNvSpPr>
                          <a:spLocks/>
                        </wps:cNvSpPr>
                        <wps:spPr bwMode="auto">
                          <a:xfrm>
                            <a:off x="5670" y="1411"/>
                            <a:ext cx="14" cy="65"/>
                          </a:xfrm>
                          <a:custGeom>
                            <a:avLst/>
                            <a:gdLst>
                              <a:gd name="T0" fmla="+- 0 5671 5671"/>
                              <a:gd name="T1" fmla="*/ T0 w 14"/>
                              <a:gd name="T2" fmla="+- 0 1476 1412"/>
                              <a:gd name="T3" fmla="*/ 1476 h 65"/>
                              <a:gd name="T4" fmla="+- 0 5682 5671"/>
                              <a:gd name="T5" fmla="*/ T4 w 14"/>
                              <a:gd name="T6" fmla="+- 0 1455 1412"/>
                              <a:gd name="T7" fmla="*/ 1455 h 65"/>
                              <a:gd name="T8" fmla="+- 0 5683 5671"/>
                              <a:gd name="T9" fmla="*/ T8 w 14"/>
                              <a:gd name="T10" fmla="+- 0 1450 1412"/>
                              <a:gd name="T11" fmla="*/ 1450 h 65"/>
                              <a:gd name="T12" fmla="+- 0 5684 5671"/>
                              <a:gd name="T13" fmla="*/ T12 w 14"/>
                              <a:gd name="T14" fmla="+- 0 1444 1412"/>
                              <a:gd name="T15" fmla="*/ 1444 h 65"/>
                              <a:gd name="T16" fmla="+- 0 5684 5671"/>
                              <a:gd name="T17" fmla="*/ T16 w 14"/>
                              <a:gd name="T18" fmla="+- 0 1439 1412"/>
                              <a:gd name="T19" fmla="*/ 1439 h 65"/>
                              <a:gd name="T20" fmla="+- 0 5684 5671"/>
                              <a:gd name="T21" fmla="*/ T20 w 14"/>
                              <a:gd name="T22" fmla="+- 0 1434 1412"/>
                              <a:gd name="T23" fmla="*/ 1434 h 65"/>
                              <a:gd name="T24" fmla="+- 0 5683 5671"/>
                              <a:gd name="T25" fmla="*/ T24 w 14"/>
                              <a:gd name="T26" fmla="+- 0 1428 1412"/>
                              <a:gd name="T27" fmla="*/ 1428 h 65"/>
                              <a:gd name="T28" fmla="+- 0 5682 5671"/>
                              <a:gd name="T29" fmla="*/ T28 w 14"/>
                              <a:gd name="T30" fmla="+- 0 1423 1412"/>
                              <a:gd name="T31" fmla="*/ 1423 h 65"/>
                              <a:gd name="T32" fmla="+- 0 5681 5671"/>
                              <a:gd name="T33" fmla="*/ T32 w 14"/>
                              <a:gd name="T34" fmla="+- 0 1419 1412"/>
                              <a:gd name="T35" fmla="*/ 1419 h 65"/>
                              <a:gd name="T36" fmla="+- 0 5679 5671"/>
                              <a:gd name="T37" fmla="*/ T36 w 14"/>
                              <a:gd name="T38" fmla="+- 0 1415 1412"/>
                              <a:gd name="T39" fmla="*/ 1415 h 65"/>
                              <a:gd name="T40" fmla="+- 0 5678 5671"/>
                              <a:gd name="T41" fmla="*/ T40 w 14"/>
                              <a:gd name="T42" fmla="+- 0 1412 1412"/>
                              <a:gd name="T43" fmla="*/ 141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65">
                                <a:moveTo>
                                  <a:pt x="0" y="64"/>
                                </a:moveTo>
                                <a:lnTo>
                                  <a:pt x="11" y="43"/>
                                </a:lnTo>
                                <a:lnTo>
                                  <a:pt x="12" y="38"/>
                                </a:lnTo>
                                <a:lnTo>
                                  <a:pt x="13" y="32"/>
                                </a:lnTo>
                                <a:lnTo>
                                  <a:pt x="13" y="27"/>
                                </a:lnTo>
                                <a:lnTo>
                                  <a:pt x="13" y="22"/>
                                </a:lnTo>
                                <a:lnTo>
                                  <a:pt x="12" y="16"/>
                                </a:lnTo>
                                <a:lnTo>
                                  <a:pt x="11" y="11"/>
                                </a:lnTo>
                                <a:lnTo>
                                  <a:pt x="10" y="7"/>
                                </a:lnTo>
                                <a:lnTo>
                                  <a:pt x="8" y="3"/>
                                </a:lnTo>
                                <a:lnTo>
                                  <a:pt x="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 name="Freeform 2165"/>
                        <wps:cNvSpPr>
                          <a:spLocks/>
                        </wps:cNvSpPr>
                        <wps:spPr bwMode="auto">
                          <a:xfrm>
                            <a:off x="5639" y="1481"/>
                            <a:ext cx="28" cy="20"/>
                          </a:xfrm>
                          <a:custGeom>
                            <a:avLst/>
                            <a:gdLst>
                              <a:gd name="T0" fmla="+- 0 5640 5640"/>
                              <a:gd name="T1" fmla="*/ T0 w 28"/>
                              <a:gd name="T2" fmla="+- 0 1501 1482"/>
                              <a:gd name="T3" fmla="*/ 1501 h 20"/>
                              <a:gd name="T4" fmla="+- 0 5665 5640"/>
                              <a:gd name="T5" fmla="*/ T4 w 28"/>
                              <a:gd name="T6" fmla="+- 0 1484 1482"/>
                              <a:gd name="T7" fmla="*/ 1484 h 20"/>
                              <a:gd name="T8" fmla="+- 0 5667 5640"/>
                              <a:gd name="T9" fmla="*/ T8 w 28"/>
                              <a:gd name="T10" fmla="+- 0 1482 1482"/>
                              <a:gd name="T11" fmla="*/ 1482 h 20"/>
                            </a:gdLst>
                            <a:ahLst/>
                            <a:cxnLst>
                              <a:cxn ang="0">
                                <a:pos x="T1" y="T3"/>
                              </a:cxn>
                              <a:cxn ang="0">
                                <a:pos x="T5" y="T7"/>
                              </a:cxn>
                              <a:cxn ang="0">
                                <a:pos x="T9" y="T11"/>
                              </a:cxn>
                            </a:cxnLst>
                            <a:rect l="0" t="0" r="r" b="b"/>
                            <a:pathLst>
                              <a:path w="28" h="20">
                                <a:moveTo>
                                  <a:pt x="0" y="19"/>
                                </a:moveTo>
                                <a:lnTo>
                                  <a:pt x="25" y="2"/>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 name="Freeform 2166"/>
                        <wps:cNvSpPr>
                          <a:spLocks/>
                        </wps:cNvSpPr>
                        <wps:spPr bwMode="auto">
                          <a:xfrm>
                            <a:off x="5254" y="1248"/>
                            <a:ext cx="7" cy="55"/>
                          </a:xfrm>
                          <a:custGeom>
                            <a:avLst/>
                            <a:gdLst>
                              <a:gd name="T0" fmla="+- 0 5255 5255"/>
                              <a:gd name="T1" fmla="*/ T0 w 7"/>
                              <a:gd name="T2" fmla="+- 0 1303 1249"/>
                              <a:gd name="T3" fmla="*/ 1303 h 55"/>
                              <a:gd name="T4" fmla="+- 0 5261 5255"/>
                              <a:gd name="T5" fmla="*/ T4 w 7"/>
                              <a:gd name="T6" fmla="+- 0 1276 1249"/>
                              <a:gd name="T7" fmla="*/ 1276 h 55"/>
                              <a:gd name="T8" fmla="+- 0 5261 5255"/>
                              <a:gd name="T9" fmla="*/ T8 w 7"/>
                              <a:gd name="T10" fmla="+- 0 1271 1249"/>
                              <a:gd name="T11" fmla="*/ 1271 h 55"/>
                              <a:gd name="T12" fmla="+- 0 5260 5255"/>
                              <a:gd name="T13" fmla="*/ T12 w 7"/>
                              <a:gd name="T14" fmla="+- 0 1265 1249"/>
                              <a:gd name="T15" fmla="*/ 1265 h 55"/>
                              <a:gd name="T16" fmla="+- 0 5259 5255"/>
                              <a:gd name="T17" fmla="*/ T16 w 7"/>
                              <a:gd name="T18" fmla="+- 0 1260 1249"/>
                              <a:gd name="T19" fmla="*/ 1260 h 55"/>
                              <a:gd name="T20" fmla="+- 0 5258 5255"/>
                              <a:gd name="T21" fmla="*/ T20 w 7"/>
                              <a:gd name="T22" fmla="+- 0 1256 1249"/>
                              <a:gd name="T23" fmla="*/ 1256 h 55"/>
                              <a:gd name="T24" fmla="+- 0 5256 5255"/>
                              <a:gd name="T25" fmla="*/ T24 w 7"/>
                              <a:gd name="T26" fmla="+- 0 1253 1249"/>
                              <a:gd name="T27" fmla="*/ 1253 h 55"/>
                              <a:gd name="T28" fmla="+- 0 5255 5255"/>
                              <a:gd name="T29" fmla="*/ T28 w 7"/>
                              <a:gd name="T30" fmla="+- 0 1249 1249"/>
                              <a:gd name="T31" fmla="*/ 1249 h 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55">
                                <a:moveTo>
                                  <a:pt x="0" y="54"/>
                                </a:moveTo>
                                <a:lnTo>
                                  <a:pt x="6" y="27"/>
                                </a:lnTo>
                                <a:lnTo>
                                  <a:pt x="6" y="22"/>
                                </a:lnTo>
                                <a:lnTo>
                                  <a:pt x="5" y="16"/>
                                </a:lnTo>
                                <a:lnTo>
                                  <a:pt x="4" y="11"/>
                                </a:lnTo>
                                <a:lnTo>
                                  <a:pt x="3" y="7"/>
                                </a:lnTo>
                                <a:lnTo>
                                  <a:pt x="1" y="4"/>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 name="Line 2167"/>
                        <wps:cNvCnPr>
                          <a:cxnSpLocks noChangeShapeType="1"/>
                        </wps:cNvCnPr>
                        <wps:spPr bwMode="auto">
                          <a:xfrm flipV="1">
                            <a:off x="5388" y="1433"/>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79" name="Line 2168"/>
                        <wps:cNvCnPr>
                          <a:cxnSpLocks noChangeShapeType="1"/>
                        </wps:cNvCnPr>
                        <wps:spPr bwMode="auto">
                          <a:xfrm>
                            <a:off x="4998" y="148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0" name="Freeform 2169"/>
                        <wps:cNvSpPr>
                          <a:spLocks/>
                        </wps:cNvSpPr>
                        <wps:spPr bwMode="auto">
                          <a:xfrm>
                            <a:off x="5333" y="1550"/>
                            <a:ext cx="25" cy="25"/>
                          </a:xfrm>
                          <a:custGeom>
                            <a:avLst/>
                            <a:gdLst>
                              <a:gd name="T0" fmla="+- 0 5334 5334"/>
                              <a:gd name="T1" fmla="*/ T0 w 25"/>
                              <a:gd name="T2" fmla="+- 0 1574 1550"/>
                              <a:gd name="T3" fmla="*/ 1574 h 25"/>
                              <a:gd name="T4" fmla="+- 0 5357 5334"/>
                              <a:gd name="T5" fmla="*/ T4 w 25"/>
                              <a:gd name="T6" fmla="+- 0 1552 1550"/>
                              <a:gd name="T7" fmla="*/ 1552 h 25"/>
                              <a:gd name="T8" fmla="+- 0 5358 5334"/>
                              <a:gd name="T9" fmla="*/ T8 w 25"/>
                              <a:gd name="T10" fmla="+- 0 1550 1550"/>
                              <a:gd name="T11" fmla="*/ 1550 h 25"/>
                            </a:gdLst>
                            <a:ahLst/>
                            <a:cxnLst>
                              <a:cxn ang="0">
                                <a:pos x="T1" y="T3"/>
                              </a:cxn>
                              <a:cxn ang="0">
                                <a:pos x="T5" y="T7"/>
                              </a:cxn>
                              <a:cxn ang="0">
                                <a:pos x="T9" y="T11"/>
                              </a:cxn>
                            </a:cxnLst>
                            <a:rect l="0" t="0" r="r" b="b"/>
                            <a:pathLst>
                              <a:path w="25" h="25">
                                <a:moveTo>
                                  <a:pt x="0" y="24"/>
                                </a:moveTo>
                                <a:lnTo>
                                  <a:pt x="23" y="2"/>
                                </a:lnTo>
                                <a:lnTo>
                                  <a:pt x="2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 name="Freeform 2170"/>
                        <wps:cNvSpPr>
                          <a:spLocks/>
                        </wps:cNvSpPr>
                        <wps:spPr bwMode="auto">
                          <a:xfrm>
                            <a:off x="5358" y="1500"/>
                            <a:ext cx="17" cy="51"/>
                          </a:xfrm>
                          <a:custGeom>
                            <a:avLst/>
                            <a:gdLst>
                              <a:gd name="T0" fmla="+- 0 5358 5358"/>
                              <a:gd name="T1" fmla="*/ T0 w 17"/>
                              <a:gd name="T2" fmla="+- 0 1550 1500"/>
                              <a:gd name="T3" fmla="*/ 1550 h 51"/>
                              <a:gd name="T4" fmla="+- 0 5373 5358"/>
                              <a:gd name="T5" fmla="*/ T4 w 17"/>
                              <a:gd name="T6" fmla="+- 0 1505 1500"/>
                              <a:gd name="T7" fmla="*/ 1505 h 51"/>
                              <a:gd name="T8" fmla="+- 0 5374 5358"/>
                              <a:gd name="T9" fmla="*/ T8 w 17"/>
                              <a:gd name="T10" fmla="+- 0 1503 1500"/>
                              <a:gd name="T11" fmla="*/ 1503 h 51"/>
                              <a:gd name="T12" fmla="+- 0 5375 5358"/>
                              <a:gd name="T13" fmla="*/ T12 w 17"/>
                              <a:gd name="T14" fmla="+- 0 1500 1500"/>
                              <a:gd name="T15" fmla="*/ 1500 h 51"/>
                            </a:gdLst>
                            <a:ahLst/>
                            <a:cxnLst>
                              <a:cxn ang="0">
                                <a:pos x="T1" y="T3"/>
                              </a:cxn>
                              <a:cxn ang="0">
                                <a:pos x="T5" y="T7"/>
                              </a:cxn>
                              <a:cxn ang="0">
                                <a:pos x="T9" y="T11"/>
                              </a:cxn>
                              <a:cxn ang="0">
                                <a:pos x="T13" y="T15"/>
                              </a:cxn>
                            </a:cxnLst>
                            <a:rect l="0" t="0" r="r" b="b"/>
                            <a:pathLst>
                              <a:path w="17" h="51">
                                <a:moveTo>
                                  <a:pt x="0" y="50"/>
                                </a:moveTo>
                                <a:lnTo>
                                  <a:pt x="15" y="5"/>
                                </a:lnTo>
                                <a:lnTo>
                                  <a:pt x="16" y="3"/>
                                </a:lnTo>
                                <a:lnTo>
                                  <a:pt x="1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 name="Freeform 2171"/>
                        <wps:cNvSpPr>
                          <a:spLocks/>
                        </wps:cNvSpPr>
                        <wps:spPr bwMode="auto">
                          <a:xfrm>
                            <a:off x="5299" y="1644"/>
                            <a:ext cx="29" cy="30"/>
                          </a:xfrm>
                          <a:custGeom>
                            <a:avLst/>
                            <a:gdLst>
                              <a:gd name="T0" fmla="+- 0 5327 5299"/>
                              <a:gd name="T1" fmla="*/ T0 w 29"/>
                              <a:gd name="T2" fmla="+- 0 1645 1645"/>
                              <a:gd name="T3" fmla="*/ 1645 h 30"/>
                              <a:gd name="T4" fmla="+- 0 5327 5299"/>
                              <a:gd name="T5" fmla="*/ T4 w 29"/>
                              <a:gd name="T6" fmla="+- 0 1646 1645"/>
                              <a:gd name="T7" fmla="*/ 1646 h 30"/>
                              <a:gd name="T8" fmla="+- 0 5327 5299"/>
                              <a:gd name="T9" fmla="*/ T8 w 29"/>
                              <a:gd name="T10" fmla="+- 0 1647 1645"/>
                              <a:gd name="T11" fmla="*/ 1647 h 30"/>
                              <a:gd name="T12" fmla="+- 0 5326 5299"/>
                              <a:gd name="T13" fmla="*/ T12 w 29"/>
                              <a:gd name="T14" fmla="+- 0 1648 1645"/>
                              <a:gd name="T15" fmla="*/ 1648 h 30"/>
                              <a:gd name="T16" fmla="+- 0 5322 5299"/>
                              <a:gd name="T17" fmla="*/ T16 w 29"/>
                              <a:gd name="T18" fmla="+- 0 1660 1645"/>
                              <a:gd name="T19" fmla="*/ 1660 h 30"/>
                              <a:gd name="T20" fmla="+- 0 5312 5299"/>
                              <a:gd name="T21" fmla="*/ T20 w 29"/>
                              <a:gd name="T22" fmla="+- 0 1670 1645"/>
                              <a:gd name="T23" fmla="*/ 1670 h 30"/>
                              <a:gd name="T24" fmla="+- 0 5299 5299"/>
                              <a:gd name="T25" fmla="*/ T24 w 29"/>
                              <a:gd name="T26" fmla="+- 0 1674 1645"/>
                              <a:gd name="T27" fmla="*/ 1674 h 30"/>
                            </a:gdLst>
                            <a:ahLst/>
                            <a:cxnLst>
                              <a:cxn ang="0">
                                <a:pos x="T1" y="T3"/>
                              </a:cxn>
                              <a:cxn ang="0">
                                <a:pos x="T5" y="T7"/>
                              </a:cxn>
                              <a:cxn ang="0">
                                <a:pos x="T9" y="T11"/>
                              </a:cxn>
                              <a:cxn ang="0">
                                <a:pos x="T13" y="T15"/>
                              </a:cxn>
                              <a:cxn ang="0">
                                <a:pos x="T17" y="T19"/>
                              </a:cxn>
                              <a:cxn ang="0">
                                <a:pos x="T21" y="T23"/>
                              </a:cxn>
                              <a:cxn ang="0">
                                <a:pos x="T25" y="T27"/>
                              </a:cxn>
                            </a:cxnLst>
                            <a:rect l="0" t="0" r="r" b="b"/>
                            <a:pathLst>
                              <a:path w="29" h="30">
                                <a:moveTo>
                                  <a:pt x="28" y="0"/>
                                </a:moveTo>
                                <a:lnTo>
                                  <a:pt x="28" y="1"/>
                                </a:lnTo>
                                <a:lnTo>
                                  <a:pt x="28" y="2"/>
                                </a:lnTo>
                                <a:lnTo>
                                  <a:pt x="27" y="3"/>
                                </a:lnTo>
                                <a:lnTo>
                                  <a:pt x="23" y="15"/>
                                </a:lnTo>
                                <a:lnTo>
                                  <a:pt x="13" y="25"/>
                                </a:lnTo>
                                <a:lnTo>
                                  <a:pt x="0" y="2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7" name="Freeform 2172"/>
                        <wps:cNvSpPr>
                          <a:spLocks/>
                        </wps:cNvSpPr>
                        <wps:spPr bwMode="auto">
                          <a:xfrm>
                            <a:off x="5371" y="1444"/>
                            <a:ext cx="22" cy="22"/>
                          </a:xfrm>
                          <a:custGeom>
                            <a:avLst/>
                            <a:gdLst>
                              <a:gd name="T0" fmla="+- 0 5371 5371"/>
                              <a:gd name="T1" fmla="*/ T0 w 22"/>
                              <a:gd name="T2" fmla="+- 0 1466 1445"/>
                              <a:gd name="T3" fmla="*/ 1466 h 22"/>
                              <a:gd name="T4" fmla="+- 0 5382 5371"/>
                              <a:gd name="T5" fmla="*/ T4 w 22"/>
                              <a:gd name="T6" fmla="+- 0 1462 1445"/>
                              <a:gd name="T7" fmla="*/ 1462 h 22"/>
                              <a:gd name="T8" fmla="+- 0 5391 5371"/>
                              <a:gd name="T9" fmla="*/ T8 w 22"/>
                              <a:gd name="T10" fmla="+- 0 1450 1445"/>
                              <a:gd name="T11" fmla="*/ 1450 h 22"/>
                              <a:gd name="T12" fmla="+- 0 5392 5371"/>
                              <a:gd name="T13" fmla="*/ T12 w 22"/>
                              <a:gd name="T14" fmla="+- 0 1445 1445"/>
                              <a:gd name="T15" fmla="*/ 1445 h 22"/>
                            </a:gdLst>
                            <a:ahLst/>
                            <a:cxnLst>
                              <a:cxn ang="0">
                                <a:pos x="T1" y="T3"/>
                              </a:cxn>
                              <a:cxn ang="0">
                                <a:pos x="T5" y="T7"/>
                              </a:cxn>
                              <a:cxn ang="0">
                                <a:pos x="T9" y="T11"/>
                              </a:cxn>
                              <a:cxn ang="0">
                                <a:pos x="T13" y="T15"/>
                              </a:cxn>
                            </a:cxnLst>
                            <a:rect l="0" t="0" r="r" b="b"/>
                            <a:pathLst>
                              <a:path w="22" h="22">
                                <a:moveTo>
                                  <a:pt x="0" y="21"/>
                                </a:moveTo>
                                <a:lnTo>
                                  <a:pt x="11" y="17"/>
                                </a:lnTo>
                                <a:lnTo>
                                  <a:pt x="20" y="5"/>
                                </a:lnTo>
                                <a:lnTo>
                                  <a:pt x="2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 name="Freeform 2173"/>
                        <wps:cNvSpPr>
                          <a:spLocks/>
                        </wps:cNvSpPr>
                        <wps:spPr bwMode="auto">
                          <a:xfrm>
                            <a:off x="5299" y="1574"/>
                            <a:ext cx="35" cy="101"/>
                          </a:xfrm>
                          <a:custGeom>
                            <a:avLst/>
                            <a:gdLst>
                              <a:gd name="T0" fmla="+- 0 5299 5299"/>
                              <a:gd name="T1" fmla="*/ T0 w 35"/>
                              <a:gd name="T2" fmla="+- 0 1674 1574"/>
                              <a:gd name="T3" fmla="*/ 1674 h 101"/>
                              <a:gd name="T4" fmla="+- 0 5307 5299"/>
                              <a:gd name="T5" fmla="*/ T4 w 35"/>
                              <a:gd name="T6" fmla="+- 0 1650 1574"/>
                              <a:gd name="T7" fmla="*/ 1650 h 101"/>
                              <a:gd name="T8" fmla="+- 0 5315 5299"/>
                              <a:gd name="T9" fmla="*/ T8 w 35"/>
                              <a:gd name="T10" fmla="+- 0 1625 1574"/>
                              <a:gd name="T11" fmla="*/ 1625 h 101"/>
                              <a:gd name="T12" fmla="+- 0 5324 5299"/>
                              <a:gd name="T13" fmla="*/ T12 w 35"/>
                              <a:gd name="T14" fmla="+- 0 1600 1574"/>
                              <a:gd name="T15" fmla="*/ 1600 h 101"/>
                              <a:gd name="T16" fmla="+- 0 5334 5299"/>
                              <a:gd name="T17" fmla="*/ T16 w 35"/>
                              <a:gd name="T18" fmla="+- 0 1574 1574"/>
                              <a:gd name="T19" fmla="*/ 1574 h 101"/>
                            </a:gdLst>
                            <a:ahLst/>
                            <a:cxnLst>
                              <a:cxn ang="0">
                                <a:pos x="T1" y="T3"/>
                              </a:cxn>
                              <a:cxn ang="0">
                                <a:pos x="T5" y="T7"/>
                              </a:cxn>
                              <a:cxn ang="0">
                                <a:pos x="T9" y="T11"/>
                              </a:cxn>
                              <a:cxn ang="0">
                                <a:pos x="T13" y="T15"/>
                              </a:cxn>
                              <a:cxn ang="0">
                                <a:pos x="T17" y="T19"/>
                              </a:cxn>
                            </a:cxnLst>
                            <a:rect l="0" t="0" r="r" b="b"/>
                            <a:pathLst>
                              <a:path w="35" h="101">
                                <a:moveTo>
                                  <a:pt x="0" y="100"/>
                                </a:moveTo>
                                <a:lnTo>
                                  <a:pt x="8" y="76"/>
                                </a:lnTo>
                                <a:lnTo>
                                  <a:pt x="16" y="51"/>
                                </a:lnTo>
                                <a:lnTo>
                                  <a:pt x="25" y="26"/>
                                </a:lnTo>
                                <a:lnTo>
                                  <a:pt x="3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9" name="Freeform 2174"/>
                        <wps:cNvSpPr>
                          <a:spLocks/>
                        </wps:cNvSpPr>
                        <wps:spPr bwMode="auto">
                          <a:xfrm>
                            <a:off x="5352" y="1465"/>
                            <a:ext cx="19" cy="57"/>
                          </a:xfrm>
                          <a:custGeom>
                            <a:avLst/>
                            <a:gdLst>
                              <a:gd name="T0" fmla="+- 0 5353 5353"/>
                              <a:gd name="T1" fmla="*/ T0 w 19"/>
                              <a:gd name="T2" fmla="+- 0 1522 1466"/>
                              <a:gd name="T3" fmla="*/ 1522 h 57"/>
                              <a:gd name="T4" fmla="+- 0 5358 5353"/>
                              <a:gd name="T5" fmla="*/ T4 w 19"/>
                              <a:gd name="T6" fmla="+- 0 1508 1466"/>
                              <a:gd name="T7" fmla="*/ 1508 h 57"/>
                              <a:gd name="T8" fmla="+- 0 5362 5353"/>
                              <a:gd name="T9" fmla="*/ T8 w 19"/>
                              <a:gd name="T10" fmla="+- 0 1494 1466"/>
                              <a:gd name="T11" fmla="*/ 1494 h 57"/>
                              <a:gd name="T12" fmla="+- 0 5367 5353"/>
                              <a:gd name="T13" fmla="*/ T12 w 19"/>
                              <a:gd name="T14" fmla="+- 0 1480 1466"/>
                              <a:gd name="T15" fmla="*/ 1480 h 57"/>
                              <a:gd name="T16" fmla="+- 0 5371 5353"/>
                              <a:gd name="T17" fmla="*/ T16 w 19"/>
                              <a:gd name="T18" fmla="+- 0 1466 1466"/>
                              <a:gd name="T19" fmla="*/ 1466 h 57"/>
                            </a:gdLst>
                            <a:ahLst/>
                            <a:cxnLst>
                              <a:cxn ang="0">
                                <a:pos x="T1" y="T3"/>
                              </a:cxn>
                              <a:cxn ang="0">
                                <a:pos x="T5" y="T7"/>
                              </a:cxn>
                              <a:cxn ang="0">
                                <a:pos x="T9" y="T11"/>
                              </a:cxn>
                              <a:cxn ang="0">
                                <a:pos x="T13" y="T15"/>
                              </a:cxn>
                              <a:cxn ang="0">
                                <a:pos x="T17" y="T19"/>
                              </a:cxn>
                            </a:cxnLst>
                            <a:rect l="0" t="0" r="r" b="b"/>
                            <a:pathLst>
                              <a:path w="19" h="57">
                                <a:moveTo>
                                  <a:pt x="0" y="56"/>
                                </a:moveTo>
                                <a:lnTo>
                                  <a:pt x="5" y="42"/>
                                </a:lnTo>
                                <a:lnTo>
                                  <a:pt x="9" y="28"/>
                                </a:lnTo>
                                <a:lnTo>
                                  <a:pt x="14" y="14"/>
                                </a:lnTo>
                                <a:lnTo>
                                  <a:pt x="1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0" name="Line 2175"/>
                        <wps:cNvCnPr>
                          <a:cxnSpLocks noChangeShapeType="1"/>
                        </wps:cNvCnPr>
                        <wps:spPr bwMode="auto">
                          <a:xfrm>
                            <a:off x="5388" y="1434"/>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71" name="Freeform 2176"/>
                        <wps:cNvSpPr>
                          <a:spLocks/>
                        </wps:cNvSpPr>
                        <wps:spPr bwMode="auto">
                          <a:xfrm>
                            <a:off x="4997" y="1487"/>
                            <a:ext cx="8" cy="20"/>
                          </a:xfrm>
                          <a:custGeom>
                            <a:avLst/>
                            <a:gdLst>
                              <a:gd name="T0" fmla="+- 0 5005 4998"/>
                              <a:gd name="T1" fmla="*/ T0 w 8"/>
                              <a:gd name="T2" fmla="+- 0 1508 1488"/>
                              <a:gd name="T3" fmla="*/ 1508 h 20"/>
                              <a:gd name="T4" fmla="+- 0 5002 4998"/>
                              <a:gd name="T5" fmla="*/ T4 w 8"/>
                              <a:gd name="T6" fmla="+- 0 1501 1488"/>
                              <a:gd name="T7" fmla="*/ 1501 h 20"/>
                              <a:gd name="T8" fmla="+- 0 5000 4998"/>
                              <a:gd name="T9" fmla="*/ T8 w 8"/>
                              <a:gd name="T10" fmla="+- 0 1494 1488"/>
                              <a:gd name="T11" fmla="*/ 1494 h 20"/>
                              <a:gd name="T12" fmla="+- 0 4998 4998"/>
                              <a:gd name="T13" fmla="*/ T12 w 8"/>
                              <a:gd name="T14" fmla="+- 0 1488 1488"/>
                              <a:gd name="T15" fmla="*/ 1488 h 20"/>
                            </a:gdLst>
                            <a:ahLst/>
                            <a:cxnLst>
                              <a:cxn ang="0">
                                <a:pos x="T1" y="T3"/>
                              </a:cxn>
                              <a:cxn ang="0">
                                <a:pos x="T5" y="T7"/>
                              </a:cxn>
                              <a:cxn ang="0">
                                <a:pos x="T9" y="T11"/>
                              </a:cxn>
                              <a:cxn ang="0">
                                <a:pos x="T13" y="T15"/>
                              </a:cxn>
                            </a:cxnLst>
                            <a:rect l="0" t="0" r="r" b="b"/>
                            <a:pathLst>
                              <a:path w="8" h="20">
                                <a:moveTo>
                                  <a:pt x="7" y="20"/>
                                </a:moveTo>
                                <a:lnTo>
                                  <a:pt x="4" y="13"/>
                                </a:lnTo>
                                <a:lnTo>
                                  <a:pt x="2" y="6"/>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2" name="Freeform 2177"/>
                        <wps:cNvSpPr>
                          <a:spLocks/>
                        </wps:cNvSpPr>
                        <wps:spPr bwMode="auto">
                          <a:xfrm>
                            <a:off x="5352" y="1500"/>
                            <a:ext cx="23" cy="23"/>
                          </a:xfrm>
                          <a:custGeom>
                            <a:avLst/>
                            <a:gdLst>
                              <a:gd name="T0" fmla="+- 0 5375 5353"/>
                              <a:gd name="T1" fmla="*/ T0 w 23"/>
                              <a:gd name="T2" fmla="+- 0 1500 1500"/>
                              <a:gd name="T3" fmla="*/ 1500 h 23"/>
                              <a:gd name="T4" fmla="+- 0 5373 5353"/>
                              <a:gd name="T5" fmla="*/ T4 w 23"/>
                              <a:gd name="T6" fmla="+- 0 1504 1500"/>
                              <a:gd name="T7" fmla="*/ 1504 h 23"/>
                              <a:gd name="T8" fmla="+- 0 5371 5353"/>
                              <a:gd name="T9" fmla="*/ T8 w 23"/>
                              <a:gd name="T10" fmla="+- 0 1508 1500"/>
                              <a:gd name="T11" fmla="*/ 1508 h 23"/>
                              <a:gd name="T12" fmla="+- 0 5368 5353"/>
                              <a:gd name="T13" fmla="*/ T12 w 23"/>
                              <a:gd name="T14" fmla="+- 0 1512 1500"/>
                              <a:gd name="T15" fmla="*/ 1512 h 23"/>
                              <a:gd name="T16" fmla="+- 0 5366 5353"/>
                              <a:gd name="T17" fmla="*/ T16 w 23"/>
                              <a:gd name="T18" fmla="+- 0 1515 1500"/>
                              <a:gd name="T19" fmla="*/ 1515 h 23"/>
                              <a:gd name="T20" fmla="+- 0 5362 5353"/>
                              <a:gd name="T21" fmla="*/ T20 w 23"/>
                              <a:gd name="T22" fmla="+- 0 1518 1500"/>
                              <a:gd name="T23" fmla="*/ 1518 h 23"/>
                              <a:gd name="T24" fmla="+- 0 5358 5353"/>
                              <a:gd name="T25" fmla="*/ T24 w 23"/>
                              <a:gd name="T26" fmla="+- 0 1520 1500"/>
                              <a:gd name="T27" fmla="*/ 1520 h 23"/>
                              <a:gd name="T28" fmla="+- 0 5356 5353"/>
                              <a:gd name="T29" fmla="*/ T28 w 23"/>
                              <a:gd name="T30" fmla="+- 0 1521 1500"/>
                              <a:gd name="T31" fmla="*/ 1521 h 23"/>
                              <a:gd name="T32" fmla="+- 0 5355 5353"/>
                              <a:gd name="T33" fmla="*/ T32 w 23"/>
                              <a:gd name="T34" fmla="+- 0 1522 1500"/>
                              <a:gd name="T35" fmla="*/ 1522 h 23"/>
                              <a:gd name="T36" fmla="+- 0 5353 5353"/>
                              <a:gd name="T37" fmla="*/ T36 w 23"/>
                              <a:gd name="T38" fmla="+- 0 1522 1500"/>
                              <a:gd name="T39" fmla="*/ 152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23">
                                <a:moveTo>
                                  <a:pt x="22" y="0"/>
                                </a:moveTo>
                                <a:lnTo>
                                  <a:pt x="20" y="4"/>
                                </a:lnTo>
                                <a:lnTo>
                                  <a:pt x="18" y="8"/>
                                </a:lnTo>
                                <a:lnTo>
                                  <a:pt x="15" y="12"/>
                                </a:lnTo>
                                <a:lnTo>
                                  <a:pt x="13" y="15"/>
                                </a:lnTo>
                                <a:lnTo>
                                  <a:pt x="9" y="18"/>
                                </a:lnTo>
                                <a:lnTo>
                                  <a:pt x="5" y="20"/>
                                </a:lnTo>
                                <a:lnTo>
                                  <a:pt x="3" y="21"/>
                                </a:lnTo>
                                <a:lnTo>
                                  <a:pt x="2" y="22"/>
                                </a:lnTo>
                                <a:lnTo>
                                  <a:pt x="0" y="2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3" name="Line 2178"/>
                        <wps:cNvCnPr>
                          <a:cxnSpLocks noChangeShapeType="1"/>
                        </wps:cNvCnPr>
                        <wps:spPr bwMode="auto">
                          <a:xfrm flipH="1">
                            <a:off x="4040" y="1568"/>
                            <a:ext cx="949" cy="33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74" name="Line 2179"/>
                        <wps:cNvCnPr>
                          <a:cxnSpLocks noChangeShapeType="1"/>
                        </wps:cNvCnPr>
                        <wps:spPr bwMode="auto">
                          <a:xfrm flipH="1">
                            <a:off x="4040" y="1586"/>
                            <a:ext cx="991" cy="3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75" name="Picture 218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4327" y="921"/>
                            <a:ext cx="43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6" name="Picture 218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5117" y="1837"/>
                            <a:ext cx="313"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7" name="Line 2182"/>
                        <wps:cNvCnPr>
                          <a:cxnSpLocks noChangeShapeType="1"/>
                        </wps:cNvCnPr>
                        <wps:spPr bwMode="auto">
                          <a:xfrm flipH="1" flipV="1">
                            <a:off x="4667" y="1303"/>
                            <a:ext cx="234"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78" name="Line 2183"/>
                        <wps:cNvCnPr>
                          <a:cxnSpLocks noChangeShapeType="1"/>
                        </wps:cNvCnPr>
                        <wps:spPr bwMode="auto">
                          <a:xfrm flipH="1" flipV="1">
                            <a:off x="4536" y="1344"/>
                            <a:ext cx="352" cy="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79" name="Freeform 2184"/>
                        <wps:cNvSpPr>
                          <a:spLocks/>
                        </wps:cNvSpPr>
                        <wps:spPr bwMode="auto">
                          <a:xfrm>
                            <a:off x="4310" y="888"/>
                            <a:ext cx="453" cy="456"/>
                          </a:xfrm>
                          <a:custGeom>
                            <a:avLst/>
                            <a:gdLst>
                              <a:gd name="T0" fmla="+- 0 4667 4311"/>
                              <a:gd name="T1" fmla="*/ T0 w 453"/>
                              <a:gd name="T2" fmla="+- 0 1303 889"/>
                              <a:gd name="T3" fmla="*/ 1303 h 456"/>
                              <a:gd name="T4" fmla="+- 0 4724 4311"/>
                              <a:gd name="T5" fmla="*/ T4 w 453"/>
                              <a:gd name="T6" fmla="+- 0 1245 889"/>
                              <a:gd name="T7" fmla="*/ 1245 h 456"/>
                              <a:gd name="T8" fmla="+- 0 4757 4311"/>
                              <a:gd name="T9" fmla="*/ T8 w 453"/>
                              <a:gd name="T10" fmla="+- 0 1173 889"/>
                              <a:gd name="T11" fmla="*/ 1173 h 456"/>
                              <a:gd name="T12" fmla="+- 0 4763 4311"/>
                              <a:gd name="T13" fmla="*/ T12 w 453"/>
                              <a:gd name="T14" fmla="+- 0 1094 889"/>
                              <a:gd name="T15" fmla="*/ 1094 h 456"/>
                              <a:gd name="T16" fmla="+- 0 4740 4311"/>
                              <a:gd name="T17" fmla="*/ T16 w 453"/>
                              <a:gd name="T18" fmla="+- 0 1015 889"/>
                              <a:gd name="T19" fmla="*/ 1015 h 456"/>
                              <a:gd name="T20" fmla="+- 0 4692 4311"/>
                              <a:gd name="T21" fmla="*/ T20 w 453"/>
                              <a:gd name="T22" fmla="+- 0 950 889"/>
                              <a:gd name="T23" fmla="*/ 950 h 456"/>
                              <a:gd name="T24" fmla="+- 0 4625 4311"/>
                              <a:gd name="T25" fmla="*/ T24 w 453"/>
                              <a:gd name="T26" fmla="+- 0 907 889"/>
                              <a:gd name="T27" fmla="*/ 907 h 456"/>
                              <a:gd name="T28" fmla="+- 0 4548 4311"/>
                              <a:gd name="T29" fmla="*/ T28 w 453"/>
                              <a:gd name="T30" fmla="+- 0 889 889"/>
                              <a:gd name="T31" fmla="*/ 889 h 456"/>
                              <a:gd name="T32" fmla="+- 0 4467 4311"/>
                              <a:gd name="T33" fmla="*/ T32 w 453"/>
                              <a:gd name="T34" fmla="+- 0 899 889"/>
                              <a:gd name="T35" fmla="*/ 899 h 456"/>
                              <a:gd name="T36" fmla="+- 0 4395 4311"/>
                              <a:gd name="T37" fmla="*/ T36 w 453"/>
                              <a:gd name="T38" fmla="+- 0 937 889"/>
                              <a:gd name="T39" fmla="*/ 937 h 456"/>
                              <a:gd name="T40" fmla="+- 0 4342 4311"/>
                              <a:gd name="T41" fmla="*/ T40 w 453"/>
                              <a:gd name="T42" fmla="+- 0 996 889"/>
                              <a:gd name="T43" fmla="*/ 996 h 456"/>
                              <a:gd name="T44" fmla="+- 0 4313 4311"/>
                              <a:gd name="T45" fmla="*/ T44 w 453"/>
                              <a:gd name="T46" fmla="+- 0 1070 889"/>
                              <a:gd name="T47" fmla="*/ 1070 h 456"/>
                              <a:gd name="T48" fmla="+- 0 4311 4311"/>
                              <a:gd name="T49" fmla="*/ T48 w 453"/>
                              <a:gd name="T50" fmla="+- 0 1151 889"/>
                              <a:gd name="T51" fmla="*/ 1151 h 456"/>
                              <a:gd name="T52" fmla="+- 0 4337 4311"/>
                              <a:gd name="T53" fmla="*/ T52 w 453"/>
                              <a:gd name="T54" fmla="+- 0 1228 889"/>
                              <a:gd name="T55" fmla="*/ 1228 h 456"/>
                              <a:gd name="T56" fmla="+- 0 4388 4311"/>
                              <a:gd name="T57" fmla="*/ T56 w 453"/>
                              <a:gd name="T58" fmla="+- 0 1289 889"/>
                              <a:gd name="T59" fmla="*/ 1289 h 456"/>
                              <a:gd name="T60" fmla="+- 0 4456 4311"/>
                              <a:gd name="T61" fmla="*/ T60 w 453"/>
                              <a:gd name="T62" fmla="+- 0 1330 889"/>
                              <a:gd name="T63" fmla="*/ 1330 h 456"/>
                              <a:gd name="T64" fmla="+- 0 4536 4311"/>
                              <a:gd name="T65" fmla="*/ T64 w 453"/>
                              <a:gd name="T66" fmla="+- 0 1344 889"/>
                              <a:gd name="T67" fmla="*/ 1344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3" h="456">
                                <a:moveTo>
                                  <a:pt x="356" y="414"/>
                                </a:moveTo>
                                <a:lnTo>
                                  <a:pt x="413" y="356"/>
                                </a:lnTo>
                                <a:lnTo>
                                  <a:pt x="446" y="284"/>
                                </a:lnTo>
                                <a:lnTo>
                                  <a:pt x="452" y="205"/>
                                </a:lnTo>
                                <a:lnTo>
                                  <a:pt x="429" y="126"/>
                                </a:lnTo>
                                <a:lnTo>
                                  <a:pt x="381" y="61"/>
                                </a:lnTo>
                                <a:lnTo>
                                  <a:pt x="314" y="18"/>
                                </a:lnTo>
                                <a:lnTo>
                                  <a:pt x="237" y="0"/>
                                </a:lnTo>
                                <a:lnTo>
                                  <a:pt x="156" y="10"/>
                                </a:lnTo>
                                <a:lnTo>
                                  <a:pt x="84" y="48"/>
                                </a:lnTo>
                                <a:lnTo>
                                  <a:pt x="31" y="107"/>
                                </a:lnTo>
                                <a:lnTo>
                                  <a:pt x="2" y="181"/>
                                </a:lnTo>
                                <a:lnTo>
                                  <a:pt x="0" y="262"/>
                                </a:lnTo>
                                <a:lnTo>
                                  <a:pt x="26" y="339"/>
                                </a:lnTo>
                                <a:lnTo>
                                  <a:pt x="77" y="400"/>
                                </a:lnTo>
                                <a:lnTo>
                                  <a:pt x="145" y="441"/>
                                </a:lnTo>
                                <a:lnTo>
                                  <a:pt x="225" y="45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0" name="Text Box 2185"/>
                        <wps:cNvSpPr txBox="1">
                          <a:spLocks noChangeArrowheads="1"/>
                        </wps:cNvSpPr>
                        <wps:spPr bwMode="auto">
                          <a:xfrm>
                            <a:off x="4039" y="292"/>
                            <a:ext cx="1758" cy="202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5C0FA14" w14:textId="77777777" w:rsidR="00FC79D1" w:rsidRDefault="00FC79D1" w:rsidP="00A81655">
                              <w:pPr>
                                <w:rPr>
                                  <w:sz w:val="26"/>
                                </w:rPr>
                              </w:pPr>
                            </w:p>
                            <w:p w14:paraId="0746D3F2" w14:textId="77777777" w:rsidR="00FC79D1" w:rsidRDefault="00FC79D1" w:rsidP="00A81655">
                              <w:pPr>
                                <w:rPr>
                                  <w:sz w:val="26"/>
                                </w:rPr>
                              </w:pPr>
                            </w:p>
                            <w:p w14:paraId="433D95FF" w14:textId="77777777" w:rsidR="00FC79D1" w:rsidRDefault="00FC79D1" w:rsidP="00A81655">
                              <w:pPr>
                                <w:rPr>
                                  <w:sz w:val="26"/>
                                </w:rPr>
                              </w:pPr>
                            </w:p>
                            <w:p w14:paraId="2CB0427C" w14:textId="77777777" w:rsidR="00FC79D1" w:rsidRDefault="00FC79D1" w:rsidP="00A81655">
                              <w:pPr>
                                <w:rPr>
                                  <w:sz w:val="26"/>
                                </w:rPr>
                              </w:pPr>
                            </w:p>
                            <w:p w14:paraId="00F369A4" w14:textId="77777777" w:rsidR="00FC79D1" w:rsidRDefault="00FC79D1" w:rsidP="00A81655">
                              <w:pPr>
                                <w:spacing w:before="8"/>
                                <w:rPr>
                                  <w:sz w:val="36"/>
                                </w:rPr>
                              </w:pPr>
                            </w:p>
                            <w:p w14:paraId="15285CD9" w14:textId="77777777" w:rsidR="00FC79D1" w:rsidRDefault="00FC79D1" w:rsidP="00A81655">
                              <w:pPr>
                                <w:ind w:right="212"/>
                                <w:jc w:val="right"/>
                                <w:rPr>
                                  <w:sz w:val="20"/>
                                </w:rPr>
                              </w:pPr>
                              <w:r>
                                <w:rPr>
                                  <w:color w:val="231F20"/>
                                  <w:w w:val="99"/>
                                  <w:sz w:val="2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E23A19" id="Group 2006" o:spid="_x0000_s2027" style="position:absolute;margin-left:201.85pt;margin-top:14.45pt;width:88.15pt;height:101.25pt;z-index:251713024;mso-position-horizontal-relative:page;mso-position-vertical-relative:text" coordorigin="4037,290" coordsize="1763,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">
                <v:line id="Line 2007" o:spid="_x0000_s2028" style="position:absolute;flip:x y;visibility:visible;mso-wrap-style:square" from="4821,292" to="5277,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" strokecolor="#231f20" strokeweight=".07619mm"/>
                <v:line id="Line 2008" o:spid="_x0000_s2029" style="position:absolute;flip:x;visibility:visible;mso-wrap-style:square" from="5029,1397" to="5033,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" strokecolor="#231f20" strokeweight=".07619mm"/>
                <v:line id="Line 2009" o:spid="_x0000_s2030" style="position:absolute;flip:x;visibility:visible;mso-wrap-style:square" from="5077,1288" to="529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" strokecolor="#231f20" strokeweight=".07619mm"/>
                <v:line id="Line 2010" o:spid="_x0000_s2031" style="position:absolute;flip:x y;visibility:visible;mso-wrap-style:square" from="5334,1291" to="5390,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" strokecolor="#231f20" strokeweight=".07619mm"/>
                <v:line id="Line 2011" o:spid="_x0000_s2032" style="position:absolute;flip:x;visibility:visible;mso-wrap-style:square" from="4946,1469" to="4951,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" strokecolor="#231f20" strokeweight=".07619mm"/>
                <v:line id="Line 2012" o:spid="_x0000_s2033" style="position:absolute;flip:x;visibility:visible;mso-wrap-style:square" from="4932,1487" to="4937,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" strokecolor="#231f20" strokeweight=".07619mm"/>
                <v:line id="Line 2013" o:spid="_x0000_s2034" style="position:absolute;flip:y;visibility:visible;mso-wrap-style:square" from="5340,1501" to="5640,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" strokecolor="#231f20" strokeweight=".07619mm"/>
                <v:line id="Line 2014" o:spid="_x0000_s2035" style="position:absolute;flip:y;visibility:visible;mso-wrap-style:square" from="5668,1476" to="5672,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" strokecolor="#231f20" strokeweight=".07619mm"/>
                <v:line id="Line 2015" o:spid="_x0000_s2036" style="position:absolute;flip:x y;visibility:visible;mso-wrap-style:square" from="5169,292" to="5678,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" strokecolor="#231f20" strokeweight=".07619mm"/>
                <v:line id="Line 2016" o:spid="_x0000_s2037" style="position:absolute;flip:y;visibility:visible;mso-wrap-style:square" from="5663,1487" to="56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" strokecolor="#231f20" strokeweight=".07619mm"/>
                <v:line id="Line 2017" o:spid="_x0000_s2038" style="position:absolute;flip:y;visibility:visible;mso-wrap-style:square" from="4040,1405" to="5027,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" strokecolor="#231f20" strokeweight=".07619mm"/>
                <v:line id="Line 2018" o:spid="_x0000_s2039" style="position:absolute;flip:x y;visibility:visible;mso-wrap-style:square" from="4819,292" to="5255,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" strokecolor="#231f20" strokeweight=".07619mm"/>
                <v:line id="Line 2019" o:spid="_x0000_s2040" style="position:absolute;flip:y;visibility:visible;mso-wrap-style:square" from="4040,1750" to="4980,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" strokecolor="#231f20" strokeweight=".07619mm"/>
                <v:line id="Line 2020" o:spid="_x0000_s2041" style="position:absolute;flip:y;visibility:visible;mso-wrap-style:square" from="4040,849" to="4579,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" strokecolor="#231f20" strokeweight=".07619mm"/>
                <v:line id="Line 2021" o:spid="_x0000_s2042" style="position:absolute;flip:x;visibility:visible;mso-wrap-style:square" from="4040,1399" to="503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" strokecolor="#231f20" strokeweight=".07619mm"/>
                <v:line id="Line 2022" o:spid="_x0000_s2043" style="position:absolute;flip:x y;visibility:visible;mso-wrap-style:square" from="4812,1716" to="4817,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" strokecolor="#231f20" strokeweight=".07619mm"/>
                <v:line id="Line 2023" o:spid="_x0000_s2044" style="position:absolute;flip:y;visibility:visible;mso-wrap-style:square" from="4397,1788" to="4637,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" strokecolor="#231f20" strokeweight=".07619mm"/>
                <v:line id="Line 2024" o:spid="_x0000_s2045" style="position:absolute;flip:y;visibility:visible;mso-wrap-style:square" from="4757,1725" to="4817,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" strokecolor="#231f20" strokeweight=".07619mm"/>
                <v:line id="Line 2025" o:spid="_x0000_s2046" style="position:absolute;visibility:visible;mso-wrap-style:square" from="4069,2039" to="4074,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" strokecolor="#231f20" strokeweight=".07619mm"/>
                <v:line id="Line 2026" o:spid="_x0000_s2047" style="position:absolute;flip:y;visibility:visible;mso-wrap-style:square" from="4554,1796" to="4794,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" strokecolor="#231f20" strokeweight=".07619mm"/>
                <v:line id="Line 2027" o:spid="_x0000_s2048" style="position:absolute;visibility:visible;mso-wrap-style:square" from="4272,1905" to="4276,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" strokecolor="#231f20" strokeweight=".07619mm"/>
                <v:line id="Line 2028" o:spid="_x0000_s2049" style="position:absolute;flip:y;visibility:visible;mso-wrap-style:square" from="4408,1752" to="4648,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" strokecolor="#231f20" strokeweight=".07619mm"/>
                <v:line id="Line 2029" o:spid="_x0000_s2050" style="position:absolute;flip:y;visibility:visible;mso-wrap-style:square" from="4040,2039" to="4069,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" strokecolor="#231f20" strokeweight=".07619mm"/>
                <v:line id="Line 2030" o:spid="_x0000_s2051" style="position:absolute;visibility:visible;mso-wrap-style:square" from="4429,1914" to="443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" strokecolor="#231f20" strokeweight=".07619mm"/>
                <v:line id="Line 2031" o:spid="_x0000_s2052" style="position:absolute;flip:y;visibility:visible;mso-wrap-style:square" from="4040,2048" to="407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" strokecolor="#231f20" strokeweight=".07619mm"/>
                <v:line id="Line 2032" o:spid="_x0000_s2053" style="position:absolute;flip:y;visibility:visible;mso-wrap-style:square" from="4565,1761" to="480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" strokecolor="#231f20" strokeweight=".07619mm"/>
                <v:line id="Line 2033" o:spid="_x0000_s2054" style="position:absolute;flip:y;visibility:visible;mso-wrap-style:square" from="4752,1716" to="481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" strokecolor="#231f20" strokeweight=".07619mm"/>
                <v:line id="Line 2034" o:spid="_x0000_s2055" style="position:absolute;flip:y;visibility:visible;mso-wrap-style:square" from="4189,1914" to="4429,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" strokecolor="#231f20" strokeweight=".07619mm"/>
                <v:line id="Line 2035" o:spid="_x0000_s2056" style="position:absolute;visibility:visible;mso-wrap-style:square" from="4632,1779" to="4637,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" strokecolor="#231f20" strokeweight=".07619mm"/>
                <v:line id="Line 2036" o:spid="_x0000_s2057" style="position:absolute;visibility:visible;mso-wrap-style:square" from="4975,1544" to="4986,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" strokecolor="#231f20" strokeweight=".07619mm"/>
                <v:line id="Line 2037" o:spid="_x0000_s2058" style="position:absolute;flip:x;visibility:visible;mso-wrap-style:square" from="4945,1645" to="4968,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" strokecolor="#231f20" strokeweight=".07619mm"/>
                <v:line id="Line 2038" o:spid="_x0000_s2059" style="position:absolute;flip:y;visibility:visible;mso-wrap-style:square" from="4194,1922" to="4434,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" strokecolor="#231f20" strokeweight=".07619mm"/>
                <v:line id="Line 2039" o:spid="_x0000_s2060" style="position:absolute;flip:x;visibility:visible;mso-wrap-style:square" from="4986,1552" to="503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" strokecolor="#231f20" strokeweight=".07619mm"/>
                <v:line id="Line 2040" o:spid="_x0000_s2061" style="position:absolute;flip:y;visibility:visible;mso-wrap-style:square" from="4901,1694" to="495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" strokecolor="#231f20" strokeweight=".07619mm"/>
                <v:line id="Line 2041" o:spid="_x0000_s2062" style="position:absolute;flip:y;visibility:visible;mso-wrap-style:square" from="4205,1887" to="4445,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" strokecolor="#231f20" strokeweight=".07619mm"/>
                <v:line id="Line 2042" o:spid="_x0000_s2063" style="position:absolute;flip:x;visibility:visible;mso-wrap-style:square" from="4950,1653" to="4973,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" strokecolor="#231f20" strokeweight=".07619mm"/>
                <v:line id="Line 2043" o:spid="_x0000_s2064" style="position:absolute;visibility:visible;mso-wrap-style:square" from="4189,1998" to="4194,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" strokecolor="#231f20" strokeweight=".07619mm"/>
                <v:line id="Line 2044" o:spid="_x0000_s2065" style="position:absolute;visibility:visible;mso-wrap-style:square" from="4968,1645" to="4973,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" strokecolor="#231f20" strokeweight=".07619mm"/>
                <v:line id="Line 2045" o:spid="_x0000_s2066" style="position:absolute;visibility:visible;mso-wrap-style:square" from="4945,1716" to="4950,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" strokecolor="#231f20" strokeweight=".07619mm"/>
                <v:line id="Line 2046" o:spid="_x0000_s2067" style="position:absolute;flip:y;visibility:visible;mso-wrap-style:square" from="4549,1788" to="4789,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" strokecolor="#231f20" strokeweight=".07619mm"/>
                <v:line id="Line 2047" o:spid="_x0000_s2068" style="position:absolute;flip:x y;visibility:visible;mso-wrap-style:square" from="4752,1737" to="4757,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" strokecolor="#231f20" strokeweight=".07619mm"/>
                <v:line id="Line 2048" o:spid="_x0000_s2069" style="position:absolute;flip:y;visibility:visible;mso-wrap-style:square" from="4040,2013" to="4085,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" strokecolor="#231f20" strokeweight=".07619mm"/>
                <v:line id="Line 2049" o:spid="_x0000_s2070" style="position:absolute;visibility:visible;mso-wrap-style:square" from="4392,1863" to="4397,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" strokecolor="#231f20" strokeweight=".07619mm"/>
                <v:line id="Line 2050" o:spid="_x0000_s2071" style="position:absolute;flip:y;visibility:visible;mso-wrap-style:square" from="4040,1905" to="4272,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" strokecolor="#231f20" strokeweight=".07619mm"/>
                <v:line id="Line 2051" o:spid="_x0000_s2072" style="position:absolute;visibility:visible;mso-wrap-style:square" from="4789,1788" to="479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" strokecolor="#231f20" strokeweight=".07619mm"/>
                <v:line id="Line 2052" o:spid="_x0000_s2073" style="position:absolute;flip:y;visibility:visible;mso-wrap-style:square" from="4048,1878" to="4288,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" strokecolor="#231f20" strokeweight=".07619mm"/>
                <v:line id="Line 2053" o:spid="_x0000_s2074" style="position:absolute;flip:y;visibility:visible;mso-wrap-style:square" from="4392,1779" to="4632,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" strokecolor="#231f20" strokeweight=".07619mm"/>
                <v:line id="Line 2054" o:spid="_x0000_s2075" style="position:absolute;flip:x;visibility:visible;mso-wrap-style:square" from="4768,1689" to="482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" strokecolor="#231f20" strokeweight=".07619mm"/>
                <v:line id="Line 2055" o:spid="_x0000_s2076" style="position:absolute;visibility:visible;mso-wrap-style:square" from="4549,1872" to="4554,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" strokecolor="#231f20" strokeweight=".07619mm"/>
                <v:line id="Line 2056" o:spid="_x0000_s2077" style="position:absolute;flip:y;visibility:visible;mso-wrap-style:square" from="4040,1914" to="4276,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" strokecolor="#231f20" strokeweight=".07619mm"/>
                <v:line id="Line 2057" o:spid="_x0000_s2078" style="position:absolute;flip:x;visibility:visible;mso-wrap-style:square" from="4040,1521" to="4923,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" strokecolor="#231f20" strokeweight=".07619mm"/>
                <v:shape id="Picture 2058" o:spid="_x0000_s2079" type="#_x0000_t75" style="position:absolute;left:4887;top:1292;width:504;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">
                  <v:imagedata r:id="rId237" o:title=""/>
                </v:shape>
                <v:line id="Line 2059" o:spid="_x0000_s2080" style="position:absolute;flip:y;visibility:visible;mso-wrap-style:square" from="4040,1307" to="521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" strokecolor="#231f20" strokeweight=".07619mm"/>
                <v:line id="Line 2060" o:spid="_x0000_s2081" style="position:absolute;flip:y;visibility:visible;mso-wrap-style:square" from="4040,1404" to="5028,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" strokecolor="#231f20" strokeweight=".07619mm"/>
                <v:line id="Line 2061" o:spid="_x0000_s2082" style="position:absolute;flip:x y;visibility:visible;mso-wrap-style:square" from="4805,292" to="524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" strokecolor="#231f20" strokeweight=".07619mm"/>
                <v:line id="Line 2062" o:spid="_x0000_s2083" style="position:absolute;flip:x y;visibility:visible;mso-wrap-style:square" from="4325,292" to="457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" strokecolor="#231f20" strokeweight=".07619mm"/>
                <v:line id="Line 2063" o:spid="_x0000_s2084" style="position:absolute;flip:x y;visibility:visible;mso-wrap-style:square" from="4325,292" to="457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" strokecolor="#231f20" strokeweight=".07619mm"/>
                <v:line id="Line 2064" o:spid="_x0000_s2085" style="position:absolute;flip:y;visibility:visible;mso-wrap-style:square" from="4793,1529" to="4796,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" strokecolor="#231f20" strokeweight=".07619mm"/>
                <v:line id="Line 2065" o:spid="_x0000_s2086" style="position:absolute;flip:x;visibility:visible;mso-wrap-style:square" from="4831,1535" to="4861,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" strokecolor="#231f20" strokeweight=".07619mm"/>
                <v:line id="Line 2066" o:spid="_x0000_s2087" style="position:absolute;flip:x;visibility:visible;mso-wrap-style:square" from="4894,1426" to="4967,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" strokecolor="#231f20" strokeweight=".07619mm"/>
                <v:line id="Line 2067" o:spid="_x0000_s2088" style="position:absolute;visibility:visible;mso-wrap-style:square" from="4858,1464" to="4884,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" strokecolor="#231f20" strokeweight=".07619mm"/>
                <v:line id="Line 2068" o:spid="_x0000_s2089" style="position:absolute;flip:x y;visibility:visible;mso-wrap-style:square" from="5258,1294" to="5261,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" strokecolor="#231f20" strokeweight=".07619mm"/>
                <v:line id="Line 2069" o:spid="_x0000_s2090" style="position:absolute;flip:x y;visibility:visible;mso-wrap-style:square" from="4775,1493" to="4793,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" strokecolor="#231f20" strokeweight=".07619mm"/>
                <v:line id="Line 2070" o:spid="_x0000_s2091" style="position:absolute;flip:x y;visibility:visible;mso-wrap-style:square" from="4779,1492" to="4796,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" strokecolor="#231f20" strokeweight=".07619mm"/>
                <v:line id="Line 2071" o:spid="_x0000_s2092" style="position:absolute;flip:x;visibility:visible;mso-wrap-style:square" from="4884,1429" to="4957,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" strokecolor="#231f20" strokeweight=".07619mm"/>
                <v:line id="Line 2072" o:spid="_x0000_s2093" style="position:absolute;flip:x;visibility:visible;mso-wrap-style:square" from="4828,1545" to="4831,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" strokecolor="#231f20" strokeweight=".07619mm"/>
                <v:line id="Line 2073" o:spid="_x0000_s2094" style="position:absolute;flip:x y;visibility:visible;mso-wrap-style:square" from="4833,1473" to="486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" strokecolor="#231f20" strokeweight=".07619mm"/>
                <v:line id="Line 2074" o:spid="_x0000_s2095" style="position:absolute;flip:y;visibility:visible;mso-wrap-style:square" from="4828,1538" to="4859,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" strokecolor="#231f20" strokeweight=".07619mm"/>
                <v:line id="Line 2075" o:spid="_x0000_s2096" style="position:absolute;flip:y;visibility:visible;mso-wrap-style:square" from="5340,1500" to="5641,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" strokecolor="#231f20" strokeweight=".07619mm"/>
                <v:line id="Line 2076" o:spid="_x0000_s2097" style="position:absolute;flip:x;visibility:visible;mso-wrap-style:square" from="5341,1495" to="5645,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" strokecolor="#231f20" strokeweight=".07619mm"/>
                <v:line id="Line 2077" o:spid="_x0000_s2098" style="position:absolute;flip:y;visibility:visible;mso-wrap-style:square" from="5351,1470" to="5642,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" strokecolor="#231f20" strokeweight=".07619mm"/>
                <v:line id="Line 2078" o:spid="_x0000_s2099" style="position:absolute;flip:y;visibility:visible;mso-wrap-style:square" from="5641,1495" to="5645,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" strokecolor="#231f20" strokeweight=".07619mm"/>
                <v:line id="Line 2079" o:spid="_x0000_s2100" style="position:absolute;flip:x y;visibility:visible;mso-wrap-style:square" from="5155,292" to="5664,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" strokecolor="#231f20" strokeweight=".07619mm"/>
                <v:line id="Line 2080" o:spid="_x0000_s2101" style="position:absolute;flip:x;visibility:visible;mso-wrap-style:square" from="5338,1507" to="5636,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" strokecolor="#231f20" strokeweight=".07619mm"/>
                <v:line id="Line 2081" o:spid="_x0000_s2102" style="position:absolute;flip:x;visibility:visible;mso-wrap-style:square" from="5338,1507" to="5636,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" strokecolor="#231f20" strokeweight=".07619mm"/>
                <v:line id="Line 2082" o:spid="_x0000_s2103" style="position:absolute;visibility:visible;mso-wrap-style:square" from="5636,1507" to="5636,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" strokecolor="#231f20" strokeweight=".07619mm"/>
                <v:shape id="Freeform 2083" o:spid="_x0000_s2104" style="position:absolute;left:4039;top:1962;width:8;height: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" path="m8,l5,1,3,2,,4e" filled="f" strokecolor="#231f20" strokeweight=".07619mm">
                  <v:path arrowok="t" o:connecttype="custom" o:connectlocs="8,1962;5,1963;3,1964;0,1966" o:connectangles="0,0,0,0"/>
                </v:shape>
                <v:shape id="Freeform 2084" o:spid="_x0000_s2105" style="position:absolute;left:4631;top:1750;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" path="m,29l8,26r8,-4l23,16r7,-5l35,5,36,e" filled="f" strokecolor="#231f20" strokeweight=".07619mm">
                  <v:path arrowok="t" o:connecttype="custom" o:connectlocs="0,1779;8,1776;16,1772;23,1766;30,1761;35,1755;36,1750" o:connectangles="0,0,0,0,0,0,0"/>
                </v:shape>
                <v:shape id="Freeform 2085" o:spid="_x0000_s2106" style="position:absolute;left:4166;top:1970;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" path="m38,l27,3,16,10,9,18,2,25,,32r3,3l7,39r9,l27,35e" filled="f" strokecolor="#231f20" strokeweight=".07619mm">
                  <v:path arrowok="t" o:connecttype="custom" o:connectlocs="38,1971;27,1974;16,1981;9,1989;2,1996;0,2003;3,2006;7,2010;16,2010;27,2006" o:connectangles="0,0,0,0,0,0,0,0,0,0"/>
                </v:shape>
                <v:shape id="Freeform 2086" o:spid="_x0000_s2107" style="position:absolute;left:4369;top:183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" path="m38,l27,4,16,11,9,18,2,26,,33r3,3l7,40r9,l27,36e" filled="f" strokecolor="#231f20" strokeweight=".07619mm">
                  <v:path arrowok="t" o:connecttype="custom" o:connectlocs="38,1836;27,1840;16,1847;9,1854;2,1862;0,1869;3,1872;7,1876;16,1876;27,1872" o:connectangles="0,0,0,0,0,0,0,0,0,0"/>
                </v:shape>
                <v:shape id="Freeform 2087" o:spid="_x0000_s2108" style="position:absolute;left:4793;top:175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" path="m,39l11,36,22,29r7,-8l36,14,38,7,34,3,31,,22,,11,4e" filled="f" strokecolor="#231f20" strokeweight=".07619mm">
                  <v:path arrowok="t" o:connecttype="custom" o:connectlocs="0,1796;11,1793;22,1786;29,1778;36,1771;38,1764;34,1760;31,1757;22,1757;11,1761" o:connectangles="0,0,0,0,0,0,0,0,0,0"/>
                </v:shape>
                <v:shape id="Freeform 2088" o:spid="_x0000_s2109" style="position:absolute;left:4527;top:1844;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" path="m38,l,32r4,3l7,39r9,l27,35e" filled="f" strokecolor="#231f20" strokeweight=".07619mm">
                  <v:path arrowok="t" o:connecttype="custom" o:connectlocs="38,1845;0,1877;4,1880;7,1884;16,1884;27,1880" o:connectangles="0,0,0,0,0,0"/>
                </v:shape>
                <v:shape id="Freeform 2089" o:spid="_x0000_s2110" style="position:absolute;left:4428;top:1884;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" path="m,30l8,27r8,-5l23,16r7,-5l35,5,36,e" filled="f" strokecolor="#231f20" strokeweight=".07619mm">
                  <v:path arrowok="t" o:connecttype="custom" o:connectlocs="0,1914;8,1911;16,1906;23,1900;30,1895;35,1889;36,1884" o:connectangles="0,0,0,0,0,0,0"/>
                </v:shape>
                <v:shape id="Freeform 2090" o:spid="_x0000_s2111" style="position:absolute;left:4529;top:1871;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" path="m,2l5,3,12,2,20,e" filled="f" strokecolor="#231f20" strokeweight=".07619mm">
                  <v:path arrowok="t" o:connecttype="custom" o:connectlocs="0,1874;5,1875;12,1874;20,1872" o:connectangles="0,0,0,0"/>
                </v:shape>
                <v:shape id="Freeform 2091" o:spid="_x0000_s2112" style="position:absolute;left:4169;top:1997;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" path="m,2l5,3,12,2,20,e" filled="f" strokecolor="#231f20" strokeweight=".07619mm">
                  <v:path arrowok="t" o:connecttype="custom" o:connectlocs="0,2000;5,2001;12,2000;20,1998" o:connectangles="0,0,0,0"/>
                </v:shape>
                <v:shape id="Freeform 2092" o:spid="_x0000_s2113" style="position:absolute;left:4372;top:1863;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" path="m,2l5,4,12,3,20,e" filled="f" strokecolor="#231f20" strokeweight=".07619mm">
                  <v:path arrowok="t" o:connecttype="custom" o:connectlocs="0,1865;5,1867;12,1866;20,1863" o:connectangles="0,0,0,0"/>
                </v:shape>
                <v:shape id="Freeform 2093" o:spid="_x0000_s2114" style="position:absolute;left:4811;top:1687;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" path="m,29l8,26r8,-4l23,16r7,-5l35,5,36,e" filled="f" strokecolor="#231f20" strokeweight=".07619mm">
                  <v:path arrowok="t" o:connecttype="custom" o:connectlocs="0,1716;8,1713;16,1709;23,1703;30,1698;35,1692;36,1687" o:connectangles="0,0,0,0,0,0,0"/>
                </v:shape>
                <v:shape id="Freeform 2094" o:spid="_x0000_s2115" style="position:absolute;left:4276;top:1874;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" path="m,39l39,7,35,3,31,,23,,12,3e" filled="f" strokecolor="#231f20" strokeweight=".07619mm">
                  <v:path arrowok="t" o:connecttype="custom" o:connectlocs="0,1914;39,1882;35,1878;31,1875;23,1875;12,1878" o:connectangles="0,0,0,0,0,0"/>
                </v:shape>
                <v:shape id="Freeform 2095" o:spid="_x0000_s2116" style="position:absolute;left:4816;top:1685;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" path="m,39l10,35,21,28r8,-7l36,14,38,7,34,3,31,,22,,11,3e" filled="f" strokecolor="#231f20" strokeweight=".07619mm">
                  <v:path arrowok="t" o:connecttype="custom" o:connectlocs="0,1725;10,1721;21,1714;29,1707;36,1700;38,1693;34,1689;31,1686;22,1686;11,1689" o:connectangles="0,0,0,0,0,0,0,0,0,0"/>
                </v:shape>
                <v:shape id="Freeform 2096" o:spid="_x0000_s2117" style="position:absolute;left:4732;top:1737;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" path="m,2l5,4,12,3,20,e" filled="f" strokecolor="#231f20" strokeweight=".07619mm">
                  <v:path arrowok="t" o:connecttype="custom" o:connectlocs="0,1739;5,1741;12,1740;20,1737" o:connectangles="0,0,0,0"/>
                </v:shape>
                <v:shape id="Freeform 2097" o:spid="_x0000_s2118" style="position:absolute;left:4433;top:1882;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" path="m,39l38,7,34,3,31,,22,,11,4e" filled="f" strokecolor="#231f20" strokeweight=".07619mm">
                  <v:path arrowok="t" o:connecttype="custom" o:connectlocs="0,1922;38,1890;34,1886;31,1883;22,1883;11,1887" o:connectangles="0,0,0,0,0,0"/>
                </v:shape>
                <v:shape id="Freeform 2098" o:spid="_x0000_s2119" style="position:absolute;left:4888;top:1724;width:63;height:32;visibility:visible;mso-wrap-style:square;v-text-anchor:top" coordsize="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" path="m2,21l,27r4,4l12,31r8,l32,27,42,20,52,14,60,6,62,e" filled="f" strokecolor="#231f20" strokeweight=".07619mm">
                  <v:path arrowok="t" o:connecttype="custom" o:connectlocs="2,1746;0,1752;4,1756;12,1756;20,1756;32,1752;42,1745;52,1739;60,1731;62,1725" o:connectangles="0,0,0,0,0,0,0,0,0,0"/>
                </v:shape>
                <v:shape id="Freeform 2099" o:spid="_x0000_s2120" style="position:absolute;left:4073;top:2008;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" path="m,39l38,7,34,3,31,,22,,11,4e" filled="f" strokecolor="#231f20" strokeweight=".07619mm">
                  <v:path arrowok="t" o:connecttype="custom" o:connectlocs="0,2048;38,2016;34,2012;31,2009;22,2009;11,2013" o:connectangles="0,0,0,0,0,0"/>
                </v:shape>
                <v:shape id="Freeform 2100" o:spid="_x0000_s2121" style="position:absolute;left:4068;top:2010;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" path="m,29l34,5,36,e" filled="f" strokecolor="#231f20" strokeweight=".07619mm">
                  <v:path arrowok="t" o:connecttype="custom" o:connectlocs="0,2039;34,2015;36,2010" o:connectangles="0,0,0"/>
                </v:shape>
                <v:shape id="Freeform 2101" o:spid="_x0000_s2122" style="position:absolute;left:4636;top:1748;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" path="m,39l38,7,34,3,31,,22,,11,3e" filled="f" strokecolor="#231f20" strokeweight=".07619mm">
                  <v:path arrowok="t" o:connecttype="custom" o:connectlocs="0,1788;38,1756;34,1752;31,1749;22,1749;11,1752" o:connectangles="0,0,0,0,0,0"/>
                </v:shape>
                <v:shape id="Freeform 2102" o:spid="_x0000_s2123" style="position:absolute;left:4968;top:164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" path="m,1l,e" filled="f" strokecolor="#231f20" strokeweight=".07619mm">
                  <v:path arrowok="t" o:connecttype="custom" o:connectlocs="0,3290;0,3288;0,3288;0,3288" o:connectangles="0,0,0,0"/>
                </v:shape>
                <v:shape id="Freeform 2103" o:spid="_x0000_s2124" style="position:absolute;left:4271;top:1876;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" path="m,29l34,5,36,e" filled="f" strokecolor="#231f20" strokeweight=".07619mm">
                  <v:path arrowok="t" o:connecttype="custom" o:connectlocs="0,1905;34,1881;36,1876" o:connectangles="0,0,0"/>
                </v:shape>
                <v:shape id="Freeform 2104" o:spid="_x0000_s2125" style="position:absolute;left:4788;top:1758;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" path="m,30l8,27r9,-5l23,16r7,-5l35,5,36,e" filled="f" strokecolor="#231f20" strokeweight=".07619mm">
                  <v:path arrowok="t" o:connecttype="custom" o:connectlocs="0,1788;8,1785;17,1780;23,1774;30,1769;35,1763;36,1758" o:connectangles="0,0,0,0,0,0,0"/>
                </v:shape>
                <v:shape id="Freeform 2105" o:spid="_x0000_s2126" style="position:absolute;left:4729;top:1710;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" path="m38,l,33r4,3l7,40r9,l27,36e" filled="f" strokecolor="#231f20" strokeweight=".07619mm">
                  <v:path arrowok="t" o:connecttype="custom" o:connectlocs="38,1710;0,1743;4,1746;7,1750;16,1750;27,1746" o:connectangles="0,0,0,0,0,0"/>
                </v:shape>
                <v:shape id="Freeform 2106" o:spid="_x0000_s2127" style="position:absolute;left:4912;top:1643;width:63;height:32;visibility:visible;mso-wrap-style:square;v-text-anchor:top" coordsize="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" path="m60,10l62,4,58,,50,,42,,30,4,20,11,10,17,2,25,,31e" filled="f" strokecolor="#231f20" strokeweight=".07619mm">
                  <v:path arrowok="t" o:connecttype="custom" o:connectlocs="60,1653;62,1647;58,1643;50,1643;42,1643;30,1647;20,1654;10,1660;2,1668;0,1674" o:connectangles="0,0,0,0,0,0,0,0,0,0"/>
                </v:shape>
                <v:shape id="Freeform 2107" o:spid="_x0000_s2128" style="position:absolute;left:4889;top:1715;width:56;height:33;visibility:visible;mso-wrap-style:square;v-text-anchor:top" coordsize="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" path="m,30l53,7,55,e" filled="f" strokecolor="#231f20" strokeweight=".07619mm">
                  <v:path arrowok="t" o:connecttype="custom" o:connectlocs="0,1746;53,1723;55,1716" o:connectangles="0,0,0"/>
                </v:shape>
                <v:shape id="Freeform 2108" o:spid="_x0000_s2129" style="position:absolute;left:4922;top:1517;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" path="m52,27l48,18,40,10,30,5,20,1,9,,,4e" filled="f" strokecolor="#231f20" strokeweight=".07619mm">
                  <v:path arrowok="t" o:connecttype="custom" o:connectlocs="52,1544;48,1535;40,1527;30,1522;20,1518;9,1517;0,1521" o:connectangles="0,0,0,0,0,0,0"/>
                </v:shape>
                <v:shape id="Freeform 2109" o:spid="_x0000_s2130" style="position:absolute;left:5302;top:1287;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" path="m31,4l29,,17,2,,8e" filled="f" strokecolor="#231f20" strokeweight=".07619mm">
                  <v:path arrowok="t" o:connecttype="custom" o:connectlocs="31,1291;29,1287;17,1289;0,1295" o:connectangles="0,0,0,0"/>
                </v:shape>
                <v:shape id="Freeform 2110" o:spid="_x0000_s2131" style="position:absolute;left:5366;top:1463;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" path="m5,3l6,1,4,,,1e" filled="f" strokecolor="#231f20" strokeweight=".07619mm">
                  <v:path arrowok="t" o:connecttype="custom" o:connectlocs="5,1466;6,1464;4,1463;0,1464" o:connectangles="0,0,0,0"/>
                </v:shape>
                <v:shape id="Freeform 2111" o:spid="_x0000_s2132" style="position:absolute;left:5041;top:1524;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" path="m12,l10,1,7,3,5,4,2,5,1,7,,8e" filled="f" strokecolor="#231f20" strokeweight=".07619mm">
                  <v:path arrowok="t" o:connecttype="custom" o:connectlocs="12,1524;10,1525;7,1527;5,1528;2,1529;1,1531;0,1532" o:connectangles="0,0,0,0,0,0,0"/>
                </v:shape>
                <v:shape id="Freeform 2112" o:spid="_x0000_s2133" style="position:absolute;left:5024;top:1488;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" path="m12,l10,1,7,2,5,3,2,5,1,6,,7e" filled="f" strokecolor="#231f20" strokeweight=".07619mm">
                  <v:path arrowok="t" o:connecttype="custom" o:connectlocs="12,1489;10,1490;7,1491;5,1492;2,1494;1,1495;0,1496" o:connectangles="0,0,0,0,0,0,0"/>
                </v:shape>
                <v:shape id="Freeform 2113" o:spid="_x0000_s2134" style="position:absolute;left:4985;top:1506;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" path="m9,5l8,3,7,2,5,1,3,,1,,,1e" filled="f" strokecolor="#231f20" strokeweight=".07619mm">
                  <v:path arrowok="t" o:connecttype="custom" o:connectlocs="9,1511;8,1509;7,1508;5,1507;3,1506;1,1506;0,1507" o:connectangles="0,0,0,0,0,0,0"/>
                </v:shape>
                <v:shape id="Freeform 2114" o:spid="_x0000_s2135" style="position:absolute;left:5034;top:1531;width:4;height:17;visibility:visible;mso-wrap-style:square;v-text-anchor:top"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" path="m2,17l3,15,4,13,3,10,3,7,2,3,,e" filled="f" strokecolor="#231f20" strokeweight=".07619mm">
                  <v:path arrowok="t" o:connecttype="custom" o:connectlocs="2,1549;3,1547;4,1545;3,1542;3,1539;2,1535;0,1532" o:connectangles="0,0,0,0,0,0,0"/>
                </v:shape>
                <v:shape id="Freeform 2115" o:spid="_x0000_s2136" style="position:absolute;left:4937;top:1494;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" path="m1,l,3,1,6,2,8e" filled="f" strokecolor="#231f20" strokeweight=".07619mm">
                  <v:path arrowok="t" o:connecttype="custom" o:connectlocs="1,1494;0,1497;1,1500;2,1502" o:connectangles="0,0,0,0"/>
                </v:shape>
                <v:shape id="Freeform 2116" o:spid="_x0000_s2137" style="position:absolute;left:5358;top:1417;width:10;height:47;visibility:visible;mso-wrap-style:square;v-text-anchor:top" coordsize="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" path="m7,46l9,37,8,26,5,13,,e" filled="f" strokecolor="#231f20" strokeweight=".07619mm">
                  <v:path arrowok="t" o:connecttype="custom" o:connectlocs="7,1464;9,1455;8,1444;5,1431;0,1418" o:connectangles="0,0,0,0,0"/>
                </v:shape>
                <v:shape id="Freeform 2117" o:spid="_x0000_s2138" style="position:absolute;left:5005;top:149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" path="m14,l7,4,2,7,,10e" filled="f" strokecolor="#231f20" strokeweight=".07619mm">
                  <v:path arrowok="t" o:connecttype="custom" o:connectlocs="14,1498;7,1502;2,1505;0,1508" o:connectangles="0,0,0,0"/>
                </v:shape>
                <v:shape id="Freeform 2118" o:spid="_x0000_s2139" style="position:absolute;left:5296;top:1287;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" path="m7,7l5,2,2,,,e" filled="f" strokecolor="#231f20" strokeweight=".07619mm">
                  <v:path arrowok="t" o:connecttype="custom" o:connectlocs="7,1295;5,1290;2,1288;0,1288" o:connectangles="0,0,0,0"/>
                </v:shape>
                <v:shape id="Freeform 2119" o:spid="_x0000_s2140" style="position:absolute;left:4989;top:1448;width:23;height: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" path="m23,l13,4,3,10,,13e" filled="f" strokecolor="#231f20" strokeweight=".07619mm">
                  <v:path arrowok="t" o:connecttype="custom" o:connectlocs="23,1448;13,1452;3,1458;0,1461" o:connectangles="0,0,0,0"/>
                </v:shape>
                <v:shape id="Freeform 2120" o:spid="_x0000_s2141" style="position:absolute;left:5011;top:1402;width:18;height:99;visibility:visible;mso-wrap-style:square;v-text-anchor:top" coordsize="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" path="m18,l6,22,,47,1,73r9,26e" filled="f" strokecolor="#231f20" strokeweight=".07619mm">
                  <v:path arrowok="t" o:connecttype="custom" o:connectlocs="18,1403;6,1425;0,1450;1,1476;10,1502" o:connectangles="0,0,0,0,0"/>
                </v:shape>
                <v:shape id="Freeform 2121" o:spid="_x0000_s2142" style="position:absolute;left:5076;top:1364;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" path="m7,7l6,5,4,3,3,1,2,,,,,1e" filled="f" strokecolor="#231f20" strokeweight=".07619mm">
                  <v:path arrowok="t" o:connecttype="custom" o:connectlocs="7,1371;6,1369;4,1367;3,1365;2,1364;0,1364;0,1365" o:connectangles="0,0,0,0,0,0,0"/>
                </v:shape>
                <v:shape id="Freeform 2122" o:spid="_x0000_s2143" style="position:absolute;left:4987;top:1453;width:8;height:3;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" path="m7,3l5,1,2,,,1e" filled="f" strokecolor="#231f20" strokeweight=".07619mm">
                  <v:path arrowok="t" o:connecttype="custom" o:connectlocs="7,1456;5,1454;2,1453;0,1454" o:connectangles="0,0,0,0"/>
                </v:shape>
                <v:shape id="Freeform 2123" o:spid="_x0000_s2144" style="position:absolute;left:4967;top:1532;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" path="m8,6l7,2,3,,,1e" filled="f" strokecolor="#231f20" strokeweight=".07619mm">
                  <v:path arrowok="t" o:connecttype="custom" o:connectlocs="8,1538;7,1534;3,1532;0,1533" o:connectangles="0,0,0,0"/>
                </v:shape>
                <v:shape id="Freeform 2124" o:spid="_x0000_s2145" style="position:absolute;left:5028;top:1371;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" path="m55,l5,47,,82r2,18l8,118e" filled="f" strokecolor="#231f20" strokeweight=".07619mm">
                  <v:path arrowok="t" o:connecttype="custom" o:connectlocs="55,1371;5,1418;0,1453;2,1471;8,1489" o:connectangles="0,0,0,0,0"/>
                </v:shape>
                <v:shape id="Freeform 2125" o:spid="_x0000_s2146" style="position:absolute;left:5046;top:1565;width:15;height:7;visibility:visible;mso-wrap-style:square;v-text-anchor:top"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" path="m,l1,2,3,4,6,5,9,6r3,l14,5e" filled="f" strokecolor="#231f20" strokeweight=".07619mm">
                  <v:path arrowok="t" o:connecttype="custom" o:connectlocs="0,1566;1,1568;3,1570;6,1571;9,1572;12,1572;14,1571" o:connectangles="0,0,0,0,0,0,0"/>
                </v:shape>
                <v:shape id="Freeform 2126" o:spid="_x0000_s2147" style="position:absolute;left:4979;top:1774;width:15;height:8;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" path="m,l11,7,14,6e" filled="f" strokecolor="#231f20" strokeweight=".07619mm">
                  <v:path arrowok="t" o:connecttype="custom" o:connectlocs="0,1775;11,1782;14,1781" o:connectangles="0,0,0"/>
                </v:shape>
                <v:shape id="Freeform 2127" o:spid="_x0000_s2148" style="position:absolute;left:4942;top:1487;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" path="m1,l,3,,6,1,8e" filled="f" strokecolor="#231f20" strokeweight=".07619mm">
                  <v:path arrowok="t" o:connecttype="custom" o:connectlocs="1,1487;0,1490;0,1493;1,1495" o:connectangles="0,0,0,0"/>
                </v:shape>
                <v:shape id="Freeform 2128" o:spid="_x0000_s2149" style="position:absolute;left:5041;top:1531;width:9;height:35;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" path="m6,34l8,26,6,12,,e" filled="f" strokecolor="#231f20" strokeweight=".07619mm">
                  <v:path arrowok="t" o:connecttype="custom" o:connectlocs="6,1566;8,1558;6,1544;0,1532" o:connectangles="0,0,0,0"/>
                </v:shape>
                <v:line id="Line 2129" o:spid="_x0000_s2150" style="position:absolute;visibility:visible;mso-wrap-style:square" from="5005,1508" to="5005,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" strokecolor="#231f20" strokeweight=".07619mm"/>
                <v:shape id="Freeform 2130" o:spid="_x0000_s2151" style="position:absolute;left:5028;top:1569;width:5;height:19;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" path="m3,19l4,15,3,7,,e" filled="f" strokecolor="#231f20" strokeweight=".07619mm">
                  <v:path arrowok="t" o:connecttype="custom" o:connectlocs="3,1588;4,1584;3,1576;0,1569" o:connectangles="0,0,0,0"/>
                </v:shape>
                <v:shape id="Freeform 2131" o:spid="_x0000_s2152" style="position:absolute;left:5005;top:149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" path="m14,l8,3,2,6,,9e" filled="f" strokecolor="#231f20" strokeweight=".07619mm">
                  <v:path arrowok="t" o:connecttype="custom" o:connectlocs="14,1499;8,1502;2,1505;0,1508" o:connectangles="0,0,0,0"/>
                </v:shape>
                <v:shape id="Freeform 2132" o:spid="_x0000_s2153" style="position:absolute;left:4936;top:148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" path="m6,l3,1,1,3,,5e" filled="f" strokecolor="#231f20" strokeweight=".07619mm">
                  <v:path arrowok="t" o:connecttype="custom" o:connectlocs="6,1484;3,1485;1,1487;0,1489" o:connectangles="0,0,0,0"/>
                </v:shape>
                <v:shape id="Freeform 2133" o:spid="_x0000_s2154" style="position:absolute;left:5358;top:1410;width:32;height:7;visibility:visible;mso-wrap-style:square;v-text-anchor:top" coordsize="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" path="m31,4l29,,17,1,,7e" filled="f" strokecolor="#231f20" strokeweight=".07619mm">
                  <v:path arrowok="t" o:connecttype="custom" o:connectlocs="31,1415;29,1411;17,1412;0,1418" o:connectangles="0,0,0,0"/>
                </v:shape>
                <v:shape id="Freeform 2134" o:spid="_x0000_s2155" style="position:absolute;left:4997;top:1476;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" path="m15,l7,3,1,7,,11e" filled="f" strokecolor="#231f20" strokeweight=".07619mm">
                  <v:path arrowok="t" o:connecttype="custom" o:connectlocs="15,1477;7,1480;1,1484;0,1488" o:connectangles="0,0,0,0"/>
                </v:shape>
                <v:shape id="Freeform 2135" o:spid="_x0000_s2156" style="position:absolute;left:4928;top:1506;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" path="m1,l,3,,5,1,8e" filled="f" strokecolor="#231f20" strokeweight=".07619mm">
                  <v:path arrowok="t" o:connecttype="custom" o:connectlocs="1,1506;0,1509;0,1511;1,1514" o:connectangles="0,0,0,0"/>
                </v:shape>
                <v:shape id="Freeform 2136" o:spid="_x0000_s2157" style="position:absolute;left:4923;top:1513;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" path="m1,l,3,1,5,2,8e" filled="f" strokecolor="#231f20" strokeweight=".07619mm">
                  <v:path arrowok="t" o:connecttype="custom" o:connectlocs="1,1513;0,1516;1,1518;2,1521" o:connectangles="0,0,0,0"/>
                </v:shape>
                <v:shape id="Freeform 2137" o:spid="_x0000_s2158" style="position:absolute;left:5053;top:1524;width:10;height:47;visibility:visible;mso-wrap-style:square;v-text-anchor:top" coordsize="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" path="m8,47l9,38,8,26,5,14,,e" filled="f" strokecolor="#231f20" strokeweight=".07619mm">
                  <v:path arrowok="t" o:connecttype="custom" o:connectlocs="8,1571;9,1562;8,1550;5,1538;0,1524" o:connectangles="0,0,0,0,0"/>
                </v:shape>
                <v:shape id="Freeform 2138" o:spid="_x0000_s2159" style="position:absolute;left:4931;top:1494;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" path="m1,r,1l,2e" filled="f" strokecolor="#231f20" strokeweight=".07619mm">
                  <v:path arrowok="t" o:connecttype="custom" o:connectlocs="1,1494;1,1495;1,1495;0,1496" o:connectangles="0,0,0,0"/>
                </v:shape>
                <v:shape id="Freeform 2139" o:spid="_x0000_s2160" style="position:absolute;left:4945;top:147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" path="m1,r,1l,2,,3e" filled="f" strokecolor="#231f20" strokeweight=".07619mm">
                  <v:path arrowok="t" o:connecttype="custom" o:connectlocs="1,1475;1,1476;0,1477;0,1478" o:connectangles="0,0,0,0"/>
                </v:shape>
                <v:shape id="Freeform 2140" o:spid="_x0000_s2161" style="position:absolute;left:4950;top:146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" path="m6,l3,,1,2,,5e" filled="f" strokecolor="#231f20" strokeweight=".07619mm">
                  <v:path arrowok="t" o:connecttype="custom" o:connectlocs="6,1466;3,1466;1,1468;0,1471" o:connectangles="0,0,0,0"/>
                </v:shape>
                <v:shape id="Freeform 2141" o:spid="_x0000_s2162" style="position:absolute;left:4974;top:1537;width:3;height:8;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" path="m,l1,2,2,5,3,7e" filled="f" strokecolor="#231f20" strokeweight=".07619mm">
                  <v:path arrowok="t" o:connecttype="custom" o:connectlocs="0,1538;1,1540;2,1543;3,1545" o:connectangles="0,0,0,0"/>
                </v:shape>
                <v:shape id="Freeform 2142" o:spid="_x0000_s2163" style="position:absolute;left:4997;top:1477;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" path="m15,l7,3,2,7,,11e" filled="f" strokecolor="#231f20" strokeweight=".07619mm">
                  <v:path arrowok="t" o:connecttype="custom" o:connectlocs="15,1477;7,1480;2,1484;0,1488" o:connectangles="0,0,0,0"/>
                </v:shape>
                <v:shape id="Freeform 2143" o:spid="_x0000_s2164" style="position:absolute;left:5015;top:1365;width:62;height:131;visibility:visible;mso-wrap-style:square;v-text-anchor:top" coordsize="6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" path="m62,l7,52,,91r3,20l10,131e" filled="f" strokecolor="#231f20" strokeweight=".07619mm">
                  <v:path arrowok="t" o:connecttype="custom" o:connectlocs="62,1365;7,1417;0,1456;3,1476;10,1496" o:connectangles="0,0,0,0,0"/>
                </v:shape>
                <v:shape id="Freeform 2144" o:spid="_x0000_s2165" style="position:absolute;left:4990;top:1497;width:5;height:14;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" path="m,l2,4,3,9r2,4e" filled="f" strokecolor="#231f20" strokeweight=".07619mm">
                  <v:path arrowok="t" o:connecttype="custom" o:connectlocs="0,1498;2,1502;3,1507;5,1511" o:connectangles="0,0,0,0"/>
                </v:shape>
                <v:shape id="Freeform 2145" o:spid="_x0000_s2166" style="position:absolute;left:5241;top:1247;width:14;height:4;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" path="m14,2l13,,8,1,,3e" filled="f" strokecolor="#231f20" strokeweight=".07619mm">
                  <v:path arrowok="t" o:connecttype="custom" o:connectlocs="14,1249;13,1247;8,1248;0,1250" o:connectangles="0,0,0,0"/>
                </v:shape>
                <v:shape id="Freeform 2146" o:spid="_x0000_s2167" style="position:absolute;left:5218;top:1250;width:29;height: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" path="m,57l12,54r8,-9l25,35,29,24,28,12,23,e" filled="f" strokecolor="#231f20" strokeweight=".07619mm">
                  <v:path arrowok="t" o:connecttype="custom" o:connectlocs="0,1307;12,1304;20,1295;25,1285;29,1274;28,1262;23,1250" o:connectangles="0,0,0,0,0,0,0"/>
                </v:shape>
                <v:shape id="Freeform 2147" o:spid="_x0000_s2168" style="position:absolute;left:5218;top:1307;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" path="m3,7l2,5,1,3,,e" filled="f" strokecolor="#231f20" strokeweight=".07619mm">
                  <v:path arrowok="t" o:connecttype="custom" o:connectlocs="3,1314;2,1312;1,1310;0,1307" o:connectangles="0,0,0,0"/>
                </v:shape>
                <v:shape id="Freeform 2148" o:spid="_x0000_s2169" style="position:absolute;left:4858;top:1518;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" path="m,20l11,16,21,11,30,5,35,e" filled="f" strokecolor="#231f20" strokeweight=".07619mm">
                  <v:path arrowok="t" o:connecttype="custom" o:connectlocs="0,1538;11,1534;21,1529;30,1523;35,1518" o:connectangles="0,0,0,0,0"/>
                </v:shape>
                <v:shape id="Freeform 2149" o:spid="_x0000_s2170" style="position:absolute;left:4861;top:1521;width:24;height: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" path="m,13l10,9,20,3,23,e" filled="f" strokecolor="#231f20" strokeweight=".07619mm">
                  <v:path arrowok="t" o:connecttype="custom" o:connectlocs="0,1535;10,1531;20,1525;23,1522" o:connectangles="0,0,0,0"/>
                </v:shape>
                <v:shape id="Freeform 2150" o:spid="_x0000_s2171" style="position:absolute;left:4795;top:1529;width:36;height:19;visibility:visible;mso-wrap-style:square;v-text-anchor:top" coordsize="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" path="m,l29,19r6,-3e" filled="f" strokecolor="#231f20" strokeweight=".07619mm">
                  <v:path arrowok="t" o:connecttype="custom" o:connectlocs="0,1529;29,1548;35,1545" o:connectangles="0,0,0"/>
                </v:shape>
                <v:shape id="Freeform 2151" o:spid="_x0000_s2172" style="position:absolute;left:4793;top:1533;width:36;height:19;visibility:visible;mso-wrap-style:square;v-text-anchor:top" coordsize="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" path="m,l3,7r5,5l15,15r6,3l29,18r6,-2e" filled="f" strokecolor="#231f20" strokeweight=".07619mm">
                  <v:path arrowok="t" o:connecttype="custom" o:connectlocs="0,1533;3,1540;8,1545;15,1548;21,1551;29,1551;35,1549" o:connectangles="0,0,0,0,0,0,0"/>
                </v:shape>
                <v:shape id="Freeform 2152" o:spid="_x0000_s2173" style="position:absolute;left:5639;top:150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" path="m,1r,l1,1,1,e" filled="f" strokecolor="#231f20" strokeweight=".07619mm">
                  <v:path arrowok="t" o:connecttype="custom" o:connectlocs="0,1501;0,1501;1,1501;1,1500" o:connectangles="0,0,0,0"/>
                </v:shape>
                <v:shape id="Freeform 2153" o:spid="_x0000_s2174" style="position:absolute;left:5641;top:1480;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" path="m,20l11,16,21,9,27,e" filled="f" strokecolor="#231f20" strokeweight=".07619mm">
                  <v:path arrowok="t" o:connecttype="custom" o:connectlocs="0,1500;11,1496;21,1489;27,1480" o:connectangles="0,0,0,0"/>
                </v:shape>
                <v:shape id="Freeform 2154" o:spid="_x0000_s2175" style="position:absolute;left:5641;top:1412;width:29;height: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" path="m,57l11,53r9,-8l24,34,28,24r,-13l22,e" filled="f" strokecolor="#231f20" strokeweight=".07619mm">
                  <v:path arrowok="t" o:connecttype="custom" o:connectlocs="0,1470;11,1466;20,1458;24,1447;28,1437;28,1424;22,1413" o:connectangles="0,0,0,0,0,0,0"/>
                </v:shape>
                <v:shape id="Freeform 2155" o:spid="_x0000_s2176" style="position:absolute;left:5644;top:1475;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" path="m,19l11,16,20,9,27,e" filled="f" strokecolor="#231f20" strokeweight=".07619mm">
                  <v:path arrowok="t" o:connecttype="custom" o:connectlocs="0,1495;11,1492;20,1485;27,1476" o:connectangles="0,0,0,0"/>
                </v:shape>
                <v:shape id="Freeform 2156" o:spid="_x0000_s2177" style="position:absolute;left:5641;top:1470;width:5;height:26;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" path="m3,25l4,24,5,20,4,15,3,10,2,5,,e" filled="f" strokecolor="#231f20" strokeweight=".07619mm">
                  <v:path arrowok="t" o:connecttype="custom" o:connectlocs="3,1495;4,1494;5,1490;4,1485;3,1480;2,1475;0,1470" o:connectangles="0,0,0,0,0,0,0"/>
                </v:shape>
                <v:shape id="Freeform 2157" o:spid="_x0000_s2178" style="position:absolute;left:5664;top:1409;width:14;height:4;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" path="m14,2l13,,8,,,3e" filled="f" strokecolor="#231f20" strokeweight=".07619mm">
                  <v:path arrowok="t" o:connecttype="custom" o:connectlocs="14,1412;13,1410;8,1410;0,1413" o:connectangles="0,0,0,0"/>
                </v:shape>
                <v:shape id="Freeform 2158" o:spid="_x0000_s2179" style="position:absolute;left:5635;top:1487;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" path="m,19l11,16,20,9,27,e" filled="f" strokecolor="#231f20" strokeweight=".07619mm">
                  <v:path arrowok="t" o:connecttype="custom" o:connectlocs="0,1507;11,1504;20,1497;27,1488" o:connectangles="0,0,0,0"/>
                </v:shape>
                <v:shape id="Freeform 2159" o:spid="_x0000_s2180" style="position:absolute;left:5636;top:1486;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" path="m,20l11,16,21,9,28,e" filled="f" strokecolor="#231f20" strokeweight=".07619mm">
                  <v:path arrowok="t" o:connecttype="custom" o:connectlocs="0,1507;11,1503;21,1496;28,1487" o:connectangles="0,0,0,0"/>
                </v:shape>
                <v:shape id="Freeform 2160" o:spid="_x0000_s2181" style="position:absolute;left:5389;top:1415;width:5;height:30;visibility:visible;mso-wrap-style:square;v-text-anchor:top" coordsize="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" path="m2,30l3,26,4,23r,-4l4,15r,-4l3,7,2,4,1,2,,e" filled="f" strokecolor="#231f20" strokeweight=".07619mm">
                  <v:path arrowok="t" o:connecttype="custom" o:connectlocs="2,1445;3,1441;4,1438;4,1434;4,1430;4,1426;3,1422;2,1419;1,1417;0,1415" o:connectangles="0,0,0,0,0,0,0,0,0,0"/>
                </v:shape>
                <v:line id="Line 2161" o:spid="_x0000_s2182" style="position:absolute;flip:y;visibility:visible;mso-wrap-style:square" from="5375,1445" to="5392,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" strokecolor="#231f20" strokeweight=".07619mm"/>
                <v:line id="Line 2162" o:spid="_x0000_s2183" style="position:absolute;flip:y;visibility:visible;mso-wrap-style:square" from="5328,1550" to="5358,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" strokecolor="#231f20" strokeweight=".07619mm"/>
                <v:shape id="Freeform 2163" o:spid="_x0000_s2184" style="position:absolute;left:5296;top:1283;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" path="m38,8r-1,l37,7,36,5,35,4,33,3,32,2,31,1r-2,l28,1,26,,24,,22,,19,,17,1r-4,l10,2,6,3,4,4,2,4,,5e" filled="f" strokecolor="#231f20" strokeweight=".07619mm">
                  <v:path arrowok="t" o:connecttype="custom" o:connectlocs="38,1291;37,1291;37,1290;37,1290;36,1288;35,1287;33,1286;32,1285;31,1284;29,1284;28,1284;26,1283;24,1283;22,1283;19,1283;17,1284;13,1284;10,1285;6,1286;4,1287;2,1287;0,1288" o:connectangles="0,0,0,0,0,0,0,0,0,0,0,0,0,0,0,0,0,0,0,0,0,0"/>
                </v:shape>
                <v:shape id="Freeform 2164" o:spid="_x0000_s2185" style="position:absolute;left:5670;top:1411;width:14;height:65;visibility:visible;mso-wrap-style:square;v-text-anchor:top" coordsize="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" path="m,64l11,43r1,-5l13,32r,-5l13,22,12,16,11,11,10,7,8,3,7,e" filled="f" strokecolor="#231f20" strokeweight=".07619mm">
                  <v:path arrowok="t" o:connecttype="custom" o:connectlocs="0,1476;11,1455;12,1450;13,1444;13,1439;13,1434;12,1428;11,1423;10,1419;8,1415;7,1412" o:connectangles="0,0,0,0,0,0,0,0,0,0,0"/>
                </v:shape>
                <v:shape id="Freeform 2165" o:spid="_x0000_s2186" style="position:absolute;left:5639;top:1481;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" path="m,19l25,2,27,e" filled="f" strokecolor="#231f20" strokeweight=".07619mm">
                  <v:path arrowok="t" o:connecttype="custom" o:connectlocs="0,1501;25,1484;27,1482" o:connectangles="0,0,0"/>
                </v:shape>
                <v:shape id="Freeform 2166" o:spid="_x0000_s2187" style="position:absolute;left:5254;top:1248;width:7;height:55;visibility:visible;mso-wrap-style:square;v-text-anchor:top" coordsize="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" path="m,54l6,27r,-5l5,16,4,11,3,7,1,4,,e" filled="f" strokecolor="#231f20" strokeweight=".07619mm">
                  <v:path arrowok="t" o:connecttype="custom" o:connectlocs="0,1303;6,1276;6,1271;5,1265;4,1260;3,1256;1,1253;0,1249" o:connectangles="0,0,0,0,0,0,0,0"/>
                </v:shape>
                <v:line id="Line 2167" o:spid="_x0000_s2188" style="position:absolute;flip:y;visibility:visible;mso-wrap-style:square" from="5388,1433" to="538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" strokecolor="#231f20" strokeweight=".07619mm"/>
                <v:line id="Line 2168" o:spid="_x0000_s2189" style="position:absolute;visibility:visible;mso-wrap-style:square" from="4998,1488" to="499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" strokecolor="#231f20" strokeweight=".07619mm"/>
                <v:shape id="Freeform 2169" o:spid="_x0000_s2190" style="position:absolute;left:5333;top:1550;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" path="m,24l23,2,24,e" filled="f" strokecolor="#231f20" strokeweight=".07619mm">
                  <v:path arrowok="t" o:connecttype="custom" o:connectlocs="0,1574;23,1552;24,1550" o:connectangles="0,0,0"/>
                </v:shape>
                <v:shape id="Freeform 2170" o:spid="_x0000_s2191" style="position:absolute;left:5358;top:1500;width:17;height:51;visibility:visible;mso-wrap-style:square;v-text-anchor:top"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" path="m,50l15,5,16,3,17,e" filled="f" strokecolor="#231f20" strokeweight=".07619mm">
                  <v:path arrowok="t" o:connecttype="custom" o:connectlocs="0,1550;15,1505;16,1503;17,1500" o:connectangles="0,0,0,0"/>
                </v:shape>
                <v:shape id="Freeform 2171" o:spid="_x0000_s2192" style="position:absolute;left:5299;top:1644;width:29;height:3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" path="m28,r,1l28,2,27,3,23,15,13,25,,29e" filled="f" strokecolor="#231f20" strokeweight=".07619mm">
                  <v:path arrowok="t" o:connecttype="custom" o:connectlocs="28,1645;28,1646;28,1647;27,1648;23,1660;13,1670;0,1674" o:connectangles="0,0,0,0,0,0,0"/>
                </v:shape>
                <v:shape id="Freeform 2172" o:spid="_x0000_s2193" style="position:absolute;left:5371;top:1444;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" path="m,21l11,17,20,5,21,e" filled="f" strokecolor="#231f20" strokeweight=".07619mm">
                  <v:path arrowok="t" o:connecttype="custom" o:connectlocs="0,1466;11,1462;20,1450;21,1445" o:connectangles="0,0,0,0"/>
                </v:shape>
                <v:shape id="Freeform 2173" o:spid="_x0000_s2194" style="position:absolute;left:5299;top:1574;width:35;height:101;visibility:visible;mso-wrap-style:square;v-text-anchor:top" coordsize="3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" path="m,100l8,76,16,51,25,26,35,e" filled="f" strokecolor="#231f20" strokeweight=".07619mm">
                  <v:path arrowok="t" o:connecttype="custom" o:connectlocs="0,1674;8,1650;16,1625;25,1600;35,1574" o:connectangles="0,0,0,0,0"/>
                </v:shape>
                <v:shape id="Freeform 2174" o:spid="_x0000_s2195" style="position:absolute;left:5352;top:146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" path="m,56l5,42,9,28,14,14,18,e" filled="f" strokecolor="#231f20" strokeweight=".07619mm">
                  <v:path arrowok="t" o:connecttype="custom" o:connectlocs="0,1522;5,1508;9,1494;14,1480;18,1466" o:connectangles="0,0,0,0,0"/>
                </v:shape>
                <v:line id="Line 2175" o:spid="_x0000_s2196" style="position:absolute;visibility:visible;mso-wrap-style:square" from="5388,1434" to="538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" strokecolor="#231f20" strokeweight=".07619mm"/>
                <v:shape id="Freeform 2176" o:spid="_x0000_s2197" style="position:absolute;left:4997;top:1487;width:8;height:20;visibility:visible;mso-wrap-style:square;v-text-anchor:top" coordsize="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" path="m7,20l4,13,2,6,,e" filled="f" strokecolor="#231f20" strokeweight=".07619mm">
                  <v:path arrowok="t" o:connecttype="custom" o:connectlocs="7,1508;4,1501;2,1494;0,1488" o:connectangles="0,0,0,0"/>
                </v:shape>
                <v:shape id="Freeform 2177" o:spid="_x0000_s2198" style="position:absolute;left:5352;top:150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" path="m22,l20,4,18,8r-3,4l13,15,9,18,5,20,3,21,2,22,,22e" filled="f" strokecolor="#231f20" strokeweight=".07619mm">
                  <v:path arrowok="t" o:connecttype="custom" o:connectlocs="22,1500;20,1504;18,1508;15,1512;13,1515;9,1518;5,1520;3,1521;2,1522;0,1522" o:connectangles="0,0,0,0,0,0,0,0,0,0"/>
                </v:shape>
                <v:line id="Line 2178" o:spid="_x0000_s2199" style="position:absolute;flip:x;visibility:visible;mso-wrap-style:square" from="4040,1568" to="4989,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" strokecolor="#231f20" strokeweight=".07619mm"/>
                <v:line id="Line 2179" o:spid="_x0000_s2200" style="position:absolute;flip:x;visibility:visible;mso-wrap-style:square" from="4040,1586" to="503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" strokecolor="#231f20" strokeweight=".07619mm"/>
                <v:shape id="Picture 2180" o:spid="_x0000_s2201" type="#_x0000_t75" style="position:absolute;left:4327;top:921;width:439;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">
                  <v:imagedata r:id="rId238" o:title=""/>
                </v:shape>
                <v:shape id="Picture 2181" o:spid="_x0000_s2202" type="#_x0000_t75" style="position:absolute;left:5117;top:1837;width:313;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">
                  <v:imagedata r:id="rId239" o:title=""/>
                </v:shape>
                <v:line id="Line 2182" o:spid="_x0000_s2203" style="position:absolute;flip:x y;visibility:visible;mso-wrap-style:square" from="4667,1303" to="490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" strokecolor="#231f20" strokeweight=".07619mm"/>
                <v:line id="Line 2183" o:spid="_x0000_s2204" style="position:absolute;flip:x y;visibility:visible;mso-wrap-style:square" from="4536,1344" to="4888,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" strokecolor="#231f20" strokeweight=".07619mm"/>
                <v:shape id="Freeform 2184" o:spid="_x0000_s2205" style="position:absolute;left:4310;top:888;width:453;height:456;visibility:visible;mso-wrap-style:square;v-text-anchor:top" coordsize="45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" path="m356,414r57,-58l446,284r6,-79l429,126,381,61,314,18,237,,156,10,84,48,31,107,2,181,,262r26,77l77,400r68,41l225,455e" filled="f" strokecolor="#231f20" strokeweight=".07619mm">
                  <v:path arrowok="t" o:connecttype="custom" o:connectlocs="356,1303;413,1245;446,1173;452,1094;429,1015;381,950;314,907;237,889;156,899;84,937;31,996;2,1070;0,1151;26,1228;77,1289;145,1330;225,1344" o:connectangles="0,0,0,0,0,0,0,0,0,0,0,0,0,0,0,0,0"/>
                </v:shape>
                <v:shape id="Text Box 2185" o:spid="_x0000_s2206" type="#_x0000_t202" style="position:absolute;left:4039;top:292;width:175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" filled="f" strokecolor="#231f20" strokeweight=".07619mm">
                  <v:textbox inset="0,0,0,0">
                    <w:txbxContent>
                      <w:p w14:paraId="75C0FA14" w14:textId="77777777" w:rsidR="00FC79D1" w:rsidRDefault="00FC79D1" w:rsidP="00A81655">
                        <w:pPr>
                          <w:rPr>
                            <w:sz w:val="26"/>
                          </w:rPr>
                        </w:pPr>
                      </w:p>
                      <w:p w14:paraId="0746D3F2" w14:textId="77777777" w:rsidR="00FC79D1" w:rsidRDefault="00FC79D1" w:rsidP="00A81655">
                        <w:pPr>
                          <w:rPr>
                            <w:sz w:val="26"/>
                          </w:rPr>
                        </w:pPr>
                      </w:p>
                      <w:p w14:paraId="433D95FF" w14:textId="77777777" w:rsidR="00FC79D1" w:rsidRDefault="00FC79D1" w:rsidP="00A81655">
                        <w:pPr>
                          <w:rPr>
                            <w:sz w:val="26"/>
                          </w:rPr>
                        </w:pPr>
                      </w:p>
                      <w:p w14:paraId="2CB0427C" w14:textId="77777777" w:rsidR="00FC79D1" w:rsidRDefault="00FC79D1" w:rsidP="00A81655">
                        <w:pPr>
                          <w:rPr>
                            <w:sz w:val="26"/>
                          </w:rPr>
                        </w:pPr>
                      </w:p>
                      <w:p w14:paraId="00F369A4" w14:textId="77777777" w:rsidR="00FC79D1" w:rsidRDefault="00FC79D1" w:rsidP="00A81655">
                        <w:pPr>
                          <w:spacing w:before="8"/>
                          <w:rPr>
                            <w:sz w:val="36"/>
                          </w:rPr>
                        </w:pPr>
                      </w:p>
                      <w:p w14:paraId="15285CD9" w14:textId="77777777" w:rsidR="00FC79D1" w:rsidRDefault="00FC79D1" w:rsidP="00A81655">
                        <w:pPr>
                          <w:ind w:right="212"/>
                          <w:jc w:val="right"/>
                          <w:rPr>
                            <w:sz w:val="20"/>
                          </w:rPr>
                        </w:pPr>
                        <w:r>
                          <w:rPr>
                            <w:color w:val="231F20"/>
                            <w:w w:val="99"/>
                            <w:sz w:val="20"/>
                          </w:rPr>
                          <w:t>6</w:t>
                        </w:r>
                      </w:p>
                    </w:txbxContent>
                  </v:textbox>
                </v:shape>
                <w10:wrap type="topAndBottom" anchorx="page"/>
              </v:group>
            </w:pict>
          </mc:Fallback>
        </mc:AlternateContent>
      </w:r>
      <w:r>
        <w:rPr>
          <w:noProof/>
          <w:lang w:val="ru-RU" w:eastAsia="ru-RU"/>
        </w:rPr>
        <mc:AlternateContent>
          <mc:Choice Requires="wpg">
            <w:drawing>
              <wp:anchor distT="0" distB="0" distL="114300" distR="114300" simplePos="0" relativeHeight="251714048" behindDoc="0" locked="0" layoutInCell="1" allowOverlap="1" wp14:anchorId="0C7D6BED" wp14:editId="42A21A18">
                <wp:simplePos x="0" y="0"/>
                <wp:positionH relativeFrom="page">
                  <wp:posOffset>3775075</wp:posOffset>
                </wp:positionH>
                <wp:positionV relativeFrom="paragraph">
                  <wp:posOffset>187960</wp:posOffset>
                </wp:positionV>
                <wp:extent cx="1115060" cy="1280160"/>
                <wp:effectExtent l="12700" t="12065" r="5715" b="3175"/>
                <wp:wrapTopAndBottom/>
                <wp:docPr id="2507"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060" cy="1280160"/>
                          <a:chOff x="5946" y="297"/>
                          <a:chExt cx="1756" cy="2016"/>
                        </a:xfrm>
                      </wpg:grpSpPr>
                      <pic:pic xmlns:pic="http://schemas.openxmlformats.org/drawingml/2006/picture">
                        <pic:nvPicPr>
                          <pic:cNvPr id="2514" name="Picture 218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6525" y="1798"/>
                            <a:ext cx="34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5" name="Text Box 2188"/>
                        <wps:cNvSpPr txBox="1">
                          <a:spLocks noChangeArrowheads="1"/>
                        </wps:cNvSpPr>
                        <wps:spPr bwMode="auto">
                          <a:xfrm>
                            <a:off x="5948" y="299"/>
                            <a:ext cx="1751" cy="2011"/>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CF3CD90" w14:textId="77777777" w:rsidR="00FC79D1" w:rsidRDefault="00FC79D1" w:rsidP="00A81655">
                              <w:pPr>
                                <w:rPr>
                                  <w:sz w:val="26"/>
                                </w:rPr>
                              </w:pPr>
                            </w:p>
                            <w:p w14:paraId="7021EAD2" w14:textId="77777777" w:rsidR="00FC79D1" w:rsidRDefault="00FC79D1" w:rsidP="00A81655">
                              <w:pPr>
                                <w:rPr>
                                  <w:sz w:val="26"/>
                                </w:rPr>
                              </w:pPr>
                            </w:p>
                            <w:p w14:paraId="603A6E80" w14:textId="77777777" w:rsidR="00FC79D1" w:rsidRDefault="00FC79D1" w:rsidP="00A81655">
                              <w:pPr>
                                <w:rPr>
                                  <w:sz w:val="26"/>
                                </w:rPr>
                              </w:pPr>
                            </w:p>
                            <w:p w14:paraId="3CAE1A36" w14:textId="77777777" w:rsidR="00FC79D1" w:rsidRDefault="00FC79D1" w:rsidP="00A81655">
                              <w:pPr>
                                <w:rPr>
                                  <w:sz w:val="26"/>
                                </w:rPr>
                              </w:pPr>
                            </w:p>
                            <w:p w14:paraId="7E30712A" w14:textId="77777777" w:rsidR="00FC79D1" w:rsidRDefault="00FC79D1" w:rsidP="00A81655">
                              <w:pPr>
                                <w:spacing w:before="6"/>
                                <w:rPr>
                                  <w:sz w:val="29"/>
                                </w:rPr>
                              </w:pPr>
                            </w:p>
                            <w:p w14:paraId="23725983" w14:textId="77777777" w:rsidR="00FC79D1" w:rsidRDefault="00FC79D1" w:rsidP="00A81655">
                              <w:pPr>
                                <w:ind w:left="470"/>
                                <w:rPr>
                                  <w:sz w:val="20"/>
                                </w:rPr>
                              </w:pPr>
                              <w:r>
                                <w:rPr>
                                  <w:color w:val="231F20"/>
                                  <w:w w:val="99"/>
                                  <w:sz w:val="20"/>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7D6BED" id="Group 2186" o:spid="_x0000_s2207" style="position:absolute;margin-left:297.25pt;margin-top:14.8pt;width:87.8pt;height:100.8pt;z-index:251714048;mso-position-horizontal-relative:page;mso-position-vertical-relative:text" coordorigin="5946,297" coordsize="1756,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">
                <v:shape id="Picture 2187" o:spid="_x0000_s2208" type="#_x0000_t75" style="position:absolute;left:6525;top:1798;width:342;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">
                  <v:imagedata r:id="rId241" o:title=""/>
                </v:shape>
                <v:shape id="Text Box 2188" o:spid="_x0000_s2209" type="#_x0000_t202" style="position:absolute;left:5948;top:299;width:1751;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" filled="f" strokecolor="#231f20" strokeweight=".07619mm">
                  <v:textbox inset="0,0,0,0">
                    <w:txbxContent>
                      <w:p w14:paraId="3CF3CD90" w14:textId="77777777" w:rsidR="00FC79D1" w:rsidRDefault="00FC79D1" w:rsidP="00A81655">
                        <w:pPr>
                          <w:rPr>
                            <w:sz w:val="26"/>
                          </w:rPr>
                        </w:pPr>
                      </w:p>
                      <w:p w14:paraId="7021EAD2" w14:textId="77777777" w:rsidR="00FC79D1" w:rsidRDefault="00FC79D1" w:rsidP="00A81655">
                        <w:pPr>
                          <w:rPr>
                            <w:sz w:val="26"/>
                          </w:rPr>
                        </w:pPr>
                      </w:p>
                      <w:p w14:paraId="603A6E80" w14:textId="77777777" w:rsidR="00FC79D1" w:rsidRDefault="00FC79D1" w:rsidP="00A81655">
                        <w:pPr>
                          <w:rPr>
                            <w:sz w:val="26"/>
                          </w:rPr>
                        </w:pPr>
                      </w:p>
                      <w:p w14:paraId="3CAE1A36" w14:textId="77777777" w:rsidR="00FC79D1" w:rsidRDefault="00FC79D1" w:rsidP="00A81655">
                        <w:pPr>
                          <w:rPr>
                            <w:sz w:val="26"/>
                          </w:rPr>
                        </w:pPr>
                      </w:p>
                      <w:p w14:paraId="7E30712A" w14:textId="77777777" w:rsidR="00FC79D1" w:rsidRDefault="00FC79D1" w:rsidP="00A81655">
                        <w:pPr>
                          <w:spacing w:before="6"/>
                          <w:rPr>
                            <w:sz w:val="29"/>
                          </w:rPr>
                        </w:pPr>
                      </w:p>
                      <w:p w14:paraId="23725983" w14:textId="77777777" w:rsidR="00FC79D1" w:rsidRDefault="00FC79D1" w:rsidP="00A81655">
                        <w:pPr>
                          <w:ind w:left="470"/>
                          <w:rPr>
                            <w:sz w:val="20"/>
                          </w:rPr>
                        </w:pPr>
                        <w:r>
                          <w:rPr>
                            <w:color w:val="231F20"/>
                            <w:w w:val="99"/>
                            <w:sz w:val="20"/>
                          </w:rPr>
                          <w:t>7</w:t>
                        </w:r>
                      </w:p>
                    </w:txbxContent>
                  </v:textbox>
                </v:shape>
                <w10:wrap type="topAndBottom" anchorx="page"/>
              </v:group>
            </w:pict>
          </mc:Fallback>
        </mc:AlternateContent>
      </w:r>
    </w:p>
    <w:p w14:paraId="5D29549A" w14:textId="77777777" w:rsidR="003A5AB6" w:rsidRPr="00A81655" w:rsidRDefault="003A5AB6">
      <w:pPr>
        <w:rPr>
          <w:sz w:val="21"/>
          <w:lang w:val="ru-RU"/>
        </w:rPr>
        <w:sectPr w:rsidR="003A5AB6" w:rsidRPr="00A81655">
          <w:type w:val="continuous"/>
          <w:pgSz w:w="8400" w:h="11910"/>
          <w:pgMar w:top="1100" w:right="440" w:bottom="280" w:left="400" w:header="720" w:footer="720" w:gutter="0"/>
          <w:cols w:space="720"/>
        </w:sectPr>
      </w:pPr>
    </w:p>
    <w:p w14:paraId="159F8951" w14:textId="77777777" w:rsidR="00A81655" w:rsidRDefault="00A81655" w:rsidP="00A81655">
      <w:pPr>
        <w:pStyle w:val="a3"/>
        <w:rPr>
          <w:b/>
          <w:bCs/>
          <w:noProof/>
          <w:sz w:val="24"/>
          <w:szCs w:val="24"/>
          <w:lang w:val="ru-RU" w:eastAsia="ru-RU"/>
        </w:rPr>
      </w:pPr>
      <w:r w:rsidRPr="00324515">
        <w:rPr>
          <w:b/>
          <w:bCs/>
          <w:noProof/>
          <w:sz w:val="24"/>
          <w:szCs w:val="24"/>
          <w:lang w:val="ru-RU" w:eastAsia="ru-RU"/>
        </w:rPr>
        <w:lastRenderedPageBreak/>
        <w:t>ЭКСПЛУАТАЦИЯ В АВАРИЙНЫХ СЛУЧАЯХ</w:t>
      </w:r>
    </w:p>
    <w:p w14:paraId="24639516" w14:textId="77777777" w:rsidR="00A81655" w:rsidRPr="00916EF1" w:rsidRDefault="00A81655" w:rsidP="00A81655">
      <w:pPr>
        <w:pStyle w:val="a3"/>
        <w:rPr>
          <w:color w:val="231F20"/>
          <w:lang w:val="ru-RU"/>
        </w:rPr>
      </w:pPr>
      <w:r w:rsidRPr="00916EF1">
        <w:rPr>
          <w:color w:val="231F20"/>
          <w:lang w:val="ru-RU"/>
        </w:rPr>
        <w:t>В случае чрезвычайной ситуации вам следует:</w:t>
      </w:r>
    </w:p>
    <w:p w14:paraId="1B5B2A5C" w14:textId="77777777" w:rsidR="00A81655" w:rsidRPr="00916EF1" w:rsidRDefault="00A81655" w:rsidP="00A81655">
      <w:pPr>
        <w:pStyle w:val="a3"/>
        <w:rPr>
          <w:color w:val="231F20"/>
          <w:lang w:val="ru-RU"/>
        </w:rPr>
      </w:pPr>
      <w:r w:rsidRPr="00916EF1">
        <w:rPr>
          <w:color w:val="231F20"/>
          <w:lang w:val="ru-RU"/>
        </w:rPr>
        <w:t>! выключить все рабочие агрегаты плиты</w:t>
      </w:r>
    </w:p>
    <w:p w14:paraId="1374DC33" w14:textId="77777777" w:rsidR="00A81655" w:rsidRPr="00916EF1" w:rsidRDefault="00A81655" w:rsidP="00A81655">
      <w:pPr>
        <w:pStyle w:val="a3"/>
        <w:rPr>
          <w:color w:val="231F20"/>
          <w:lang w:val="ru-RU"/>
        </w:rPr>
      </w:pPr>
      <w:r w:rsidRPr="00916EF1">
        <w:rPr>
          <w:color w:val="231F20"/>
          <w:lang w:val="ru-RU"/>
        </w:rPr>
        <w:t>! отсоедините вилку электропитания</w:t>
      </w:r>
    </w:p>
    <w:p w14:paraId="05303CAA" w14:textId="77777777" w:rsidR="00A81655" w:rsidRPr="00916EF1" w:rsidRDefault="00A81655" w:rsidP="00A81655">
      <w:pPr>
        <w:pStyle w:val="a3"/>
        <w:rPr>
          <w:color w:val="231F20"/>
          <w:lang w:val="ru-RU"/>
        </w:rPr>
      </w:pPr>
      <w:r w:rsidRPr="00916EF1">
        <w:rPr>
          <w:color w:val="231F20"/>
          <w:lang w:val="ru-RU"/>
        </w:rPr>
        <w:t>! позвони в сервисный центр</w:t>
      </w:r>
    </w:p>
    <w:p w14:paraId="2693F8B6" w14:textId="77777777" w:rsidR="00A81655" w:rsidRPr="00916EF1" w:rsidRDefault="00A81655" w:rsidP="00A81655">
      <w:pPr>
        <w:pStyle w:val="a3"/>
        <w:rPr>
          <w:sz w:val="20"/>
          <w:lang w:val="ru-RU"/>
        </w:rPr>
      </w:pPr>
      <w:r w:rsidRPr="00916EF1">
        <w:rPr>
          <w:color w:val="231F20"/>
          <w:lang w:val="ru-RU"/>
        </w:rPr>
        <w:t>! Некоторые незначительные неисправности можно устранить, следуя инструкциям, приведенным в таблице ниже. Прежде чем звонить в центр поддержки клиентов или сервисный центр, проверьте следующие моменты, представленные в таблице.</w:t>
      </w:r>
    </w:p>
    <w:p w14:paraId="15B92560" w14:textId="77777777" w:rsidR="00A81655" w:rsidRPr="00916EF1" w:rsidRDefault="00A81655" w:rsidP="00A81655">
      <w:pPr>
        <w:pStyle w:val="a3"/>
        <w:spacing w:before="2"/>
        <w:rPr>
          <w:sz w:val="21"/>
          <w:lang w:val="ru-RU"/>
        </w:rPr>
      </w:pPr>
    </w:p>
    <w:tbl>
      <w:tblPr>
        <w:tblW w:w="0" w:type="auto"/>
        <w:tblInd w:w="21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4A0" w:firstRow="1" w:lastRow="0" w:firstColumn="1" w:lastColumn="0" w:noHBand="0" w:noVBand="1"/>
      </w:tblPr>
      <w:tblGrid>
        <w:gridCol w:w="2268"/>
        <w:gridCol w:w="2268"/>
        <w:gridCol w:w="2154"/>
      </w:tblGrid>
      <w:tr w:rsidR="00A81655" w14:paraId="6760CD13" w14:textId="77777777" w:rsidTr="00FC79D1">
        <w:trPr>
          <w:trHeight w:val="440"/>
        </w:trPr>
        <w:tc>
          <w:tcPr>
            <w:tcW w:w="2268" w:type="dxa"/>
            <w:shd w:val="clear" w:color="auto" w:fill="D1D3D4"/>
          </w:tcPr>
          <w:p w14:paraId="7ADBA3BF" w14:textId="77777777" w:rsidR="00A81655" w:rsidRPr="00916EF1" w:rsidRDefault="00A81655" w:rsidP="00FC79D1">
            <w:pPr>
              <w:pStyle w:val="TableParagraph"/>
              <w:spacing w:before="167"/>
              <w:ind w:left="101"/>
              <w:rPr>
                <w:sz w:val="16"/>
                <w:lang w:val="ru-RU"/>
              </w:rPr>
            </w:pPr>
            <w:r>
              <w:rPr>
                <w:color w:val="231F20"/>
                <w:sz w:val="16"/>
                <w:lang w:val="ru-RU"/>
              </w:rPr>
              <w:t>Проблема</w:t>
            </w:r>
          </w:p>
        </w:tc>
        <w:tc>
          <w:tcPr>
            <w:tcW w:w="2268" w:type="dxa"/>
            <w:shd w:val="clear" w:color="auto" w:fill="D1D3D4"/>
          </w:tcPr>
          <w:p w14:paraId="5725C85A" w14:textId="77777777" w:rsidR="00A81655" w:rsidRPr="00916EF1" w:rsidRDefault="00A81655" w:rsidP="00FC79D1">
            <w:pPr>
              <w:pStyle w:val="TableParagraph"/>
              <w:spacing w:before="157"/>
              <w:ind w:left="143"/>
              <w:rPr>
                <w:sz w:val="16"/>
                <w:lang w:val="ru-RU"/>
              </w:rPr>
            </w:pPr>
            <w:r>
              <w:rPr>
                <w:color w:val="231F20"/>
                <w:sz w:val="16"/>
                <w:lang w:val="ru-RU"/>
              </w:rPr>
              <w:t>Причина</w:t>
            </w:r>
          </w:p>
        </w:tc>
        <w:tc>
          <w:tcPr>
            <w:tcW w:w="2154" w:type="dxa"/>
            <w:shd w:val="clear" w:color="auto" w:fill="D1D3D4"/>
          </w:tcPr>
          <w:p w14:paraId="5F84092C" w14:textId="77777777" w:rsidR="00A81655" w:rsidRPr="00916EF1" w:rsidRDefault="00A81655" w:rsidP="00FC79D1">
            <w:pPr>
              <w:pStyle w:val="TableParagraph"/>
              <w:spacing w:before="157"/>
              <w:ind w:left="152"/>
              <w:rPr>
                <w:sz w:val="16"/>
                <w:lang w:val="ru-RU"/>
              </w:rPr>
            </w:pPr>
            <w:r>
              <w:rPr>
                <w:color w:val="231F20"/>
                <w:sz w:val="16"/>
                <w:lang w:val="ru-RU"/>
              </w:rPr>
              <w:t>Действие</w:t>
            </w:r>
          </w:p>
        </w:tc>
      </w:tr>
      <w:tr w:rsidR="00A81655" w:rsidRPr="00AA1047" w14:paraId="76F9E806" w14:textId="77777777" w:rsidTr="00FC79D1">
        <w:trPr>
          <w:trHeight w:val="940"/>
        </w:trPr>
        <w:tc>
          <w:tcPr>
            <w:tcW w:w="2268" w:type="dxa"/>
          </w:tcPr>
          <w:p w14:paraId="07A847EB" w14:textId="77777777" w:rsidR="00A81655" w:rsidRDefault="00A81655" w:rsidP="00FC79D1">
            <w:pPr>
              <w:pStyle w:val="TableParagraph"/>
              <w:spacing w:before="1"/>
              <w:rPr>
                <w:sz w:val="26"/>
              </w:rPr>
            </w:pPr>
          </w:p>
          <w:p w14:paraId="5DDBB911" w14:textId="77777777" w:rsidR="00A81655" w:rsidRDefault="00A81655" w:rsidP="00FC79D1">
            <w:pPr>
              <w:pStyle w:val="TableParagraph"/>
              <w:spacing w:line="232" w:lineRule="auto"/>
              <w:ind w:left="140" w:right="97"/>
              <w:rPr>
                <w:sz w:val="16"/>
              </w:rPr>
            </w:pPr>
            <w:proofErr w:type="spellStart"/>
            <w:r w:rsidRPr="00916EF1">
              <w:rPr>
                <w:color w:val="231F20"/>
                <w:sz w:val="16"/>
              </w:rPr>
              <w:t>Прибор</w:t>
            </w:r>
            <w:proofErr w:type="spellEnd"/>
            <w:r w:rsidRPr="00916EF1">
              <w:rPr>
                <w:color w:val="231F20"/>
                <w:sz w:val="16"/>
              </w:rPr>
              <w:t xml:space="preserve"> </w:t>
            </w:r>
            <w:proofErr w:type="spellStart"/>
            <w:r w:rsidRPr="00916EF1">
              <w:rPr>
                <w:color w:val="231F20"/>
                <w:sz w:val="16"/>
              </w:rPr>
              <w:t>не</w:t>
            </w:r>
            <w:proofErr w:type="spellEnd"/>
            <w:r w:rsidRPr="00916EF1">
              <w:rPr>
                <w:color w:val="231F20"/>
                <w:sz w:val="16"/>
              </w:rPr>
              <w:t xml:space="preserve"> </w:t>
            </w:r>
            <w:proofErr w:type="spellStart"/>
            <w:r w:rsidRPr="00916EF1">
              <w:rPr>
                <w:color w:val="231F20"/>
                <w:sz w:val="16"/>
              </w:rPr>
              <w:t>работает</w:t>
            </w:r>
            <w:proofErr w:type="spellEnd"/>
          </w:p>
        </w:tc>
        <w:tc>
          <w:tcPr>
            <w:tcW w:w="2268" w:type="dxa"/>
          </w:tcPr>
          <w:p w14:paraId="5157B1F1" w14:textId="77777777" w:rsidR="00A81655" w:rsidRDefault="00A81655" w:rsidP="00FC79D1">
            <w:pPr>
              <w:pStyle w:val="TableParagraph"/>
              <w:spacing w:before="2"/>
              <w:rPr>
                <w:sz w:val="29"/>
              </w:rPr>
            </w:pPr>
          </w:p>
          <w:p w14:paraId="2C52528E" w14:textId="77777777" w:rsidR="00A81655" w:rsidRDefault="00A81655" w:rsidP="00FC79D1">
            <w:pPr>
              <w:pStyle w:val="TableParagraph"/>
              <w:ind w:left="177"/>
              <w:rPr>
                <w:sz w:val="16"/>
              </w:rPr>
            </w:pPr>
            <w:r>
              <w:rPr>
                <w:color w:val="231F20"/>
                <w:sz w:val="16"/>
              </w:rPr>
              <w:t>break in power supply</w:t>
            </w:r>
          </w:p>
        </w:tc>
        <w:tc>
          <w:tcPr>
            <w:tcW w:w="2154" w:type="dxa"/>
          </w:tcPr>
          <w:p w14:paraId="6D35C98E" w14:textId="77777777" w:rsidR="00A81655" w:rsidRPr="001F4C5D" w:rsidRDefault="00A81655" w:rsidP="00FC79D1">
            <w:pPr>
              <w:pStyle w:val="TableParagraph"/>
              <w:spacing w:before="8"/>
              <w:rPr>
                <w:lang w:val="ru-RU"/>
              </w:rPr>
            </w:pPr>
          </w:p>
          <w:p w14:paraId="438240BA" w14:textId="77777777" w:rsidR="00A81655" w:rsidRPr="00324515" w:rsidRDefault="00A81655" w:rsidP="00FC79D1">
            <w:pPr>
              <w:pStyle w:val="TableParagraph"/>
              <w:spacing w:line="211" w:lineRule="auto"/>
              <w:ind w:left="109" w:right="150"/>
              <w:rPr>
                <w:sz w:val="14"/>
                <w:lang w:val="ru-RU"/>
              </w:rPr>
            </w:pPr>
            <w:r w:rsidRPr="00324515">
              <w:rPr>
                <w:color w:val="231F20"/>
                <w:sz w:val="14"/>
                <w:lang w:val="ru-RU"/>
              </w:rPr>
              <w:t>проверьте блок предохранителей, если предохранитель перегорел, замените его новым.</w:t>
            </w:r>
          </w:p>
        </w:tc>
      </w:tr>
      <w:tr w:rsidR="00A81655" w:rsidRPr="00AA1047" w14:paraId="48B46B22" w14:textId="77777777" w:rsidTr="00FC79D1">
        <w:trPr>
          <w:trHeight w:val="1180"/>
        </w:trPr>
        <w:tc>
          <w:tcPr>
            <w:tcW w:w="2268" w:type="dxa"/>
          </w:tcPr>
          <w:p w14:paraId="6C4720D1" w14:textId="77777777" w:rsidR="00A81655" w:rsidRPr="00324515" w:rsidRDefault="00A81655" w:rsidP="00FC79D1">
            <w:pPr>
              <w:pStyle w:val="TableParagraph"/>
              <w:spacing w:before="5"/>
              <w:rPr>
                <w:lang w:val="ru-RU"/>
              </w:rPr>
            </w:pPr>
          </w:p>
          <w:p w14:paraId="7FC2EED4" w14:textId="77777777" w:rsidR="00A81655" w:rsidRDefault="00A81655" w:rsidP="00FC79D1">
            <w:pPr>
              <w:pStyle w:val="TableParagraph"/>
              <w:spacing w:line="232" w:lineRule="auto"/>
              <w:ind w:left="180"/>
              <w:rPr>
                <w:sz w:val="16"/>
              </w:rPr>
            </w:pPr>
            <w:proofErr w:type="spellStart"/>
            <w:r w:rsidRPr="00916EF1">
              <w:rPr>
                <w:color w:val="231F20"/>
                <w:sz w:val="16"/>
              </w:rPr>
              <w:t>Не</w:t>
            </w:r>
            <w:proofErr w:type="spellEnd"/>
            <w:r w:rsidRPr="00916EF1">
              <w:rPr>
                <w:color w:val="231F20"/>
                <w:sz w:val="16"/>
              </w:rPr>
              <w:t xml:space="preserve"> </w:t>
            </w:r>
            <w:proofErr w:type="spellStart"/>
            <w:r w:rsidRPr="00916EF1">
              <w:rPr>
                <w:color w:val="231F20"/>
                <w:sz w:val="16"/>
              </w:rPr>
              <w:t>работает</w:t>
            </w:r>
            <w:proofErr w:type="spellEnd"/>
            <w:r w:rsidRPr="00916EF1">
              <w:rPr>
                <w:color w:val="231F20"/>
                <w:sz w:val="16"/>
              </w:rPr>
              <w:t xml:space="preserve"> </w:t>
            </w:r>
            <w:proofErr w:type="spellStart"/>
            <w:r w:rsidRPr="00916EF1">
              <w:rPr>
                <w:color w:val="231F20"/>
                <w:sz w:val="16"/>
              </w:rPr>
              <w:t>освещение</w:t>
            </w:r>
            <w:proofErr w:type="spellEnd"/>
            <w:r w:rsidRPr="00916EF1">
              <w:rPr>
                <w:color w:val="231F20"/>
                <w:sz w:val="16"/>
              </w:rPr>
              <w:t xml:space="preserve"> </w:t>
            </w:r>
            <w:proofErr w:type="spellStart"/>
            <w:r w:rsidRPr="00916EF1">
              <w:rPr>
                <w:color w:val="231F20"/>
                <w:sz w:val="16"/>
              </w:rPr>
              <w:t>духовки</w:t>
            </w:r>
            <w:proofErr w:type="spellEnd"/>
          </w:p>
        </w:tc>
        <w:tc>
          <w:tcPr>
            <w:tcW w:w="2268" w:type="dxa"/>
          </w:tcPr>
          <w:p w14:paraId="7451336C" w14:textId="77777777" w:rsidR="00A81655" w:rsidRDefault="00A81655" w:rsidP="00FC79D1">
            <w:pPr>
              <w:pStyle w:val="TableParagraph"/>
              <w:spacing w:before="2"/>
              <w:rPr>
                <w:sz w:val="24"/>
              </w:rPr>
            </w:pPr>
          </w:p>
          <w:p w14:paraId="6A2EB28A" w14:textId="77777777" w:rsidR="00A81655" w:rsidRDefault="00A81655" w:rsidP="00FC79D1">
            <w:pPr>
              <w:pStyle w:val="TableParagraph"/>
              <w:spacing w:line="232" w:lineRule="auto"/>
              <w:ind w:left="140" w:right="8"/>
              <w:rPr>
                <w:sz w:val="16"/>
              </w:rPr>
            </w:pPr>
            <w:proofErr w:type="spellStart"/>
            <w:r w:rsidRPr="00916EF1">
              <w:rPr>
                <w:color w:val="231F20"/>
                <w:sz w:val="16"/>
              </w:rPr>
              <w:t>Лампа</w:t>
            </w:r>
            <w:proofErr w:type="spellEnd"/>
            <w:r w:rsidRPr="00916EF1">
              <w:rPr>
                <w:color w:val="231F20"/>
                <w:sz w:val="16"/>
              </w:rPr>
              <w:t xml:space="preserve"> </w:t>
            </w:r>
            <w:proofErr w:type="spellStart"/>
            <w:r w:rsidRPr="00916EF1">
              <w:rPr>
                <w:color w:val="231F20"/>
                <w:sz w:val="16"/>
              </w:rPr>
              <w:t>ослаблена</w:t>
            </w:r>
            <w:proofErr w:type="spellEnd"/>
            <w:r w:rsidRPr="00916EF1">
              <w:rPr>
                <w:color w:val="231F20"/>
                <w:sz w:val="16"/>
              </w:rPr>
              <w:t xml:space="preserve"> </w:t>
            </w:r>
            <w:proofErr w:type="spellStart"/>
            <w:r w:rsidRPr="00916EF1">
              <w:rPr>
                <w:color w:val="231F20"/>
                <w:sz w:val="16"/>
              </w:rPr>
              <w:t>или</w:t>
            </w:r>
            <w:proofErr w:type="spellEnd"/>
            <w:r w:rsidRPr="00916EF1">
              <w:rPr>
                <w:color w:val="231F20"/>
                <w:sz w:val="16"/>
              </w:rPr>
              <w:t xml:space="preserve"> </w:t>
            </w:r>
            <w:proofErr w:type="spellStart"/>
            <w:r w:rsidRPr="00916EF1">
              <w:rPr>
                <w:color w:val="231F20"/>
                <w:sz w:val="16"/>
              </w:rPr>
              <w:t>повреждена</w:t>
            </w:r>
            <w:proofErr w:type="spellEnd"/>
          </w:p>
        </w:tc>
        <w:tc>
          <w:tcPr>
            <w:tcW w:w="2154" w:type="dxa"/>
          </w:tcPr>
          <w:p w14:paraId="1C843F29" w14:textId="77777777" w:rsidR="00A81655" w:rsidRPr="00324515" w:rsidRDefault="00A81655" w:rsidP="00FC79D1">
            <w:pPr>
              <w:pStyle w:val="TableParagraph"/>
              <w:spacing w:before="6"/>
              <w:rPr>
                <w:lang w:val="ru-RU"/>
              </w:rPr>
            </w:pPr>
          </w:p>
          <w:p w14:paraId="1877D85F" w14:textId="77777777" w:rsidR="00A81655" w:rsidRPr="00324515" w:rsidRDefault="00A81655" w:rsidP="00FC79D1">
            <w:pPr>
              <w:pStyle w:val="TableParagraph"/>
              <w:spacing w:line="232" w:lineRule="auto"/>
              <w:ind w:left="127" w:right="150"/>
              <w:rPr>
                <w:sz w:val="14"/>
                <w:lang w:val="ru-RU"/>
              </w:rPr>
            </w:pPr>
            <w:r w:rsidRPr="00324515">
              <w:rPr>
                <w:color w:val="231F20"/>
                <w:sz w:val="14"/>
                <w:lang w:val="ru-RU"/>
              </w:rPr>
              <w:t>затяните или замените перегоревшую лампочку (см. главу «Чистка и уход»).</w:t>
            </w:r>
          </w:p>
        </w:tc>
      </w:tr>
    </w:tbl>
    <w:p w14:paraId="4C7EE126" w14:textId="77777777" w:rsidR="003A5AB6" w:rsidRPr="00A81655" w:rsidRDefault="003A5AB6">
      <w:pPr>
        <w:spacing w:line="232" w:lineRule="auto"/>
        <w:rPr>
          <w:sz w:val="14"/>
          <w:lang w:val="ru-RU"/>
        </w:rPr>
        <w:sectPr w:rsidR="003A5AB6" w:rsidRPr="00A81655">
          <w:headerReference w:type="default" r:id="rId242"/>
          <w:footerReference w:type="default" r:id="rId243"/>
          <w:pgSz w:w="8400" w:h="11910"/>
          <w:pgMar w:top="300" w:right="420" w:bottom="760" w:left="420" w:header="0" w:footer="560" w:gutter="0"/>
          <w:pgNumType w:start="19"/>
          <w:cols w:space="720"/>
        </w:sectPr>
      </w:pPr>
    </w:p>
    <w:p w14:paraId="3A905AED" w14:textId="77777777" w:rsidR="003A5AB6" w:rsidRPr="00FC79D1" w:rsidRDefault="009E35AF">
      <w:pPr>
        <w:spacing w:before="97"/>
        <w:ind w:left="122"/>
        <w:rPr>
          <w:b/>
          <w:sz w:val="24"/>
          <w:lang w:val="ru-RU"/>
        </w:rPr>
      </w:pPr>
      <w:r>
        <w:rPr>
          <w:noProof/>
          <w:lang w:val="ru-RU" w:eastAsia="ru-RU"/>
        </w:rPr>
        <w:lastRenderedPageBreak/>
        <mc:AlternateContent>
          <mc:Choice Requires="wps">
            <w:drawing>
              <wp:anchor distT="0" distB="0" distL="114300" distR="114300" simplePos="0" relativeHeight="251665920" behindDoc="0" locked="0" layoutInCell="1" allowOverlap="1" wp14:anchorId="5FCFF0FF" wp14:editId="475D3E27">
                <wp:simplePos x="0" y="0"/>
                <wp:positionH relativeFrom="page">
                  <wp:posOffset>358775</wp:posOffset>
                </wp:positionH>
                <wp:positionV relativeFrom="paragraph">
                  <wp:posOffset>285115</wp:posOffset>
                </wp:positionV>
                <wp:extent cx="4607560" cy="71755"/>
                <wp:effectExtent l="0" t="0" r="0" b="0"/>
                <wp:wrapTopAndBottom/>
                <wp:docPr id="62" name="Rectangle 2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65BF19" id="Rectangle 2078" o:spid="_x0000_s1026" style="position:absolute;margin-left:28.25pt;margin-top:22.45pt;width:362.8pt;height:5.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" fillcolor="#d1d3d4" stroked="f">
                <w10:wrap type="topAndBottom" anchorx="page"/>
              </v:rect>
            </w:pict>
          </mc:Fallback>
        </mc:AlternateContent>
      </w:r>
      <w:bookmarkStart w:id="15" w:name="页_16"/>
      <w:bookmarkEnd w:id="15"/>
      <w:r w:rsidR="00A81655">
        <w:rPr>
          <w:b/>
          <w:color w:val="231F20"/>
          <w:sz w:val="24"/>
          <w:lang w:val="ru-RU"/>
        </w:rPr>
        <w:t>Техническая дата</w:t>
      </w:r>
    </w:p>
    <w:p w14:paraId="4EFD140F" w14:textId="77777777" w:rsidR="003A5AB6" w:rsidRPr="00FC79D1" w:rsidRDefault="003A5AB6">
      <w:pPr>
        <w:pStyle w:val="a3"/>
        <w:spacing w:before="8"/>
        <w:rPr>
          <w:b/>
          <w:sz w:val="19"/>
          <w:lang w:val="ru-RU"/>
        </w:rPr>
      </w:pPr>
    </w:p>
    <w:p w14:paraId="5DF754BF" w14:textId="77777777" w:rsidR="003A5AB6" w:rsidRPr="00FC79D1" w:rsidRDefault="003A5AB6">
      <w:pPr>
        <w:rPr>
          <w:sz w:val="19"/>
          <w:lang w:val="ru-RU"/>
        </w:rPr>
        <w:sectPr w:rsidR="003A5AB6" w:rsidRPr="00FC79D1">
          <w:headerReference w:type="default" r:id="rId244"/>
          <w:footerReference w:type="default" r:id="rId245"/>
          <w:pgSz w:w="8400" w:h="11910"/>
          <w:pgMar w:top="280" w:right="460" w:bottom="640" w:left="460" w:header="0" w:footer="446" w:gutter="0"/>
          <w:cols w:space="720"/>
        </w:sectPr>
      </w:pPr>
    </w:p>
    <w:p w14:paraId="747B004C" w14:textId="77777777" w:rsidR="00A81655" w:rsidRPr="00A81655" w:rsidRDefault="00A81655" w:rsidP="00A81655">
      <w:pPr>
        <w:spacing w:line="285" w:lineRule="auto"/>
        <w:rPr>
          <w:color w:val="231F20"/>
          <w:sz w:val="16"/>
          <w:szCs w:val="16"/>
          <w:lang w:val="ru-RU"/>
        </w:rPr>
      </w:pPr>
      <w:r w:rsidRPr="00A81655">
        <w:rPr>
          <w:color w:val="231F20"/>
          <w:sz w:val="16"/>
          <w:szCs w:val="16"/>
          <w:lang w:val="ru-RU"/>
        </w:rPr>
        <w:lastRenderedPageBreak/>
        <w:t>Номинальное напряжение Номинальная мощность</w:t>
      </w:r>
    </w:p>
    <w:p w14:paraId="2DC74671" w14:textId="77777777" w:rsidR="00A81655" w:rsidRPr="00A81655" w:rsidRDefault="00A81655" w:rsidP="00A81655">
      <w:pPr>
        <w:spacing w:line="285" w:lineRule="auto"/>
        <w:rPr>
          <w:color w:val="231F20"/>
          <w:sz w:val="16"/>
          <w:szCs w:val="16"/>
          <w:lang w:val="ru-RU"/>
        </w:rPr>
      </w:pPr>
      <w:r w:rsidRPr="00A81655">
        <w:rPr>
          <w:color w:val="231F20"/>
          <w:sz w:val="16"/>
          <w:szCs w:val="16"/>
          <w:lang w:val="ru-RU"/>
        </w:rPr>
        <w:t>Размеры плит В/Ш/Г Полезная емкость духовки</w:t>
      </w:r>
      <w:r w:rsidRPr="00A81655">
        <w:rPr>
          <w:rFonts w:ascii="Microsoft JhengHei" w:eastAsia="Microsoft JhengHei" w:hAnsi="Microsoft JhengHei" w:cs="Microsoft JhengHei" w:hint="eastAsia"/>
          <w:color w:val="231F20"/>
          <w:sz w:val="16"/>
          <w:szCs w:val="16"/>
        </w:rPr>
        <w:t>﹡</w:t>
      </w:r>
      <w:r w:rsidRPr="00A81655">
        <w:rPr>
          <w:color w:val="231F20"/>
          <w:sz w:val="16"/>
          <w:szCs w:val="16"/>
          <w:lang w:val="ru-RU"/>
        </w:rPr>
        <w:t xml:space="preserve"> Вес</w:t>
      </w:r>
    </w:p>
    <w:p w14:paraId="50E62701" w14:textId="77777777" w:rsidR="00A81655" w:rsidRPr="00FC79D1" w:rsidRDefault="00A81655" w:rsidP="00A81655">
      <w:pPr>
        <w:spacing w:line="285" w:lineRule="auto"/>
        <w:rPr>
          <w:color w:val="231F20"/>
          <w:sz w:val="16"/>
          <w:szCs w:val="16"/>
          <w:lang w:val="ru-RU"/>
        </w:rPr>
      </w:pPr>
      <w:r w:rsidRPr="00FC79D1">
        <w:rPr>
          <w:color w:val="231F20"/>
          <w:sz w:val="16"/>
          <w:szCs w:val="16"/>
          <w:lang w:val="ru-RU"/>
        </w:rPr>
        <w:lastRenderedPageBreak/>
        <w:t>220–240 В~ 50/60 Гц</w:t>
      </w:r>
    </w:p>
    <w:p w14:paraId="287335EB" w14:textId="77777777" w:rsidR="00A81655" w:rsidRPr="00FC79D1" w:rsidRDefault="00A81655" w:rsidP="00A81655">
      <w:pPr>
        <w:spacing w:line="285" w:lineRule="auto"/>
        <w:rPr>
          <w:color w:val="231F20"/>
          <w:sz w:val="16"/>
          <w:szCs w:val="16"/>
          <w:lang w:val="ru-RU"/>
        </w:rPr>
      </w:pPr>
      <w:proofErr w:type="spellStart"/>
      <w:r w:rsidRPr="00FC79D1">
        <w:rPr>
          <w:rFonts w:hint="eastAsia"/>
          <w:color w:val="231F20"/>
          <w:sz w:val="16"/>
          <w:szCs w:val="16"/>
          <w:lang w:val="ru-RU"/>
        </w:rPr>
        <w:t>Макс</w:t>
      </w:r>
      <w:proofErr w:type="spellEnd"/>
      <w:r w:rsidRPr="00FC79D1">
        <w:rPr>
          <w:color w:val="231F20"/>
          <w:sz w:val="16"/>
          <w:szCs w:val="16"/>
          <w:lang w:val="ru-RU"/>
        </w:rPr>
        <w:t>.2,9 кВт</w:t>
      </w:r>
    </w:p>
    <w:p w14:paraId="66E84911" w14:textId="77777777" w:rsidR="00A81655" w:rsidRPr="00FC79D1" w:rsidRDefault="00A81655" w:rsidP="00A81655">
      <w:pPr>
        <w:spacing w:line="285" w:lineRule="auto"/>
        <w:rPr>
          <w:color w:val="231F20"/>
          <w:sz w:val="16"/>
          <w:szCs w:val="16"/>
          <w:lang w:val="ru-RU"/>
        </w:rPr>
      </w:pPr>
      <w:r w:rsidRPr="00FC79D1">
        <w:rPr>
          <w:color w:val="231F20"/>
          <w:sz w:val="16"/>
          <w:szCs w:val="16"/>
          <w:lang w:val="ru-RU"/>
        </w:rPr>
        <w:t>59,5/59,5/53,0 см</w:t>
      </w:r>
    </w:p>
    <w:p w14:paraId="78480310" w14:textId="77777777" w:rsidR="003A5AB6" w:rsidRPr="00A81655" w:rsidRDefault="00A81655" w:rsidP="00A81655">
      <w:pPr>
        <w:spacing w:line="285" w:lineRule="auto"/>
        <w:rPr>
          <w:lang w:val="ru-RU"/>
        </w:rPr>
        <w:sectPr w:rsidR="003A5AB6" w:rsidRPr="00A81655">
          <w:type w:val="continuous"/>
          <w:pgSz w:w="8400" w:h="11910"/>
          <w:pgMar w:top="1100" w:right="460" w:bottom="280" w:left="460" w:header="720" w:footer="720" w:gutter="0"/>
          <w:cols w:num="2" w:space="720" w:equalWidth="0">
            <w:col w:w="2553" w:space="171"/>
            <w:col w:w="4756"/>
          </w:cols>
        </w:sectPr>
      </w:pPr>
      <w:r w:rsidRPr="00FC79D1">
        <w:rPr>
          <w:color w:val="231F20"/>
          <w:sz w:val="16"/>
          <w:szCs w:val="16"/>
          <w:lang w:val="ru-RU"/>
        </w:rPr>
        <w:t xml:space="preserve">58 литров </w:t>
      </w:r>
      <w:proofErr w:type="spellStart"/>
      <w:r w:rsidRPr="00FC79D1">
        <w:rPr>
          <w:color w:val="231F20"/>
          <w:sz w:val="16"/>
          <w:szCs w:val="16"/>
          <w:lang w:val="ru-RU"/>
        </w:rPr>
        <w:t>ок</w:t>
      </w:r>
      <w:proofErr w:type="spellEnd"/>
      <w:r w:rsidRPr="00FC79D1">
        <w:rPr>
          <w:color w:val="231F20"/>
          <w:sz w:val="16"/>
          <w:szCs w:val="16"/>
          <w:lang w:val="ru-RU"/>
        </w:rPr>
        <w:t>. 28 кг</w:t>
      </w:r>
    </w:p>
    <w:p w14:paraId="7DAA809C" w14:textId="77777777" w:rsidR="003A5AB6" w:rsidRPr="00A81655" w:rsidRDefault="003A5AB6">
      <w:pPr>
        <w:pStyle w:val="a3"/>
        <w:rPr>
          <w:sz w:val="20"/>
          <w:lang w:val="ru-RU"/>
        </w:rPr>
      </w:pPr>
    </w:p>
    <w:p w14:paraId="1114CDFF" w14:textId="77777777" w:rsidR="003A5AB6" w:rsidRPr="00A81655" w:rsidRDefault="003A5AB6">
      <w:pPr>
        <w:pStyle w:val="a3"/>
        <w:rPr>
          <w:sz w:val="20"/>
          <w:lang w:val="ru-RU"/>
        </w:rPr>
      </w:pPr>
    </w:p>
    <w:p w14:paraId="662F63B6" w14:textId="77777777" w:rsidR="003A5AB6" w:rsidRPr="00A81655" w:rsidRDefault="003A5AB6">
      <w:pPr>
        <w:pStyle w:val="a3"/>
        <w:rPr>
          <w:sz w:val="20"/>
          <w:lang w:val="ru-RU"/>
        </w:rPr>
      </w:pPr>
    </w:p>
    <w:p w14:paraId="4311202C" w14:textId="77777777" w:rsidR="003A5AB6" w:rsidRPr="00A81655" w:rsidRDefault="003A5AB6">
      <w:pPr>
        <w:pStyle w:val="a3"/>
        <w:rPr>
          <w:sz w:val="20"/>
          <w:lang w:val="ru-RU"/>
        </w:rPr>
      </w:pPr>
    </w:p>
    <w:p w14:paraId="030C16C6" w14:textId="77777777" w:rsidR="003A5AB6" w:rsidRPr="00A81655" w:rsidRDefault="003A5AB6">
      <w:pPr>
        <w:pStyle w:val="a3"/>
        <w:rPr>
          <w:sz w:val="20"/>
          <w:lang w:val="ru-RU"/>
        </w:rPr>
      </w:pPr>
    </w:p>
    <w:p w14:paraId="01D254CB" w14:textId="77777777" w:rsidR="003A5AB6" w:rsidRPr="00A81655" w:rsidRDefault="003A5AB6">
      <w:pPr>
        <w:pStyle w:val="a3"/>
        <w:rPr>
          <w:sz w:val="20"/>
          <w:lang w:val="ru-RU"/>
        </w:rPr>
      </w:pPr>
    </w:p>
    <w:p w14:paraId="7D0B9F53" w14:textId="77777777" w:rsidR="003A5AB6" w:rsidRPr="00A81655" w:rsidRDefault="003A5AB6">
      <w:pPr>
        <w:pStyle w:val="a3"/>
        <w:rPr>
          <w:sz w:val="20"/>
          <w:lang w:val="ru-RU"/>
        </w:rPr>
      </w:pPr>
    </w:p>
    <w:p w14:paraId="41EC311A" w14:textId="77777777" w:rsidR="003A5AB6" w:rsidRPr="00A81655" w:rsidRDefault="003A5AB6">
      <w:pPr>
        <w:pStyle w:val="a3"/>
        <w:rPr>
          <w:sz w:val="20"/>
          <w:lang w:val="ru-RU"/>
        </w:rPr>
      </w:pPr>
    </w:p>
    <w:p w14:paraId="1D2491AE" w14:textId="77777777" w:rsidR="003A5AB6" w:rsidRPr="00A81655" w:rsidRDefault="003A5AB6">
      <w:pPr>
        <w:pStyle w:val="a3"/>
        <w:rPr>
          <w:sz w:val="20"/>
          <w:lang w:val="ru-RU"/>
        </w:rPr>
      </w:pPr>
    </w:p>
    <w:p w14:paraId="1EF594E2" w14:textId="77777777" w:rsidR="003A5AB6" w:rsidRPr="00A81655" w:rsidRDefault="003A5AB6">
      <w:pPr>
        <w:pStyle w:val="a3"/>
        <w:rPr>
          <w:sz w:val="20"/>
          <w:lang w:val="ru-RU"/>
        </w:rPr>
      </w:pPr>
    </w:p>
    <w:p w14:paraId="4E5D5F51" w14:textId="77777777" w:rsidR="003A5AB6" w:rsidRPr="00A81655" w:rsidRDefault="003A5AB6">
      <w:pPr>
        <w:pStyle w:val="a3"/>
        <w:rPr>
          <w:sz w:val="20"/>
          <w:lang w:val="ru-RU"/>
        </w:rPr>
      </w:pPr>
    </w:p>
    <w:p w14:paraId="6F1E8F9F" w14:textId="77777777" w:rsidR="003A5AB6" w:rsidRPr="00A81655" w:rsidRDefault="003A5AB6">
      <w:pPr>
        <w:pStyle w:val="a3"/>
        <w:rPr>
          <w:sz w:val="20"/>
          <w:lang w:val="ru-RU"/>
        </w:rPr>
      </w:pPr>
    </w:p>
    <w:p w14:paraId="0278C7DE" w14:textId="77777777" w:rsidR="003A5AB6" w:rsidRPr="00A81655" w:rsidRDefault="003A5AB6">
      <w:pPr>
        <w:pStyle w:val="a3"/>
        <w:rPr>
          <w:sz w:val="20"/>
          <w:lang w:val="ru-RU"/>
        </w:rPr>
      </w:pPr>
    </w:p>
    <w:p w14:paraId="6E9841EC" w14:textId="77777777" w:rsidR="003A5AB6" w:rsidRPr="00A81655" w:rsidRDefault="003A5AB6">
      <w:pPr>
        <w:pStyle w:val="a3"/>
        <w:rPr>
          <w:sz w:val="20"/>
          <w:lang w:val="ru-RU"/>
        </w:rPr>
      </w:pPr>
    </w:p>
    <w:p w14:paraId="6225F65E" w14:textId="77777777" w:rsidR="003A5AB6" w:rsidRPr="00A81655" w:rsidRDefault="003A5AB6">
      <w:pPr>
        <w:pStyle w:val="a3"/>
        <w:rPr>
          <w:sz w:val="20"/>
          <w:lang w:val="ru-RU"/>
        </w:rPr>
      </w:pPr>
    </w:p>
    <w:p w14:paraId="656959D3" w14:textId="77777777" w:rsidR="003A5AB6" w:rsidRPr="00A81655" w:rsidRDefault="003A5AB6">
      <w:pPr>
        <w:pStyle w:val="a3"/>
        <w:rPr>
          <w:sz w:val="20"/>
          <w:lang w:val="ru-RU"/>
        </w:rPr>
      </w:pPr>
    </w:p>
    <w:p w14:paraId="15A7E027" w14:textId="77777777" w:rsidR="003A5AB6" w:rsidRPr="00A81655" w:rsidRDefault="003A5AB6">
      <w:pPr>
        <w:pStyle w:val="a3"/>
        <w:rPr>
          <w:sz w:val="20"/>
          <w:lang w:val="ru-RU"/>
        </w:rPr>
      </w:pPr>
    </w:p>
    <w:p w14:paraId="644EEC3E" w14:textId="77777777" w:rsidR="003A5AB6" w:rsidRPr="00A81655" w:rsidRDefault="003A5AB6">
      <w:pPr>
        <w:pStyle w:val="a3"/>
        <w:rPr>
          <w:sz w:val="20"/>
          <w:lang w:val="ru-RU"/>
        </w:rPr>
      </w:pPr>
    </w:p>
    <w:p w14:paraId="42C9E994" w14:textId="77777777" w:rsidR="003A5AB6" w:rsidRPr="00A81655" w:rsidRDefault="003A5AB6">
      <w:pPr>
        <w:pStyle w:val="a3"/>
        <w:rPr>
          <w:sz w:val="20"/>
          <w:lang w:val="ru-RU"/>
        </w:rPr>
      </w:pPr>
    </w:p>
    <w:p w14:paraId="5712B18D" w14:textId="77777777" w:rsidR="003A5AB6" w:rsidRPr="00A81655" w:rsidRDefault="003A5AB6">
      <w:pPr>
        <w:pStyle w:val="a3"/>
        <w:rPr>
          <w:sz w:val="20"/>
          <w:lang w:val="ru-RU"/>
        </w:rPr>
      </w:pPr>
    </w:p>
    <w:p w14:paraId="03323F73" w14:textId="77777777" w:rsidR="003A5AB6" w:rsidRPr="00A81655" w:rsidRDefault="003A5AB6">
      <w:pPr>
        <w:pStyle w:val="a3"/>
        <w:rPr>
          <w:sz w:val="20"/>
          <w:lang w:val="ru-RU"/>
        </w:rPr>
      </w:pPr>
    </w:p>
    <w:p w14:paraId="39B8CE5C" w14:textId="77777777" w:rsidR="003A5AB6" w:rsidRPr="00A81655" w:rsidRDefault="003A5AB6">
      <w:pPr>
        <w:pStyle w:val="a3"/>
        <w:rPr>
          <w:sz w:val="20"/>
          <w:lang w:val="ru-RU"/>
        </w:rPr>
      </w:pPr>
    </w:p>
    <w:p w14:paraId="01D16004" w14:textId="77777777" w:rsidR="003A5AB6" w:rsidRPr="00A81655" w:rsidRDefault="003A5AB6">
      <w:pPr>
        <w:pStyle w:val="a3"/>
        <w:rPr>
          <w:sz w:val="20"/>
          <w:lang w:val="ru-RU"/>
        </w:rPr>
      </w:pPr>
    </w:p>
    <w:p w14:paraId="585D3399" w14:textId="77777777" w:rsidR="003A5AB6" w:rsidRPr="00A81655" w:rsidRDefault="003A5AB6">
      <w:pPr>
        <w:pStyle w:val="a3"/>
        <w:rPr>
          <w:sz w:val="20"/>
          <w:lang w:val="ru-RU"/>
        </w:rPr>
      </w:pPr>
    </w:p>
    <w:p w14:paraId="0A914CA1" w14:textId="77777777" w:rsidR="003A5AB6" w:rsidRPr="00A81655" w:rsidRDefault="003A5AB6">
      <w:pPr>
        <w:pStyle w:val="a3"/>
        <w:rPr>
          <w:sz w:val="20"/>
          <w:lang w:val="ru-RU"/>
        </w:rPr>
      </w:pPr>
    </w:p>
    <w:p w14:paraId="03357104" w14:textId="77777777" w:rsidR="003A5AB6" w:rsidRPr="00A81655" w:rsidRDefault="003A5AB6">
      <w:pPr>
        <w:pStyle w:val="a3"/>
        <w:rPr>
          <w:sz w:val="20"/>
          <w:lang w:val="ru-RU"/>
        </w:rPr>
      </w:pPr>
    </w:p>
    <w:p w14:paraId="343D6698" w14:textId="77777777" w:rsidR="003A5AB6" w:rsidRPr="00A81655" w:rsidRDefault="003A5AB6">
      <w:pPr>
        <w:pStyle w:val="a3"/>
        <w:rPr>
          <w:sz w:val="20"/>
          <w:lang w:val="ru-RU"/>
        </w:rPr>
      </w:pPr>
    </w:p>
    <w:p w14:paraId="32959B48" w14:textId="77777777" w:rsidR="003A5AB6" w:rsidRPr="00A81655" w:rsidRDefault="003A5AB6">
      <w:pPr>
        <w:pStyle w:val="a3"/>
        <w:rPr>
          <w:sz w:val="20"/>
          <w:lang w:val="ru-RU"/>
        </w:rPr>
      </w:pPr>
    </w:p>
    <w:p w14:paraId="3072DD44" w14:textId="77777777" w:rsidR="003A5AB6" w:rsidRPr="00A81655" w:rsidRDefault="003A5AB6">
      <w:pPr>
        <w:pStyle w:val="a3"/>
        <w:rPr>
          <w:sz w:val="20"/>
          <w:lang w:val="ru-RU"/>
        </w:rPr>
      </w:pPr>
    </w:p>
    <w:p w14:paraId="419F57D0" w14:textId="77777777" w:rsidR="003A5AB6" w:rsidRPr="00A81655" w:rsidRDefault="003A5AB6">
      <w:pPr>
        <w:pStyle w:val="a3"/>
        <w:rPr>
          <w:sz w:val="20"/>
          <w:lang w:val="ru-RU"/>
        </w:rPr>
      </w:pPr>
    </w:p>
    <w:p w14:paraId="18F8A5CD" w14:textId="77777777" w:rsidR="003A5AB6" w:rsidRPr="00A81655" w:rsidRDefault="003A5AB6">
      <w:pPr>
        <w:pStyle w:val="a3"/>
        <w:rPr>
          <w:sz w:val="20"/>
          <w:lang w:val="ru-RU"/>
        </w:rPr>
      </w:pPr>
    </w:p>
    <w:p w14:paraId="15FD57C8" w14:textId="77777777" w:rsidR="003A5AB6" w:rsidRPr="00A81655" w:rsidRDefault="003A5AB6">
      <w:pPr>
        <w:pStyle w:val="a3"/>
        <w:rPr>
          <w:sz w:val="20"/>
          <w:lang w:val="ru-RU"/>
        </w:rPr>
      </w:pPr>
    </w:p>
    <w:p w14:paraId="331D50E0" w14:textId="77777777" w:rsidR="003A5AB6" w:rsidRPr="00A81655" w:rsidRDefault="003A5AB6">
      <w:pPr>
        <w:pStyle w:val="a3"/>
        <w:rPr>
          <w:sz w:val="20"/>
          <w:lang w:val="ru-RU"/>
        </w:rPr>
      </w:pPr>
    </w:p>
    <w:p w14:paraId="06B46437" w14:textId="77777777" w:rsidR="003A5AB6" w:rsidRPr="00A81655" w:rsidRDefault="003A5AB6">
      <w:pPr>
        <w:pStyle w:val="a3"/>
        <w:rPr>
          <w:sz w:val="20"/>
          <w:lang w:val="ru-RU"/>
        </w:rPr>
      </w:pPr>
    </w:p>
    <w:p w14:paraId="5175465B" w14:textId="77777777" w:rsidR="003A5AB6" w:rsidRPr="00A81655" w:rsidRDefault="003A5AB6">
      <w:pPr>
        <w:pStyle w:val="a3"/>
        <w:rPr>
          <w:sz w:val="20"/>
          <w:lang w:val="ru-RU"/>
        </w:rPr>
      </w:pPr>
    </w:p>
    <w:p w14:paraId="1B18E9A0" w14:textId="77777777" w:rsidR="003A5AB6" w:rsidRPr="00A81655" w:rsidRDefault="003A5AB6">
      <w:pPr>
        <w:pStyle w:val="a3"/>
        <w:rPr>
          <w:sz w:val="20"/>
          <w:lang w:val="ru-RU"/>
        </w:rPr>
      </w:pPr>
    </w:p>
    <w:p w14:paraId="25C76D6D" w14:textId="77777777" w:rsidR="003A5AB6" w:rsidRPr="00A81655" w:rsidRDefault="003A5AB6">
      <w:pPr>
        <w:pStyle w:val="a3"/>
        <w:rPr>
          <w:sz w:val="20"/>
          <w:lang w:val="ru-RU"/>
        </w:rPr>
      </w:pPr>
    </w:p>
    <w:p w14:paraId="6EBDC151" w14:textId="77777777" w:rsidR="003A5AB6" w:rsidRPr="00A81655" w:rsidRDefault="003A5AB6">
      <w:pPr>
        <w:pStyle w:val="a3"/>
        <w:spacing w:before="6"/>
        <w:rPr>
          <w:sz w:val="19"/>
          <w:lang w:val="ru-RU"/>
        </w:rPr>
      </w:pPr>
    </w:p>
    <w:p w14:paraId="00AE2EA6" w14:textId="77777777" w:rsidR="003A5AB6" w:rsidRDefault="009E35AF">
      <w:pPr>
        <w:pStyle w:val="a3"/>
        <w:spacing w:line="84" w:lineRule="exact"/>
        <w:ind w:left="149"/>
        <w:rPr>
          <w:sz w:val="8"/>
        </w:rPr>
      </w:pPr>
      <w:r>
        <w:rPr>
          <w:noProof/>
          <w:position w:val="-1"/>
          <w:sz w:val="8"/>
          <w:lang w:val="ru-RU" w:eastAsia="ru-RU"/>
        </w:rPr>
        <mc:AlternateContent>
          <mc:Choice Requires="wpg">
            <w:drawing>
              <wp:inline distT="0" distB="0" distL="0" distR="0" wp14:anchorId="5F263E00" wp14:editId="59256C0D">
                <wp:extent cx="4558665" cy="53340"/>
                <wp:effectExtent l="5715" t="4445" r="7620" b="8890"/>
                <wp:docPr id="1" name="Group 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665" cy="53340"/>
                          <a:chOff x="0" y="0"/>
                          <a:chExt cx="7179" cy="84"/>
                        </a:xfrm>
                      </wpg:grpSpPr>
                      <wps:wsp>
                        <wps:cNvPr id="51" name="Line 2080"/>
                        <wps:cNvCnPr>
                          <a:cxnSpLocks noChangeShapeType="1"/>
                        </wps:cNvCnPr>
                        <wps:spPr bwMode="auto">
                          <a:xfrm>
                            <a:off x="42" y="42"/>
                            <a:ext cx="7094" cy="0"/>
                          </a:xfrm>
                          <a:prstGeom prst="line">
                            <a:avLst/>
                          </a:prstGeom>
                          <a:noFill/>
                          <a:ln w="52794">
                            <a:solidFill>
                              <a:srgbClr val="DBDDD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DA1A8E" id="Group 2079" o:spid="_x0000_s1026" style="width:358.95pt;height:4.2pt;mso-position-horizontal-relative:char;mso-position-vertical-relative:line" coordsize="71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">
                <v:line id="Line 2080" o:spid="_x0000_s1027" style="position:absolute;visibility:visible;mso-wrap-style:square" from="42,42" to="71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" strokecolor="#dbddde" strokeweight="1.4665mm"/>
                <w10:anchorlock/>
              </v:group>
            </w:pict>
          </mc:Fallback>
        </mc:AlternateContent>
      </w:r>
    </w:p>
    <w:sectPr w:rsidR="003A5AB6">
      <w:type w:val="continuous"/>
      <w:pgSz w:w="8400" w:h="11910"/>
      <w:pgMar w:top="1100" w:right="46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EBEB0" w14:textId="77777777" w:rsidR="00163A82" w:rsidRDefault="00163A82">
      <w:r>
        <w:separator/>
      </w:r>
    </w:p>
  </w:endnote>
  <w:endnote w:type="continuationSeparator" w:id="0">
    <w:p w14:paraId="791F2598" w14:textId="77777777" w:rsidR="00163A82" w:rsidRDefault="00163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Myriad Pro Light">
    <w:altName w:val="Printer Display Font 2"/>
    <w:charset w:val="00"/>
    <w:family w:val="swiss"/>
    <w:pitch w:val="default"/>
    <w:sig w:usb0="A00002AF" w:usb1="5000204B" w:usb2="00000000" w:usb3="00000000" w:csb0="0000009F" w:csb1="00000000"/>
  </w:font>
  <w:font w:name="inherit">
    <w:altName w:val="Times New Roman"/>
    <w:panose1 w:val="00000000000000000000"/>
    <w:charset w:val="00"/>
    <w:family w:val="roman"/>
    <w:notTrueType/>
    <w:pitch w:val="default"/>
  </w:font>
  <w:font w:name="Arial Unicode MS">
    <w:altName w:val="Malgun Gothic Semilight"/>
    <w:panose1 w:val="020B0604020202020204"/>
    <w:charset w:val="86"/>
    <w:family w:val="swiss"/>
    <w:pitch w:val="default"/>
    <w:sig w:usb0="00000000" w:usb1="E9FFFFFF" w:usb2="0000003F" w:usb3="00000000" w:csb0="601F00FF" w:csb1="FFFF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1A1F4" w14:textId="77777777" w:rsidR="00FC79D1" w:rsidRDefault="00FC79D1">
    <w:pPr>
      <w:pStyle w:val="a3"/>
      <w:spacing w:line="14" w:lineRule="auto"/>
      <w:rPr>
        <w:sz w:val="20"/>
      </w:rPr>
    </w:pPr>
    <w:r>
      <w:rPr>
        <w:noProof/>
        <w:lang w:val="ru-RU" w:eastAsia="ru-RU"/>
      </w:rPr>
      <mc:AlternateContent>
        <mc:Choice Requires="wps">
          <w:drawing>
            <wp:anchor distT="4294967295" distB="4294967295" distL="114300" distR="114300" simplePos="0" relativeHeight="251671040" behindDoc="1" locked="0" layoutInCell="1" allowOverlap="1" wp14:anchorId="374B1E20" wp14:editId="57CF8671">
              <wp:simplePos x="0" y="0"/>
              <wp:positionH relativeFrom="page">
                <wp:posOffset>412115</wp:posOffset>
              </wp:positionH>
              <wp:positionV relativeFrom="page">
                <wp:posOffset>6957059</wp:posOffset>
              </wp:positionV>
              <wp:extent cx="4607560" cy="0"/>
              <wp:effectExtent l="0" t="19050" r="21590" b="19050"/>
              <wp:wrapNone/>
              <wp:docPr id="296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BBF5BE" id="Line 7" o:spid="_x0000_s1026" style="position:absolute;z-index:-2516454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2.45pt,547.8pt" to="395.25pt,5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VFwIAACwEAAAOAAAAZHJzL2Uyb0RvYy54bWysU8GO2jAQvVfqP1i+QxIaWI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72064" behindDoc="1" locked="0" layoutInCell="1" allowOverlap="1" wp14:anchorId="4F658E91" wp14:editId="061B31A3">
              <wp:simplePos x="0" y="0"/>
              <wp:positionH relativeFrom="page">
                <wp:posOffset>2433320</wp:posOffset>
              </wp:positionH>
              <wp:positionV relativeFrom="page">
                <wp:posOffset>7053580</wp:posOffset>
              </wp:positionV>
              <wp:extent cx="602615" cy="201295"/>
              <wp:effectExtent l="0" t="0" r="0" b="0"/>
              <wp:wrapNone/>
              <wp:docPr id="29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DE22D" w14:textId="552AEF3E" w:rsidR="00FC79D1" w:rsidRDefault="00FC79D1">
                          <w:pPr>
                            <w:tabs>
                              <w:tab w:val="left" w:pos="394"/>
                              <w:tab w:val="left" w:pos="870"/>
                            </w:tabs>
                            <w:spacing w:before="44"/>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AA1047">
                            <w:rPr>
                              <w:noProof/>
                              <w:color w:val="231F20"/>
                              <w:sz w:val="20"/>
                              <w:shd w:val="clear" w:color="auto" w:fill="D1D3D4"/>
                            </w:rPr>
                            <w:t>1</w:t>
                          </w:r>
                          <w:r>
                            <w:fldChar w:fldCharType="end"/>
                          </w:r>
                          <w:r>
                            <w:rPr>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58E91" id="_x0000_t202" coordsize="21600,21600" o:spt="202" path="m,l,21600r21600,l21600,xe">
              <v:stroke joinstyle="miter"/>
              <v:path gradientshapeok="t" o:connecttype="rect"/>
            </v:shapetype>
            <v:shape id="Text Box 8" o:spid="_x0000_s2211" type="#_x0000_t202" style="position:absolute;margin-left:191.6pt;margin-top:555.4pt;width:47.45pt;height:15.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8gYsA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" filled="f" stroked="f">
              <v:textbox inset="0,0,0,0">
                <w:txbxContent>
                  <w:p w14:paraId="399DE22D" w14:textId="552AEF3E" w:rsidR="00FC79D1" w:rsidRDefault="00FC79D1">
                    <w:pPr>
                      <w:tabs>
                        <w:tab w:val="left" w:pos="394"/>
                        <w:tab w:val="left" w:pos="870"/>
                      </w:tabs>
                      <w:spacing w:before="44"/>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AA1047">
                      <w:rPr>
                        <w:noProof/>
                        <w:color w:val="231F20"/>
                        <w:sz w:val="20"/>
                        <w:shd w:val="clear" w:color="auto" w:fill="D1D3D4"/>
                      </w:rPr>
                      <w:t>1</w:t>
                    </w:r>
                    <w:r>
                      <w:fldChar w:fldCharType="end"/>
                    </w:r>
                    <w:r>
                      <w:rPr>
                        <w:color w:val="231F20"/>
                        <w:sz w:val="20"/>
                        <w:shd w:val="clear" w:color="auto" w:fill="D1D3D4"/>
                      </w:rPr>
                      <w:tab/>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969C"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48512" behindDoc="1" locked="0" layoutInCell="1" allowOverlap="1" wp14:anchorId="5C4BEF56" wp14:editId="6829AE20">
              <wp:simplePos x="0" y="0"/>
              <wp:positionH relativeFrom="page">
                <wp:posOffset>362585</wp:posOffset>
              </wp:positionH>
              <wp:positionV relativeFrom="page">
                <wp:posOffset>7064375</wp:posOffset>
              </wp:positionV>
              <wp:extent cx="4607560" cy="0"/>
              <wp:effectExtent l="29210" t="34925" r="30480" b="31750"/>
              <wp:wrapNone/>
              <wp:docPr id="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984486" id="Line 7"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5pt,556.25pt" to="391.35pt,5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49536" behindDoc="1" locked="0" layoutInCell="1" allowOverlap="1" wp14:anchorId="2209F371" wp14:editId="72CD0C84">
              <wp:simplePos x="0" y="0"/>
              <wp:positionH relativeFrom="page">
                <wp:posOffset>2380615</wp:posOffset>
              </wp:positionH>
              <wp:positionV relativeFrom="page">
                <wp:posOffset>7162800</wp:posOffset>
              </wp:positionV>
              <wp:extent cx="594995" cy="200025"/>
              <wp:effectExtent l="0" t="0" r="0"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A5E5E" w14:textId="2CE770D1" w:rsidR="00FC79D1" w:rsidRDefault="00FC79D1">
                          <w:pPr>
                            <w:tabs>
                              <w:tab w:val="left" w:pos="394"/>
                              <w:tab w:val="left" w:pos="870"/>
                            </w:tabs>
                            <w:spacing w:before="41"/>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AA1047">
                            <w:rPr>
                              <w:noProof/>
                              <w:color w:val="231F20"/>
                              <w:sz w:val="20"/>
                              <w:shd w:val="clear" w:color="auto" w:fill="D1D3D4"/>
                            </w:rPr>
                            <w:t>6</w:t>
                          </w:r>
                          <w:r>
                            <w:fldChar w:fldCharType="end"/>
                          </w:r>
                          <w:r>
                            <w:rPr>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9F371" id="_x0000_t202" coordsize="21600,21600" o:spt="202" path="m,l,21600r21600,l21600,xe">
              <v:stroke joinstyle="miter"/>
              <v:path gradientshapeok="t" o:connecttype="rect"/>
            </v:shapetype>
            <v:shape id="_x0000_s2212" type="#_x0000_t202" style="position:absolute;margin-left:187.45pt;margin-top:564pt;width:46.85pt;height:15.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" filled="f" stroked="f">
              <v:textbox inset="0,0,0,0">
                <w:txbxContent>
                  <w:p w14:paraId="45DA5E5E" w14:textId="2CE770D1" w:rsidR="00FC79D1" w:rsidRDefault="00FC79D1">
                    <w:pPr>
                      <w:tabs>
                        <w:tab w:val="left" w:pos="394"/>
                        <w:tab w:val="left" w:pos="870"/>
                      </w:tabs>
                      <w:spacing w:before="41"/>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AA1047">
                      <w:rPr>
                        <w:noProof/>
                        <w:color w:val="231F20"/>
                        <w:sz w:val="20"/>
                        <w:shd w:val="clear" w:color="auto" w:fill="D1D3D4"/>
                      </w:rPr>
                      <w:t>6</w:t>
                    </w:r>
                    <w:r>
                      <w:fldChar w:fldCharType="end"/>
                    </w:r>
                    <w:r>
                      <w:rPr>
                        <w:color w:val="231F20"/>
                        <w:sz w:val="20"/>
                        <w:shd w:val="clear" w:color="auto" w:fill="D1D3D4"/>
                      </w:rPr>
                      <w:tab/>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EE5AF"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56704" behindDoc="1" locked="0" layoutInCell="1" allowOverlap="1" wp14:anchorId="773A0F8F" wp14:editId="0973E666">
              <wp:simplePos x="0" y="0"/>
              <wp:positionH relativeFrom="page">
                <wp:posOffset>360680</wp:posOffset>
              </wp:positionH>
              <wp:positionV relativeFrom="page">
                <wp:posOffset>7063740</wp:posOffset>
              </wp:positionV>
              <wp:extent cx="4607560" cy="0"/>
              <wp:effectExtent l="27305" t="34290" r="32385" b="32385"/>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0AC578" id="Line 15"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pt,556.2pt" to="391.2pt,5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57728" behindDoc="1" locked="0" layoutInCell="1" allowOverlap="1" wp14:anchorId="3E5A9DDD" wp14:editId="3566F3B7">
              <wp:simplePos x="0" y="0"/>
              <wp:positionH relativeFrom="page">
                <wp:posOffset>2381885</wp:posOffset>
              </wp:positionH>
              <wp:positionV relativeFrom="page">
                <wp:posOffset>7166610</wp:posOffset>
              </wp:positionV>
              <wp:extent cx="578485" cy="194945"/>
              <wp:effectExtent l="635" t="3810" r="1905" b="127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89C94" w14:textId="49954F4F" w:rsidR="00FC79D1" w:rsidRDefault="00FC79D1">
                          <w:pPr>
                            <w:tabs>
                              <w:tab w:val="left" w:pos="393"/>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AA1047">
                            <w:rPr>
                              <w:noProof/>
                              <w:color w:val="231F20"/>
                              <w:sz w:val="20"/>
                              <w:shd w:val="clear" w:color="auto" w:fill="D1D3D4"/>
                            </w:rPr>
                            <w:t>7</w:t>
                          </w:r>
                          <w:r>
                            <w:fldChar w:fldCharType="end"/>
                          </w:r>
                          <w:r>
                            <w:rPr>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A9DDD" id="_x0000_t202" coordsize="21600,21600" o:spt="202" path="m,l,21600r21600,l21600,xe">
              <v:stroke joinstyle="miter"/>
              <v:path gradientshapeok="t" o:connecttype="rect"/>
            </v:shapetype>
            <v:shape id="Text Box 16" o:spid="_x0000_s2215" type="#_x0000_t202" style="position:absolute;margin-left:187.55pt;margin-top:564.3pt;width:45.55pt;height:15.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UlsAIAALE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" filled="f" stroked="f">
              <v:textbox inset="0,0,0,0">
                <w:txbxContent>
                  <w:p w14:paraId="58789C94" w14:textId="49954F4F" w:rsidR="00FC79D1" w:rsidRDefault="00FC79D1">
                    <w:pPr>
                      <w:tabs>
                        <w:tab w:val="left" w:pos="393"/>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AA1047">
                      <w:rPr>
                        <w:noProof/>
                        <w:color w:val="231F20"/>
                        <w:sz w:val="20"/>
                        <w:shd w:val="clear" w:color="auto" w:fill="D1D3D4"/>
                      </w:rPr>
                      <w:t>7</w:t>
                    </w:r>
                    <w:r>
                      <w:fldChar w:fldCharType="end"/>
                    </w:r>
                    <w:r>
                      <w:rPr>
                        <w:color w:val="231F20"/>
                        <w:sz w:val="20"/>
                        <w:shd w:val="clear" w:color="auto" w:fill="D1D3D4"/>
                      </w:rPr>
                      <w:tab/>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BD2B5"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58752" behindDoc="1" locked="0" layoutInCell="1" allowOverlap="1" wp14:anchorId="49A07172" wp14:editId="2B2D0492">
              <wp:simplePos x="0" y="0"/>
              <wp:positionH relativeFrom="page">
                <wp:posOffset>2401570</wp:posOffset>
              </wp:positionH>
              <wp:positionV relativeFrom="page">
                <wp:posOffset>7052945</wp:posOffset>
              </wp:positionV>
              <wp:extent cx="566420" cy="194945"/>
              <wp:effectExtent l="1270" t="4445" r="3810" b="63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75C9C" w14:textId="10457684" w:rsidR="00FC79D1" w:rsidRDefault="00FC79D1">
                          <w:pPr>
                            <w:tabs>
                              <w:tab w:val="left" w:pos="384"/>
                              <w:tab w:val="left" w:pos="851"/>
                            </w:tabs>
                            <w:spacing w:before="3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AA1047">
                            <w:rPr>
                              <w:noProof/>
                              <w:color w:val="231F20"/>
                              <w:sz w:val="20"/>
                              <w:shd w:val="clear" w:color="auto" w:fill="DBDDDE"/>
                            </w:rPr>
                            <w:t>8</w:t>
                          </w:r>
                          <w:r>
                            <w:fldChar w:fldCharType="end"/>
                          </w:r>
                          <w:r>
                            <w:rPr>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07172" id="_x0000_t202" coordsize="21600,21600" o:spt="202" path="m,l,21600r21600,l21600,xe">
              <v:stroke joinstyle="miter"/>
              <v:path gradientshapeok="t" o:connecttype="rect"/>
            </v:shapetype>
            <v:shape id="Text Box 17" o:spid="_x0000_s2216" type="#_x0000_t202" style="position:absolute;margin-left:189.1pt;margin-top:555.35pt;width:44.6pt;height:15.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2IsA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" filled="f" stroked="f">
              <v:textbox inset="0,0,0,0">
                <w:txbxContent>
                  <w:p w14:paraId="11B75C9C" w14:textId="10457684" w:rsidR="00FC79D1" w:rsidRDefault="00FC79D1">
                    <w:pPr>
                      <w:tabs>
                        <w:tab w:val="left" w:pos="384"/>
                        <w:tab w:val="left" w:pos="851"/>
                      </w:tabs>
                      <w:spacing w:before="33"/>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AA1047">
                      <w:rPr>
                        <w:noProof/>
                        <w:color w:val="231F20"/>
                        <w:sz w:val="20"/>
                        <w:shd w:val="clear" w:color="auto" w:fill="DBDDDE"/>
                      </w:rPr>
                      <w:t>8</w:t>
                    </w:r>
                    <w:r>
                      <w:fldChar w:fldCharType="end"/>
                    </w:r>
                    <w:r>
                      <w:rPr>
                        <w:color w:val="231F20"/>
                        <w:sz w:val="20"/>
                        <w:shd w:val="clear" w:color="auto" w:fill="DBDDDE"/>
                      </w:rPr>
                      <w:tab/>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0B06"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59776" behindDoc="1" locked="0" layoutInCell="1" allowOverlap="1" wp14:anchorId="79152CED" wp14:editId="3C6982C6">
              <wp:simplePos x="0" y="0"/>
              <wp:positionH relativeFrom="page">
                <wp:posOffset>362585</wp:posOffset>
              </wp:positionH>
              <wp:positionV relativeFrom="page">
                <wp:posOffset>7063740</wp:posOffset>
              </wp:positionV>
              <wp:extent cx="4607560" cy="0"/>
              <wp:effectExtent l="29210" t="34290" r="30480" b="32385"/>
              <wp:wrapNone/>
              <wp:docPr id="2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3A452C" id="Line 18"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5pt,556.2pt" to="391.35pt,5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60800" behindDoc="1" locked="0" layoutInCell="1" allowOverlap="1" wp14:anchorId="36CAB761" wp14:editId="19E9C8BA">
              <wp:simplePos x="0" y="0"/>
              <wp:positionH relativeFrom="page">
                <wp:posOffset>2383790</wp:posOffset>
              </wp:positionH>
              <wp:positionV relativeFrom="page">
                <wp:posOffset>7165975</wp:posOffset>
              </wp:positionV>
              <wp:extent cx="578485" cy="194945"/>
              <wp:effectExtent l="2540" t="3175" r="0" b="190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C08B5" w14:textId="37272993" w:rsidR="00FC79D1" w:rsidRDefault="00FC79D1">
                          <w:pPr>
                            <w:tabs>
                              <w:tab w:val="left" w:pos="389"/>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AA1047">
                            <w:rPr>
                              <w:noProof/>
                              <w:color w:val="231F20"/>
                              <w:sz w:val="20"/>
                              <w:shd w:val="clear" w:color="auto" w:fill="D1D3D4"/>
                            </w:rPr>
                            <w:t>10</w:t>
                          </w:r>
                          <w:r>
                            <w:fldChar w:fldCharType="end"/>
                          </w:r>
                          <w:r>
                            <w:rPr>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AB761" id="_x0000_t202" coordsize="21600,21600" o:spt="202" path="m,l,21600r21600,l21600,xe">
              <v:stroke joinstyle="miter"/>
              <v:path gradientshapeok="t" o:connecttype="rect"/>
            </v:shapetype>
            <v:shape id="Text Box 19" o:spid="_x0000_s2217" type="#_x0000_t202" style="position:absolute;margin-left:187.7pt;margin-top:564.25pt;width:45.55pt;height:15.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ICsA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" filled="f" stroked="f">
              <v:textbox inset="0,0,0,0">
                <w:txbxContent>
                  <w:p w14:paraId="405C08B5" w14:textId="37272993" w:rsidR="00FC79D1" w:rsidRDefault="00FC79D1">
                    <w:pPr>
                      <w:tabs>
                        <w:tab w:val="left" w:pos="389"/>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AA1047">
                      <w:rPr>
                        <w:noProof/>
                        <w:color w:val="231F20"/>
                        <w:sz w:val="20"/>
                        <w:shd w:val="clear" w:color="auto" w:fill="D1D3D4"/>
                      </w:rPr>
                      <w:t>10</w:t>
                    </w:r>
                    <w:r>
                      <w:fldChar w:fldCharType="end"/>
                    </w:r>
                    <w:r>
                      <w:rPr>
                        <w:color w:val="231F20"/>
                        <w:sz w:val="20"/>
                        <w:shd w:val="clear" w:color="auto" w:fill="D1D3D4"/>
                      </w:rPr>
                      <w:tab/>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45332"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63872" behindDoc="1" locked="0" layoutInCell="1" allowOverlap="1" wp14:anchorId="535517F4" wp14:editId="0284BE97">
              <wp:simplePos x="0" y="0"/>
              <wp:positionH relativeFrom="page">
                <wp:posOffset>358775</wp:posOffset>
              </wp:positionH>
              <wp:positionV relativeFrom="page">
                <wp:posOffset>7066915</wp:posOffset>
              </wp:positionV>
              <wp:extent cx="4607560" cy="0"/>
              <wp:effectExtent l="34925" t="27940" r="34290" b="29210"/>
              <wp:wrapNone/>
              <wp:docPr id="1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9C454D" id="Line 22"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25pt,556.45pt" to="391.05pt,5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64896" behindDoc="1" locked="0" layoutInCell="1" allowOverlap="1" wp14:anchorId="39905D41" wp14:editId="72565B82">
              <wp:simplePos x="0" y="0"/>
              <wp:positionH relativeFrom="page">
                <wp:posOffset>2380615</wp:posOffset>
              </wp:positionH>
              <wp:positionV relativeFrom="page">
                <wp:posOffset>7136765</wp:posOffset>
              </wp:positionV>
              <wp:extent cx="676275" cy="227330"/>
              <wp:effectExtent l="0" t="2540" r="635" b="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3D9A" w14:textId="2AAF028C" w:rsidR="00FC79D1" w:rsidRDefault="00FC79D1">
                          <w:pPr>
                            <w:tabs>
                              <w:tab w:val="left" w:pos="332"/>
                              <w:tab w:val="left" w:pos="870"/>
                            </w:tabs>
                            <w:spacing w:before="84"/>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AA1047">
                            <w:rPr>
                              <w:noProof/>
                              <w:color w:val="231F20"/>
                              <w:sz w:val="20"/>
                              <w:shd w:val="clear" w:color="auto" w:fill="D1D3D4"/>
                            </w:rPr>
                            <w:t>16</w:t>
                          </w:r>
                          <w:r>
                            <w:fldChar w:fldCharType="end"/>
                          </w:r>
                          <w:r>
                            <w:rPr>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05D41" id="_x0000_t202" coordsize="21600,21600" o:spt="202" path="m,l,21600r21600,l21600,xe">
              <v:stroke joinstyle="miter"/>
              <v:path gradientshapeok="t" o:connecttype="rect"/>
            </v:shapetype>
            <v:shape id="Text Box 23" o:spid="_x0000_s2220" type="#_x0000_t202" style="position:absolute;margin-left:187.45pt;margin-top:561.95pt;width:53.25pt;height:17.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NKswIAALI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" filled="f" stroked="f">
              <v:textbox inset="0,0,0,0">
                <w:txbxContent>
                  <w:p w14:paraId="66BB3D9A" w14:textId="2AAF028C" w:rsidR="00FC79D1" w:rsidRDefault="00FC79D1">
                    <w:pPr>
                      <w:tabs>
                        <w:tab w:val="left" w:pos="332"/>
                        <w:tab w:val="left" w:pos="870"/>
                      </w:tabs>
                      <w:spacing w:before="84"/>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AA1047">
                      <w:rPr>
                        <w:noProof/>
                        <w:color w:val="231F20"/>
                        <w:sz w:val="20"/>
                        <w:shd w:val="clear" w:color="auto" w:fill="D1D3D4"/>
                      </w:rPr>
                      <w:t>16</w:t>
                    </w:r>
                    <w:r>
                      <w:fldChar w:fldCharType="end"/>
                    </w:r>
                    <w:r>
                      <w:rPr>
                        <w:color w:val="231F20"/>
                        <w:sz w:val="20"/>
                        <w:shd w:val="clear" w:color="auto" w:fill="D1D3D4"/>
                      </w:rPr>
                      <w:tab/>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A30AE"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81280" behindDoc="1" locked="0" layoutInCell="1" allowOverlap="1" wp14:anchorId="631830F2" wp14:editId="321A8D3B">
              <wp:simplePos x="0" y="0"/>
              <wp:positionH relativeFrom="page">
                <wp:posOffset>415290</wp:posOffset>
              </wp:positionH>
              <wp:positionV relativeFrom="page">
                <wp:posOffset>6960235</wp:posOffset>
              </wp:positionV>
              <wp:extent cx="4504690" cy="0"/>
              <wp:effectExtent l="34290" t="35560" r="33020" b="31115"/>
              <wp:wrapNone/>
              <wp:docPr id="6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52781">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A55E08" id="Line 60"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pt,548.05pt" to="387.4pt,5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" strokecolor="#d1d3d4" strokeweight="1.46614mm">
              <w10:wrap anchorx="page" anchory="page"/>
            </v:line>
          </w:pict>
        </mc:Fallback>
      </mc:AlternateContent>
    </w:r>
    <w:r>
      <w:rPr>
        <w:noProof/>
        <w:lang w:val="ru-RU" w:eastAsia="ru-RU"/>
      </w:rPr>
      <mc:AlternateContent>
        <mc:Choice Requires="wps">
          <w:drawing>
            <wp:anchor distT="0" distB="0" distL="114300" distR="114300" simplePos="0" relativeHeight="251682304" behindDoc="1" locked="0" layoutInCell="1" allowOverlap="1" wp14:anchorId="3FA8D7B1" wp14:editId="4B67712D">
              <wp:simplePos x="0" y="0"/>
              <wp:positionH relativeFrom="page">
                <wp:posOffset>2400300</wp:posOffset>
              </wp:positionH>
              <wp:positionV relativeFrom="page">
                <wp:posOffset>7051675</wp:posOffset>
              </wp:positionV>
              <wp:extent cx="601345" cy="206375"/>
              <wp:effectExtent l="0" t="3175" r="0" b="0"/>
              <wp:wrapNone/>
              <wp:docPr id="37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69BB9" w14:textId="394F1D9A" w:rsidR="00FC79D1" w:rsidRDefault="00FC79D1">
                          <w:pPr>
                            <w:tabs>
                              <w:tab w:val="left" w:pos="317"/>
                              <w:tab w:val="left" w:pos="851"/>
                            </w:tabs>
                            <w:spacing w:before="51"/>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AA1047">
                            <w:rPr>
                              <w:noProof/>
                              <w:color w:val="231F20"/>
                              <w:sz w:val="20"/>
                              <w:shd w:val="clear" w:color="auto" w:fill="DBDDDE"/>
                            </w:rPr>
                            <w:t>21</w:t>
                          </w:r>
                          <w:r>
                            <w:fldChar w:fldCharType="end"/>
                          </w:r>
                          <w:r>
                            <w:rPr>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8D7B1" id="_x0000_t202" coordsize="21600,21600" o:spt="202" path="m,l,21600r21600,l21600,xe">
              <v:stroke joinstyle="miter"/>
              <v:path gradientshapeok="t" o:connecttype="rect"/>
            </v:shapetype>
            <v:shape id="Text Box 61" o:spid="_x0000_s2222" type="#_x0000_t202" style="position:absolute;margin-left:189pt;margin-top:555.25pt;width:47.35pt;height:16.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07swIAALQ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" filled="f" stroked="f">
              <v:textbox inset="0,0,0,0">
                <w:txbxContent>
                  <w:p w14:paraId="2AF69BB9" w14:textId="394F1D9A" w:rsidR="00FC79D1" w:rsidRDefault="00FC79D1">
                    <w:pPr>
                      <w:tabs>
                        <w:tab w:val="left" w:pos="317"/>
                        <w:tab w:val="left" w:pos="851"/>
                      </w:tabs>
                      <w:spacing w:before="51"/>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fldChar w:fldCharType="begin"/>
                    </w:r>
                    <w:r>
                      <w:rPr>
                        <w:color w:val="231F20"/>
                        <w:sz w:val="20"/>
                        <w:shd w:val="clear" w:color="auto" w:fill="DBDDDE"/>
                      </w:rPr>
                      <w:instrText xml:space="preserve"> PAGE </w:instrText>
                    </w:r>
                    <w:r>
                      <w:fldChar w:fldCharType="separate"/>
                    </w:r>
                    <w:r w:rsidR="00AA1047">
                      <w:rPr>
                        <w:noProof/>
                        <w:color w:val="231F20"/>
                        <w:sz w:val="20"/>
                        <w:shd w:val="clear" w:color="auto" w:fill="DBDDDE"/>
                      </w:rPr>
                      <w:t>21</w:t>
                    </w:r>
                    <w:r>
                      <w:fldChar w:fldCharType="end"/>
                    </w:r>
                    <w:r>
                      <w:rPr>
                        <w:color w:val="231F20"/>
                        <w:sz w:val="20"/>
                        <w:shd w:val="clear" w:color="auto" w:fill="DBDDDE"/>
                      </w:rPr>
                      <w:tab/>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7680E"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66944" behindDoc="1" locked="0" layoutInCell="1" allowOverlap="1" wp14:anchorId="5A6D96F3" wp14:editId="3944CCAF">
              <wp:simplePos x="0" y="0"/>
              <wp:positionH relativeFrom="page">
                <wp:posOffset>361315</wp:posOffset>
              </wp:positionH>
              <wp:positionV relativeFrom="page">
                <wp:posOffset>7065645</wp:posOffset>
              </wp:positionV>
              <wp:extent cx="4607560" cy="0"/>
              <wp:effectExtent l="27940" t="36195" r="31750" b="30480"/>
              <wp:wrapNone/>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A3A02F" id="Line 25"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5pt,556.35pt" to="391.25pt,5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67968" behindDoc="1" locked="0" layoutInCell="1" allowOverlap="1" wp14:anchorId="1F6D1856" wp14:editId="374B6F03">
              <wp:simplePos x="0" y="0"/>
              <wp:positionH relativeFrom="page">
                <wp:posOffset>2413635</wp:posOffset>
              </wp:positionH>
              <wp:positionV relativeFrom="page">
                <wp:posOffset>7136765</wp:posOffset>
              </wp:positionV>
              <wp:extent cx="566420" cy="180975"/>
              <wp:effectExtent l="3810" t="2540" r="1270" b="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961EE" w14:textId="5A997019" w:rsidR="00FC79D1" w:rsidRDefault="00FC79D1">
                          <w:pPr>
                            <w:tabs>
                              <w:tab w:val="left" w:pos="357"/>
                              <w:tab w:val="left" w:pos="851"/>
                            </w:tabs>
                            <w:spacing w:before="36"/>
                            <w:ind w:left="20"/>
                            <w:rPr>
                              <w:rFonts w:ascii="Microsoft Sans Serif"/>
                              <w:sz w:val="20"/>
                            </w:rPr>
                          </w:pPr>
                          <w:r>
                            <w:rPr>
                              <w:rFonts w:ascii="Microsoft Sans Serif"/>
                              <w:color w:val="231F20"/>
                              <w:w w:val="376"/>
                              <w:sz w:val="20"/>
                              <w:shd w:val="clear" w:color="auto" w:fill="DBDDDE"/>
                            </w:rPr>
                            <w:t xml:space="preserve"> </w:t>
                          </w:r>
                          <w:r>
                            <w:rPr>
                              <w:rFonts w:ascii="Microsoft Sans Serif"/>
                              <w:color w:val="231F20"/>
                              <w:sz w:val="20"/>
                              <w:shd w:val="clear" w:color="auto" w:fill="DBDDDE"/>
                            </w:rPr>
                            <w:tab/>
                          </w:r>
                          <w:r>
                            <w:fldChar w:fldCharType="begin"/>
                          </w:r>
                          <w:r>
                            <w:rPr>
                              <w:rFonts w:ascii="Microsoft Sans Serif"/>
                              <w:color w:val="231F20"/>
                              <w:sz w:val="20"/>
                              <w:shd w:val="clear" w:color="auto" w:fill="DBDDDE"/>
                            </w:rPr>
                            <w:instrText xml:space="preserve"> PAGE </w:instrText>
                          </w:r>
                          <w:r>
                            <w:fldChar w:fldCharType="separate"/>
                          </w:r>
                          <w:r w:rsidR="00AA1047">
                            <w:rPr>
                              <w:rFonts w:ascii="Microsoft Sans Serif"/>
                              <w:noProof/>
                              <w:color w:val="231F20"/>
                              <w:sz w:val="20"/>
                              <w:shd w:val="clear" w:color="auto" w:fill="DBDDDE"/>
                            </w:rPr>
                            <w:t>19</w:t>
                          </w:r>
                          <w:r>
                            <w:fldChar w:fldCharType="end"/>
                          </w:r>
                          <w:r>
                            <w:rPr>
                              <w:rFonts w:ascii="Microsoft Sans Serif"/>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D1856" id="_x0000_t202" coordsize="21600,21600" o:spt="202" path="m,l,21600r21600,l21600,xe">
              <v:stroke joinstyle="miter"/>
              <v:path gradientshapeok="t" o:connecttype="rect"/>
            </v:shapetype>
            <v:shape id="Text Box 26" o:spid="_x0000_s2223" type="#_x0000_t202" style="position:absolute;margin-left:190.05pt;margin-top:561.95pt;width:44.6pt;height:14.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a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" filled="f" stroked="f">
              <v:textbox inset="0,0,0,0">
                <w:txbxContent>
                  <w:p w14:paraId="6C0961EE" w14:textId="5A997019" w:rsidR="00FC79D1" w:rsidRDefault="00FC79D1">
                    <w:pPr>
                      <w:tabs>
                        <w:tab w:val="left" w:pos="357"/>
                        <w:tab w:val="left" w:pos="851"/>
                      </w:tabs>
                      <w:spacing w:before="36"/>
                      <w:ind w:left="20"/>
                      <w:rPr>
                        <w:rFonts w:ascii="Microsoft Sans Serif"/>
                        <w:sz w:val="20"/>
                      </w:rPr>
                    </w:pPr>
                    <w:r>
                      <w:rPr>
                        <w:rFonts w:ascii="Microsoft Sans Serif"/>
                        <w:color w:val="231F20"/>
                        <w:w w:val="376"/>
                        <w:sz w:val="20"/>
                        <w:shd w:val="clear" w:color="auto" w:fill="DBDDDE"/>
                      </w:rPr>
                      <w:t xml:space="preserve"> </w:t>
                    </w:r>
                    <w:r>
                      <w:rPr>
                        <w:rFonts w:ascii="Microsoft Sans Serif"/>
                        <w:color w:val="231F20"/>
                        <w:sz w:val="20"/>
                        <w:shd w:val="clear" w:color="auto" w:fill="DBDDDE"/>
                      </w:rPr>
                      <w:tab/>
                    </w:r>
                    <w:r>
                      <w:fldChar w:fldCharType="begin"/>
                    </w:r>
                    <w:r>
                      <w:rPr>
                        <w:rFonts w:ascii="Microsoft Sans Serif"/>
                        <w:color w:val="231F20"/>
                        <w:sz w:val="20"/>
                        <w:shd w:val="clear" w:color="auto" w:fill="DBDDDE"/>
                      </w:rPr>
                      <w:instrText xml:space="preserve"> PAGE </w:instrText>
                    </w:r>
                    <w:r>
                      <w:fldChar w:fldCharType="separate"/>
                    </w:r>
                    <w:r w:rsidR="00AA1047">
                      <w:rPr>
                        <w:rFonts w:ascii="Microsoft Sans Serif"/>
                        <w:noProof/>
                        <w:color w:val="231F20"/>
                        <w:sz w:val="20"/>
                        <w:shd w:val="clear" w:color="auto" w:fill="DBDDDE"/>
                      </w:rPr>
                      <w:t>19</w:t>
                    </w:r>
                    <w:r>
                      <w:fldChar w:fldCharType="end"/>
                    </w:r>
                    <w:r>
                      <w:rPr>
                        <w:rFonts w:ascii="Microsoft Sans Serif"/>
                        <w:color w:val="231F20"/>
                        <w:sz w:val="20"/>
                        <w:shd w:val="clear" w:color="auto" w:fill="DBDDDE"/>
                      </w:rPr>
                      <w:tab/>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32DEB"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68992" behindDoc="1" locked="0" layoutInCell="1" allowOverlap="1" wp14:anchorId="63EEA2C6" wp14:editId="54E77A38">
              <wp:simplePos x="0" y="0"/>
              <wp:positionH relativeFrom="page">
                <wp:posOffset>2435860</wp:posOffset>
              </wp:positionH>
              <wp:positionV relativeFrom="page">
                <wp:posOffset>7136765</wp:posOffset>
              </wp:positionV>
              <wp:extent cx="553720" cy="180975"/>
              <wp:effectExtent l="0" t="2540" r="1270" b="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8436" w14:textId="77777777" w:rsidR="00FC79D1" w:rsidRDefault="00FC79D1">
                          <w:pPr>
                            <w:tabs>
                              <w:tab w:val="left" w:pos="323"/>
                              <w:tab w:val="left" w:pos="851"/>
                            </w:tabs>
                            <w:spacing w:before="36"/>
                            <w:ind w:left="20"/>
                            <w:rPr>
                              <w:rFonts w:ascii="Microsoft Sans Serif"/>
                              <w:sz w:val="20"/>
                            </w:rPr>
                          </w:pPr>
                          <w:r>
                            <w:rPr>
                              <w:rFonts w:ascii="Microsoft Sans Serif"/>
                              <w:color w:val="231F20"/>
                              <w:w w:val="376"/>
                              <w:sz w:val="20"/>
                              <w:shd w:val="clear" w:color="auto" w:fill="D1D3D4"/>
                            </w:rPr>
                            <w:t xml:space="preserve"> </w:t>
                          </w:r>
                          <w:r>
                            <w:rPr>
                              <w:rFonts w:ascii="Microsoft Sans Serif"/>
                              <w:color w:val="231F20"/>
                              <w:sz w:val="20"/>
                              <w:shd w:val="clear" w:color="auto" w:fill="D1D3D4"/>
                            </w:rPr>
                            <w:tab/>
                            <w:t>20</w:t>
                          </w:r>
                          <w:r>
                            <w:rPr>
                              <w:rFonts w:ascii="Microsoft Sans Serif"/>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3EEA2C6" id="_x0000_t202" coordsize="21600,21600" o:spt="202" path="m,l,21600r21600,l21600,xe">
              <v:stroke joinstyle="miter"/>
              <v:path gradientshapeok="t" o:connecttype="rect"/>
            </v:shapetype>
            <v:shape id="Text Box 27" o:spid="_x0000_s2224" type="#_x0000_t202" style="position:absolute;margin-left:191.8pt;margin-top:561.95pt;width:43.6pt;height:14.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" filled="f" stroked="f">
              <v:textbox inset="0,0,0,0">
                <w:txbxContent>
                  <w:p w14:paraId="52D98436" w14:textId="77777777" w:rsidR="00FC79D1" w:rsidRDefault="00FC79D1">
                    <w:pPr>
                      <w:tabs>
                        <w:tab w:val="left" w:pos="323"/>
                        <w:tab w:val="left" w:pos="851"/>
                      </w:tabs>
                      <w:spacing w:before="36"/>
                      <w:ind w:left="20"/>
                      <w:rPr>
                        <w:rFonts w:ascii="Microsoft Sans Serif"/>
                        <w:sz w:val="20"/>
                      </w:rPr>
                    </w:pPr>
                    <w:r>
                      <w:rPr>
                        <w:rFonts w:ascii="Microsoft Sans Serif"/>
                        <w:color w:val="231F20"/>
                        <w:w w:val="376"/>
                        <w:sz w:val="20"/>
                        <w:shd w:val="clear" w:color="auto" w:fill="D1D3D4"/>
                      </w:rPr>
                      <w:t xml:space="preserve"> </w:t>
                    </w:r>
                    <w:r>
                      <w:rPr>
                        <w:rFonts w:ascii="Microsoft Sans Serif"/>
                        <w:color w:val="231F20"/>
                        <w:sz w:val="20"/>
                        <w:shd w:val="clear" w:color="auto" w:fill="D1D3D4"/>
                      </w:rPr>
                      <w:tab/>
                      <w:t>20</w:t>
                    </w:r>
                    <w:r>
                      <w:rPr>
                        <w:rFonts w:ascii="Microsoft Sans Serif"/>
                        <w:color w:val="231F20"/>
                        <w:sz w:val="20"/>
                        <w:shd w:val="clear" w:color="auto" w:fill="D1D3D4"/>
                      </w:rPr>
                      <w:tab/>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55984" w14:textId="77777777" w:rsidR="00163A82" w:rsidRDefault="00163A82">
      <w:r>
        <w:separator/>
      </w:r>
    </w:p>
  </w:footnote>
  <w:footnote w:type="continuationSeparator" w:id="0">
    <w:p w14:paraId="3E44F599" w14:textId="77777777" w:rsidR="00163A82" w:rsidRDefault="00163A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7A8E3"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47488" behindDoc="1" locked="0" layoutInCell="1" allowOverlap="1" wp14:anchorId="5B61F493" wp14:editId="57F08850">
              <wp:simplePos x="0" y="0"/>
              <wp:positionH relativeFrom="page">
                <wp:posOffset>476250</wp:posOffset>
              </wp:positionH>
              <wp:positionV relativeFrom="topMargin">
                <wp:posOffset>383091</wp:posOffset>
              </wp:positionV>
              <wp:extent cx="1962150" cy="187774"/>
              <wp:effectExtent l="0" t="0" r="0" b="3175"/>
              <wp:wrapNone/>
              <wp:docPr id="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87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9F2A2" w14:textId="77777777" w:rsidR="00FC79D1" w:rsidRPr="00745D0F" w:rsidRDefault="00FC79D1">
                          <w:pPr>
                            <w:spacing w:before="25"/>
                            <w:ind w:left="20"/>
                            <w:rPr>
                              <w:rFonts w:ascii="Verdana"/>
                              <w:b/>
                              <w:lang w:val="ru-RU"/>
                            </w:rPr>
                          </w:pPr>
                          <w:r>
                            <w:rPr>
                              <w:rFonts w:ascii="Verdana"/>
                              <w:b/>
                              <w:lang w:val="ru-RU"/>
                            </w:rPr>
                            <w:t>Предупреждение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61F493" id="_x0000_t202" coordsize="21600,21600" o:spt="202" path="m,l,21600r21600,l21600,xe">
              <v:stroke joinstyle="miter"/>
              <v:path gradientshapeok="t" o:connecttype="rect"/>
            </v:shapetype>
            <v:shape id="Text Box 6" o:spid="_x0000_s2210" type="#_x0000_t202" style="position:absolute;margin-left:37.5pt;margin-top:30.15pt;width:154.5pt;height:14.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" filled="f" stroked="f">
              <v:textbox inset="0,0,0,0">
                <w:txbxContent>
                  <w:p w14:paraId="6A39F2A2" w14:textId="77777777" w:rsidR="00FC79D1" w:rsidRPr="00745D0F" w:rsidRDefault="00FC79D1">
                    <w:pPr>
                      <w:spacing w:before="25"/>
                      <w:ind w:left="20"/>
                      <w:rPr>
                        <w:rFonts w:ascii="Verdana"/>
                        <w:b/>
                        <w:lang w:val="ru-RU"/>
                      </w:rPr>
                    </w:pPr>
                    <w:r>
                      <w:rPr>
                        <w:rFonts w:ascii="Verdana"/>
                        <w:b/>
                        <w:lang w:val="ru-RU"/>
                      </w:rPr>
                      <w:t>Предупреждение</w:t>
                    </w:r>
                  </w:p>
                </w:txbxContent>
              </v:textbox>
              <w10:wrap anchorx="page" anchory="margin"/>
            </v:shape>
          </w:pict>
        </mc:Fallback>
      </mc:AlternateContent>
    </w:r>
    <w:r>
      <w:rPr>
        <w:noProof/>
        <w:lang w:val="ru-RU" w:eastAsia="ru-RU"/>
      </w:rPr>
      <mc:AlternateContent>
        <mc:Choice Requires="wpg">
          <w:drawing>
            <wp:anchor distT="0" distB="0" distL="114300" distR="114300" simplePos="0" relativeHeight="251646464" behindDoc="1" locked="0" layoutInCell="1" allowOverlap="1" wp14:anchorId="41AA47E5" wp14:editId="3C94E612">
              <wp:simplePos x="0" y="0"/>
              <wp:positionH relativeFrom="margin">
                <wp:align>right</wp:align>
              </wp:positionH>
              <wp:positionV relativeFrom="topMargin">
                <wp:align>bottom</wp:align>
              </wp:positionV>
              <wp:extent cx="4533900" cy="171450"/>
              <wp:effectExtent l="0" t="0" r="19050" b="19050"/>
              <wp:wrapNone/>
              <wp:docPr id="4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0" cy="171450"/>
                        <a:chOff x="687" y="585"/>
                        <a:chExt cx="7068" cy="328"/>
                      </a:xfrm>
                    </wpg:grpSpPr>
                    <wps:wsp>
                      <wps:cNvPr id="50" name="Line 2"/>
                      <wps:cNvCnPr>
                        <a:cxnSpLocks noChangeShapeType="1"/>
                      </wps:cNvCnPr>
                      <wps:spPr bwMode="auto">
                        <a:xfrm>
                          <a:off x="691" y="593"/>
                          <a:ext cx="7060" cy="0"/>
                        </a:xfrm>
                        <a:prstGeom prst="line">
                          <a:avLst/>
                        </a:prstGeom>
                        <a:noFill/>
                        <a:ln w="4877">
                          <a:solidFill>
                            <a:srgbClr val="000000"/>
                          </a:solidFill>
                          <a:round/>
                          <a:headEnd/>
                          <a:tailEnd/>
                        </a:ln>
                        <a:extLst>
                          <a:ext uri="{909E8E84-426E-40DD-AFC4-6F175D3DCCD1}">
                            <a14:hiddenFill xmlns:a14="http://schemas.microsoft.com/office/drawing/2010/main">
                              <a:noFill/>
                            </a14:hiddenFill>
                          </a:ext>
                        </a:extLst>
                      </wps:spPr>
                      <wps:bodyPr/>
                    </wps:wsp>
                    <wps:wsp>
                      <wps:cNvPr id="52" name="Line 3"/>
                      <wps:cNvCnPr>
                        <a:cxnSpLocks noChangeShapeType="1"/>
                      </wps:cNvCnPr>
                      <wps:spPr bwMode="auto">
                        <a:xfrm>
                          <a:off x="691" y="905"/>
                          <a:ext cx="7060" cy="0"/>
                        </a:xfrm>
                        <a:prstGeom prst="line">
                          <a:avLst/>
                        </a:prstGeom>
                        <a:noFill/>
                        <a:ln w="4877">
                          <a:solidFill>
                            <a:srgbClr val="000000"/>
                          </a:solidFill>
                          <a:round/>
                          <a:headEnd/>
                          <a:tailEnd/>
                        </a:ln>
                        <a:extLst>
                          <a:ext uri="{909E8E84-426E-40DD-AFC4-6F175D3DCCD1}">
                            <a14:hiddenFill xmlns:a14="http://schemas.microsoft.com/office/drawing/2010/main">
                              <a:noFill/>
                            </a14:hiddenFill>
                          </a:ext>
                        </a:extLst>
                      </wps:spPr>
                      <wps:bodyPr/>
                    </wps:wsp>
                    <wps:wsp>
                      <wps:cNvPr id="54" name="Line 4"/>
                      <wps:cNvCnPr>
                        <a:cxnSpLocks noChangeShapeType="1"/>
                      </wps:cNvCnPr>
                      <wps:spPr bwMode="auto">
                        <a:xfrm>
                          <a:off x="695" y="589"/>
                          <a:ext cx="0" cy="320"/>
                        </a:xfrm>
                        <a:prstGeom prst="line">
                          <a:avLst/>
                        </a:prstGeom>
                        <a:noFill/>
                        <a:ln w="4877">
                          <a:solidFill>
                            <a:srgbClr val="000000"/>
                          </a:solidFill>
                          <a:round/>
                          <a:headEnd/>
                          <a:tailEnd/>
                        </a:ln>
                        <a:extLst>
                          <a:ext uri="{909E8E84-426E-40DD-AFC4-6F175D3DCCD1}">
                            <a14:hiddenFill xmlns:a14="http://schemas.microsoft.com/office/drawing/2010/main">
                              <a:noFill/>
                            </a14:hiddenFill>
                          </a:ext>
                        </a:extLst>
                      </wps:spPr>
                      <wps:bodyPr/>
                    </wps:wsp>
                    <wps:wsp>
                      <wps:cNvPr id="56" name="Line 5"/>
                      <wps:cNvCnPr>
                        <a:cxnSpLocks noChangeShapeType="1"/>
                      </wps:cNvCnPr>
                      <wps:spPr bwMode="auto">
                        <a:xfrm>
                          <a:off x="7747" y="597"/>
                          <a:ext cx="0" cy="312"/>
                        </a:xfrm>
                        <a:prstGeom prst="line">
                          <a:avLst/>
                        </a:prstGeom>
                        <a:noFill/>
                        <a:ln w="487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F709EC" id="Group 1" o:spid="_x0000_s1026" style="position:absolute;margin-left:305.8pt;margin-top:0;width:357pt;height:13.5pt;z-index:-251670016;mso-position-horizontal:right;mso-position-horizontal-relative:margin;mso-position-vertical:bottom;mso-position-vertical-relative:top-margin-area" coordorigin="687,585" coordsize="706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">
              <v:line id="Line 2" o:spid="_x0000_s1027" style="position:absolute;visibility:visible;mso-wrap-style:square" from="691,593" to="775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" strokeweight=".1355mm"/>
              <v:line id="Line 3" o:spid="_x0000_s1028" style="position:absolute;visibility:visible;mso-wrap-style:square" from="691,905" to="77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" strokeweight=".1355mm"/>
              <v:line id="Line 4" o:spid="_x0000_s1029" style="position:absolute;visibility:visible;mso-wrap-style:square" from="695,589" to="69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" strokeweight=".1355mm"/>
              <v:line id="Line 5" o:spid="_x0000_s1030" style="position:absolute;visibility:visible;mso-wrap-style:square" from="7747,597" to="774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" strokeweight=".1355mm"/>
              <w10:wrap anchorx="margin" anchory="margin"/>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C82B2" w14:textId="77777777" w:rsidR="00FC79D1" w:rsidRDefault="00FC79D1">
    <w:pPr>
      <w:pStyle w:val="a3"/>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A75CC" w14:textId="77777777" w:rsidR="00FC79D1" w:rsidRDefault="00FC79D1">
    <w:pPr>
      <w:pStyle w:val="a3"/>
      <w:spacing w:line="14" w:lineRule="auto"/>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BEEBF" w14:textId="77777777" w:rsidR="00FC79D1" w:rsidRDefault="00FC79D1">
    <w:pPr>
      <w:pStyle w:val="a3"/>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E2431" w14:textId="77777777" w:rsidR="00FC79D1" w:rsidRDefault="00FC79D1" w:rsidP="003A1C79">
    <w:pPr>
      <w:pStyle w:val="a3"/>
      <w:spacing w:line="14" w:lineRule="auto"/>
      <w:rPr>
        <w:sz w:val="20"/>
      </w:rPr>
    </w:pPr>
    <w:r>
      <w:rPr>
        <w:noProof/>
        <w:lang w:val="ru-RU" w:eastAsia="ru-RU"/>
      </w:rPr>
      <mc:AlternateContent>
        <mc:Choice Requires="wps">
          <w:drawing>
            <wp:anchor distT="0" distB="0" distL="114300" distR="114300" simplePos="0" relativeHeight="251677184" behindDoc="1" locked="0" layoutInCell="1" allowOverlap="1" wp14:anchorId="38C63BCC" wp14:editId="27F0CBBD">
              <wp:simplePos x="0" y="0"/>
              <wp:positionH relativeFrom="page">
                <wp:posOffset>423545</wp:posOffset>
              </wp:positionH>
              <wp:positionV relativeFrom="page">
                <wp:posOffset>509270</wp:posOffset>
              </wp:positionV>
              <wp:extent cx="4607560" cy="71755"/>
              <wp:effectExtent l="4445" t="4445" r="0" b="0"/>
              <wp:wrapNone/>
              <wp:docPr id="296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A90A40" id="Rectangle 11" o:spid="_x0000_s1026" style="position:absolute;margin-left:33.35pt;margin-top:40.1pt;width:362.8pt;height:5.6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" fillcolor="#d1d3d4" stroked="f">
              <w10:wrap anchorx="page" anchory="page"/>
            </v:rect>
          </w:pict>
        </mc:Fallback>
      </mc:AlternateContent>
    </w:r>
    <w:r>
      <w:rPr>
        <w:noProof/>
        <w:lang w:val="ru-RU" w:eastAsia="ru-RU"/>
      </w:rPr>
      <mc:AlternateContent>
        <mc:Choice Requires="wps">
          <w:drawing>
            <wp:anchor distT="0" distB="0" distL="114300" distR="114300" simplePos="0" relativeHeight="251678208" behindDoc="1" locked="0" layoutInCell="1" allowOverlap="1" wp14:anchorId="5BC4E833" wp14:editId="2C0CE4DD">
              <wp:simplePos x="0" y="0"/>
              <wp:positionH relativeFrom="page">
                <wp:posOffset>410845</wp:posOffset>
              </wp:positionH>
              <wp:positionV relativeFrom="page">
                <wp:posOffset>269240</wp:posOffset>
              </wp:positionV>
              <wp:extent cx="1976120" cy="238125"/>
              <wp:effectExtent l="1270" t="2540" r="3810" b="0"/>
              <wp:wrapNone/>
              <wp:docPr id="29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4650" w14:textId="77777777" w:rsidR="00FC79D1" w:rsidRPr="00674BA6" w:rsidRDefault="00FC79D1" w:rsidP="003A1C79">
                          <w:pPr>
                            <w:spacing w:before="39"/>
                            <w:ind w:left="20"/>
                            <w:rPr>
                              <w:b/>
                              <w:sz w:val="24"/>
                              <w:lang w:val="ru-RU"/>
                            </w:rPr>
                          </w:pPr>
                          <w:r>
                            <w:rPr>
                              <w:b/>
                              <w:color w:val="231F20"/>
                              <w:sz w:val="24"/>
                              <w:lang w:val="ru-RU"/>
                            </w:rPr>
                            <w:t>Эксплуатация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C4E833" id="_x0000_t202" coordsize="21600,21600" o:spt="202" path="m,l,21600r21600,l21600,xe">
              <v:stroke joinstyle="miter"/>
              <v:path gradientshapeok="t" o:connecttype="rect"/>
            </v:shapetype>
            <v:shape id="_x0000_s2218" type="#_x0000_t202" style="position:absolute;margin-left:32.35pt;margin-top:21.2pt;width:155.6pt;height:18.7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" filled="f" stroked="f">
              <v:textbox inset="0,0,0,0">
                <w:txbxContent>
                  <w:p w14:paraId="585C4650" w14:textId="77777777" w:rsidR="00FC79D1" w:rsidRPr="00674BA6" w:rsidRDefault="00FC79D1" w:rsidP="003A1C79">
                    <w:pPr>
                      <w:spacing w:before="39"/>
                      <w:ind w:left="20"/>
                      <w:rPr>
                        <w:b/>
                        <w:sz w:val="24"/>
                        <w:lang w:val="ru-RU"/>
                      </w:rPr>
                    </w:pPr>
                    <w:r>
                      <w:rPr>
                        <w:b/>
                        <w:color w:val="231F20"/>
                        <w:sz w:val="24"/>
                        <w:lang w:val="ru-RU"/>
                      </w:rPr>
                      <w:t>Эксплуатация</w:t>
                    </w:r>
                  </w:p>
                </w:txbxContent>
              </v:textbox>
              <w10:wrap anchorx="page" anchory="page"/>
            </v:shape>
          </w:pict>
        </mc:Fallback>
      </mc:AlternateContent>
    </w:r>
  </w:p>
  <w:p w14:paraId="2E1F5706" w14:textId="77777777" w:rsidR="00FC79D1" w:rsidRPr="00674BA6" w:rsidRDefault="00FC79D1" w:rsidP="003A1C79">
    <w:pPr>
      <w:pStyle w:val="a6"/>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84546"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62848" behindDoc="1" locked="0" layoutInCell="1" allowOverlap="1" wp14:anchorId="05B4C130" wp14:editId="02640C2F">
              <wp:simplePos x="0" y="0"/>
              <wp:positionH relativeFrom="page">
                <wp:posOffset>381000</wp:posOffset>
              </wp:positionH>
              <wp:positionV relativeFrom="page">
                <wp:posOffset>228600</wp:posOffset>
              </wp:positionV>
              <wp:extent cx="1714500" cy="238125"/>
              <wp:effectExtent l="0" t="0" r="0" b="952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99D1" w14:textId="77777777" w:rsidR="00FC79D1" w:rsidRPr="00B37655" w:rsidRDefault="00FC79D1">
                          <w:pPr>
                            <w:spacing w:before="39"/>
                            <w:ind w:left="20"/>
                            <w:rPr>
                              <w:b/>
                              <w:sz w:val="24"/>
                              <w:lang w:val="ru-RU"/>
                            </w:rPr>
                          </w:pPr>
                          <w:r>
                            <w:rPr>
                              <w:b/>
                              <w:color w:val="231F20"/>
                              <w:sz w:val="24"/>
                              <w:lang w:val="ru-RU"/>
                            </w:rPr>
                            <w:t>Эксплуатация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5B4C130" id="_x0000_t202" coordsize="21600,21600" o:spt="202" path="m,l,21600r21600,l21600,xe">
              <v:stroke joinstyle="miter"/>
              <v:path gradientshapeok="t" o:connecttype="rect"/>
            </v:shapetype>
            <v:shape id="Text Box 21" o:spid="_x0000_s2219" type="#_x0000_t202" style="position:absolute;margin-left:30pt;margin-top:18pt;width:135pt;height:18.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" filled="f" stroked="f">
              <v:textbox inset="0,0,0,0">
                <w:txbxContent>
                  <w:p w14:paraId="60BA99D1" w14:textId="77777777" w:rsidR="00FC79D1" w:rsidRPr="00B37655" w:rsidRDefault="00FC79D1">
                    <w:pPr>
                      <w:spacing w:before="39"/>
                      <w:ind w:left="20"/>
                      <w:rPr>
                        <w:b/>
                        <w:sz w:val="24"/>
                        <w:lang w:val="ru-RU"/>
                      </w:rPr>
                    </w:pPr>
                    <w:r>
                      <w:rPr>
                        <w:b/>
                        <w:color w:val="231F20"/>
                        <w:sz w:val="24"/>
                        <w:lang w:val="ru-RU"/>
                      </w:rPr>
                      <w:t>Эксплуатация</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1824" behindDoc="1" locked="0" layoutInCell="1" allowOverlap="1" wp14:anchorId="53340DF6" wp14:editId="0F087AA0">
              <wp:simplePos x="0" y="0"/>
              <wp:positionH relativeFrom="page">
                <wp:posOffset>356235</wp:posOffset>
              </wp:positionH>
              <wp:positionV relativeFrom="page">
                <wp:posOffset>476885</wp:posOffset>
              </wp:positionV>
              <wp:extent cx="4607560" cy="71755"/>
              <wp:effectExtent l="3810" t="635" r="0" b="3810"/>
              <wp:wrapNone/>
              <wp:docPr id="1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47A35C" id="Rectangle 20" o:spid="_x0000_s1026" style="position:absolute;margin-left:28.05pt;margin-top:37.55pt;width:362.8pt;height:5.6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" fillcolor="#d1d3d4" stroked="f">
              <w10:wrap anchorx="page" anchory="page"/>
            </v:rect>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83917"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65920" behindDoc="1" locked="0" layoutInCell="1" allowOverlap="1" wp14:anchorId="76017359" wp14:editId="30B3178B">
              <wp:simplePos x="0" y="0"/>
              <wp:positionH relativeFrom="page">
                <wp:posOffset>342900</wp:posOffset>
              </wp:positionH>
              <wp:positionV relativeFrom="page">
                <wp:posOffset>222250</wp:posOffset>
              </wp:positionV>
              <wp:extent cx="2517775" cy="238125"/>
              <wp:effectExtent l="0" t="3175" r="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AD83" w14:textId="478719E8" w:rsidR="00FC79D1" w:rsidRPr="00AA1047" w:rsidRDefault="00AA1047">
                          <w:pPr>
                            <w:spacing w:before="39"/>
                            <w:ind w:left="20"/>
                            <w:rPr>
                              <w:b/>
                              <w:sz w:val="24"/>
                              <w:lang w:val="ru-RU"/>
                            </w:rPr>
                          </w:pPr>
                          <w:r>
                            <w:rPr>
                              <w:b/>
                              <w:color w:val="231F20"/>
                              <w:sz w:val="24"/>
                              <w:lang w:val="ru-RU"/>
                            </w:rPr>
                            <w:t>Очистка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17359" id="_x0000_t202" coordsize="21600,21600" o:spt="202" path="m,l,21600r21600,l21600,xe">
              <v:stroke joinstyle="miter"/>
              <v:path gradientshapeok="t" o:connecttype="rect"/>
            </v:shapetype>
            <v:shape id="Text Box 24" o:spid="_x0000_s2221" type="#_x0000_t202" style="position:absolute;margin-left:27pt;margin-top:17.5pt;width:198.25pt;height:18.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I4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" filled="f" stroked="f">
              <v:textbox inset="0,0,0,0">
                <w:txbxContent>
                  <w:p w14:paraId="3A1AAD83" w14:textId="478719E8" w:rsidR="00FC79D1" w:rsidRPr="00AA1047" w:rsidRDefault="00AA1047">
                    <w:pPr>
                      <w:spacing w:before="39"/>
                      <w:ind w:left="20"/>
                      <w:rPr>
                        <w:b/>
                        <w:sz w:val="24"/>
                        <w:lang w:val="ru-RU"/>
                      </w:rPr>
                    </w:pPr>
                    <w:r>
                      <w:rPr>
                        <w:b/>
                        <w:color w:val="231F20"/>
                        <w:sz w:val="24"/>
                        <w:lang w:val="ru-RU"/>
                      </w:rPr>
                      <w:t>Очистка</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C31A8"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80256" behindDoc="1" locked="0" layoutInCell="1" allowOverlap="1" wp14:anchorId="619AECDC" wp14:editId="0F7DAB10">
              <wp:simplePos x="0" y="0"/>
              <wp:positionH relativeFrom="page">
                <wp:posOffset>415925</wp:posOffset>
              </wp:positionH>
              <wp:positionV relativeFrom="page">
                <wp:posOffset>514350</wp:posOffset>
              </wp:positionV>
              <wp:extent cx="4504690" cy="69850"/>
              <wp:effectExtent l="0" t="0" r="3810" b="0"/>
              <wp:wrapNone/>
              <wp:docPr id="6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4690" cy="6985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4BD7DE" id="Rectangle 59" o:spid="_x0000_s1026" style="position:absolute;margin-left:32.75pt;margin-top:40.5pt;width:354.7pt;height:5.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" fillcolor="#d1d3d4" stroked="f">
              <w10:wrap anchorx="page" anchory="page"/>
            </v:rect>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BE89E" w14:textId="77777777" w:rsidR="00FC79D1" w:rsidRDefault="00FC79D1">
    <w:pPr>
      <w:pStyle w:val="a3"/>
      <w:spacing w:line="14" w:lineRule="auto"/>
      <w:rPr>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CD102" w14:textId="77777777" w:rsidR="00FC79D1" w:rsidRDefault="00FC79D1">
    <w:pPr>
      <w:pStyle w:val="a3"/>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F1952" w14:textId="77777777" w:rsidR="00FC79D1" w:rsidRPr="00016C55" w:rsidRDefault="00FC79D1" w:rsidP="00745D0F">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01C86" w14:textId="77777777" w:rsidR="00FC79D1" w:rsidRDefault="00FC79D1">
    <w:pPr>
      <w:pStyle w:val="a3"/>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A8157" w14:textId="77777777" w:rsidR="00FC79D1" w:rsidRDefault="00FC79D1">
    <w:pPr>
      <w:pStyle w:val="a3"/>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E91AC"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51584" behindDoc="1" locked="0" layoutInCell="1" allowOverlap="1" wp14:anchorId="3F661552" wp14:editId="4A4CBDE2">
              <wp:simplePos x="0" y="0"/>
              <wp:positionH relativeFrom="page">
                <wp:posOffset>333374</wp:posOffset>
              </wp:positionH>
              <wp:positionV relativeFrom="page">
                <wp:posOffset>228600</wp:posOffset>
              </wp:positionV>
              <wp:extent cx="2295525" cy="238125"/>
              <wp:effectExtent l="0" t="0" r="9525" b="9525"/>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3EDA8" w14:textId="77777777" w:rsidR="00FC79D1" w:rsidRPr="001F6AC4" w:rsidRDefault="00FC79D1">
                          <w:pPr>
                            <w:spacing w:before="39"/>
                            <w:ind w:left="20"/>
                            <w:rPr>
                              <w:b/>
                              <w:sz w:val="24"/>
                              <w:lang w:val="ru-RU"/>
                            </w:rPr>
                          </w:pPr>
                          <w:r>
                            <w:rPr>
                              <w:b/>
                              <w:color w:val="231F20"/>
                              <w:sz w:val="24"/>
                              <w:lang w:val="ru-RU"/>
                            </w:rPr>
                            <w:t>Инструкция по эксплуатации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661552" id="_x0000_t202" coordsize="21600,21600" o:spt="202" path="m,l,21600r21600,l21600,xe">
              <v:stroke joinstyle="miter"/>
              <v:path gradientshapeok="t" o:connecttype="rect"/>
            </v:shapetype>
            <v:shape id="Text Box 10" o:spid="_x0000_s2213" type="#_x0000_t202" style="position:absolute;margin-left:26.25pt;margin-top:18pt;width:180.75pt;height:18.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" filled="f" stroked="f">
              <v:textbox inset="0,0,0,0">
                <w:txbxContent>
                  <w:p w14:paraId="23D3EDA8" w14:textId="77777777" w:rsidR="00FC79D1" w:rsidRPr="001F6AC4" w:rsidRDefault="00FC79D1">
                    <w:pPr>
                      <w:spacing w:before="39"/>
                      <w:ind w:left="20"/>
                      <w:rPr>
                        <w:b/>
                        <w:sz w:val="24"/>
                        <w:lang w:val="ru-RU"/>
                      </w:rPr>
                    </w:pPr>
                    <w:r>
                      <w:rPr>
                        <w:b/>
                        <w:color w:val="231F20"/>
                        <w:sz w:val="24"/>
                        <w:lang w:val="ru-RU"/>
                      </w:rPr>
                      <w:t>Инструкция по эксплуатации</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50560" behindDoc="1" locked="0" layoutInCell="1" allowOverlap="1" wp14:anchorId="7D1D71CC" wp14:editId="6DA3921F">
              <wp:simplePos x="0" y="0"/>
              <wp:positionH relativeFrom="page">
                <wp:posOffset>360045</wp:posOffset>
              </wp:positionH>
              <wp:positionV relativeFrom="page">
                <wp:posOffset>471170</wp:posOffset>
              </wp:positionV>
              <wp:extent cx="4607560" cy="71755"/>
              <wp:effectExtent l="0" t="4445" r="4445" b="0"/>
              <wp:wrapNone/>
              <wp:docPr id="4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C36452" id="Rectangle 9" o:spid="_x0000_s1026" style="position:absolute;margin-left:28.35pt;margin-top:37.1pt;width:362.8pt;height:5.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" fillcolor="#d1d3d4"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021F1" w14:textId="77777777" w:rsidR="00FC79D1" w:rsidRPr="001F6AC4" w:rsidRDefault="00FC79D1" w:rsidP="001F6AC4">
    <w:pPr>
      <w:spacing w:before="39"/>
      <w:ind w:left="20"/>
      <w:rPr>
        <w:b/>
        <w:sz w:val="24"/>
        <w:lang w:val="ru-RU"/>
      </w:rPr>
    </w:pPr>
    <w:r>
      <w:rPr>
        <w:noProof/>
        <w:lang w:val="ru-RU" w:eastAsia="ru-RU"/>
      </w:rPr>
      <mc:AlternateContent>
        <mc:Choice Requires="wps">
          <w:drawing>
            <wp:anchor distT="0" distB="0" distL="114300" distR="114300" simplePos="0" relativeHeight="251652608" behindDoc="1" locked="0" layoutInCell="1" allowOverlap="1" wp14:anchorId="3729A892" wp14:editId="5434C5E0">
              <wp:simplePos x="0" y="0"/>
              <wp:positionH relativeFrom="page">
                <wp:posOffset>362585</wp:posOffset>
              </wp:positionH>
              <wp:positionV relativeFrom="page">
                <wp:posOffset>467360</wp:posOffset>
              </wp:positionV>
              <wp:extent cx="4607560" cy="71755"/>
              <wp:effectExtent l="635" t="635" r="1905" b="3810"/>
              <wp:wrapNone/>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5F57E5" id="Rectangle 11" o:spid="_x0000_s1026" style="position:absolute;margin-left:28.55pt;margin-top:36.8pt;width:362.8pt;height:5.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" fillcolor="#d1d3d4" stroked="f">
              <w10:wrap anchorx="page" anchory="page"/>
            </v:rect>
          </w:pict>
        </mc:Fallback>
      </mc:AlternateContent>
    </w:r>
    <w:r>
      <w:rPr>
        <w:b/>
        <w:color w:val="231F20"/>
        <w:sz w:val="24"/>
        <w:lang w:val="ru-RU"/>
      </w:rPr>
      <w:t>Инструкция по эксплуатации</w:t>
    </w:r>
  </w:p>
  <w:p w14:paraId="7602CA0D" w14:textId="77777777" w:rsidR="00FC79D1" w:rsidRPr="001F6AC4" w:rsidRDefault="00FC79D1">
    <w:pPr>
      <w:pStyle w:val="a3"/>
      <w:spacing w:line="14" w:lineRule="auto"/>
      <w:rPr>
        <w:sz w:val="20"/>
        <w:lang w:val="ru-RU"/>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88F3E" w14:textId="77777777" w:rsidR="00FC79D1" w:rsidRDefault="00FC79D1">
    <w:pPr>
      <w:pStyle w:val="a3"/>
      <w:spacing w:line="14" w:lineRule="auto"/>
      <w:rPr>
        <w:sz w:val="20"/>
      </w:rPr>
    </w:pPr>
    <w:r>
      <w:rPr>
        <w:noProof/>
        <w:lang w:val="ru-RU" w:eastAsia="ru-RU"/>
      </w:rPr>
      <mc:AlternateContent>
        <mc:Choice Requires="wps">
          <w:drawing>
            <wp:anchor distT="0" distB="0" distL="114300" distR="114300" simplePos="0" relativeHeight="251674112" behindDoc="1" locked="0" layoutInCell="1" allowOverlap="1" wp14:anchorId="0797FE3E" wp14:editId="6D013828">
              <wp:simplePos x="0" y="0"/>
              <wp:positionH relativeFrom="page">
                <wp:posOffset>423545</wp:posOffset>
              </wp:positionH>
              <wp:positionV relativeFrom="page">
                <wp:posOffset>509270</wp:posOffset>
              </wp:positionV>
              <wp:extent cx="4607560" cy="71755"/>
              <wp:effectExtent l="4445" t="4445" r="0" b="0"/>
              <wp:wrapNone/>
              <wp:docPr id="10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787969" id="Rectangle 11" o:spid="_x0000_s1026" style="position:absolute;margin-left:33.35pt;margin-top:40.1pt;width:362.8pt;height:5.6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" fillcolor="#d1d3d4" stroked="f">
              <w10:wrap anchorx="page" anchory="page"/>
            </v:rect>
          </w:pict>
        </mc:Fallback>
      </mc:AlternateContent>
    </w:r>
    <w:r>
      <w:rPr>
        <w:noProof/>
        <w:lang w:val="ru-RU" w:eastAsia="ru-RU"/>
      </w:rPr>
      <mc:AlternateContent>
        <mc:Choice Requires="wps">
          <w:drawing>
            <wp:anchor distT="0" distB="0" distL="114300" distR="114300" simplePos="0" relativeHeight="251675136" behindDoc="1" locked="0" layoutInCell="1" allowOverlap="1" wp14:anchorId="62D45A1B" wp14:editId="07919627">
              <wp:simplePos x="0" y="0"/>
              <wp:positionH relativeFrom="page">
                <wp:posOffset>410845</wp:posOffset>
              </wp:positionH>
              <wp:positionV relativeFrom="page">
                <wp:posOffset>269240</wp:posOffset>
              </wp:positionV>
              <wp:extent cx="1976120" cy="238125"/>
              <wp:effectExtent l="1270" t="2540" r="3810" b="0"/>
              <wp:wrapNone/>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7F6C8" w14:textId="77777777" w:rsidR="00FC79D1" w:rsidRDefault="00FC79D1">
                          <w:pPr>
                            <w:spacing w:before="39"/>
                            <w:ind w:left="20"/>
                            <w:rPr>
                              <w:b/>
                              <w:sz w:val="24"/>
                            </w:rPr>
                          </w:pPr>
                          <w:r>
                            <w:rPr>
                              <w:b/>
                              <w:color w:val="231F20"/>
                              <w:sz w:val="24"/>
                            </w:rPr>
                            <w:t>ЭКОНОМИЯ ЭНЕРГИИ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D45A1B" id="_x0000_t202" coordsize="21600,21600" o:spt="202" path="m,l,21600r21600,l21600,xe">
              <v:stroke joinstyle="miter"/>
              <v:path gradientshapeok="t" o:connecttype="rect"/>
            </v:shapetype>
            <v:shape id="Text Box 12" o:spid="_x0000_s2214" type="#_x0000_t202" style="position:absolute;margin-left:32.35pt;margin-top:21.2pt;width:155.6pt;height:18.7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" filled="f" stroked="f">
              <v:textbox inset="0,0,0,0">
                <w:txbxContent>
                  <w:p w14:paraId="0277F6C8" w14:textId="77777777" w:rsidR="00FC79D1" w:rsidRDefault="00FC79D1">
                    <w:pPr>
                      <w:spacing w:before="39"/>
                      <w:ind w:left="20"/>
                      <w:rPr>
                        <w:b/>
                        <w:sz w:val="24"/>
                      </w:rPr>
                    </w:pPr>
                    <w:r>
                      <w:rPr>
                        <w:b/>
                        <w:color w:val="231F20"/>
                        <w:sz w:val="24"/>
                      </w:rPr>
                      <w:t>ЭКОНОМИЯ ЭНЕРГИИ</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D26C0" w14:textId="77777777" w:rsidR="00FC79D1" w:rsidRDefault="00FC79D1">
    <w:pPr>
      <w:pStyle w:val="a3"/>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6E61D" w14:textId="77777777" w:rsidR="00FC79D1" w:rsidRDefault="00FC79D1">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multilevel"/>
    <w:tmpl w:val="9239341B"/>
    <w:lvl w:ilvl="0">
      <w:start w:val="1"/>
      <w:numFmt w:val="lowerLetter"/>
      <w:lvlText w:val="%1."/>
      <w:lvlJc w:val="left"/>
      <w:pPr>
        <w:ind w:left="227" w:hanging="223"/>
      </w:pPr>
      <w:rPr>
        <w:rFonts w:ascii="Arial" w:eastAsia="Arial" w:hAnsi="Arial" w:cs="Arial" w:hint="default"/>
        <w:color w:val="231F20"/>
        <w:spacing w:val="0"/>
        <w:w w:val="99"/>
        <w:sz w:val="16"/>
        <w:szCs w:val="16"/>
      </w:rPr>
    </w:lvl>
    <w:lvl w:ilvl="1">
      <w:numFmt w:val="bullet"/>
      <w:lvlText w:val="•"/>
      <w:lvlJc w:val="left"/>
      <w:pPr>
        <w:ind w:left="507" w:hanging="223"/>
      </w:pPr>
      <w:rPr>
        <w:rFonts w:hint="default"/>
      </w:rPr>
    </w:lvl>
    <w:lvl w:ilvl="2">
      <w:numFmt w:val="bullet"/>
      <w:lvlText w:val="•"/>
      <w:lvlJc w:val="left"/>
      <w:pPr>
        <w:ind w:left="794" w:hanging="223"/>
      </w:pPr>
      <w:rPr>
        <w:rFonts w:hint="default"/>
      </w:rPr>
    </w:lvl>
    <w:lvl w:ilvl="3">
      <w:numFmt w:val="bullet"/>
      <w:lvlText w:val="•"/>
      <w:lvlJc w:val="left"/>
      <w:pPr>
        <w:ind w:left="1081" w:hanging="223"/>
      </w:pPr>
      <w:rPr>
        <w:rFonts w:hint="default"/>
      </w:rPr>
    </w:lvl>
    <w:lvl w:ilvl="4">
      <w:numFmt w:val="bullet"/>
      <w:lvlText w:val="•"/>
      <w:lvlJc w:val="left"/>
      <w:pPr>
        <w:ind w:left="1368" w:hanging="223"/>
      </w:pPr>
      <w:rPr>
        <w:rFonts w:hint="default"/>
      </w:rPr>
    </w:lvl>
    <w:lvl w:ilvl="5">
      <w:numFmt w:val="bullet"/>
      <w:lvlText w:val="•"/>
      <w:lvlJc w:val="left"/>
      <w:pPr>
        <w:ind w:left="1656" w:hanging="223"/>
      </w:pPr>
      <w:rPr>
        <w:rFonts w:hint="default"/>
      </w:rPr>
    </w:lvl>
    <w:lvl w:ilvl="6">
      <w:numFmt w:val="bullet"/>
      <w:lvlText w:val="•"/>
      <w:lvlJc w:val="left"/>
      <w:pPr>
        <w:ind w:left="1943" w:hanging="223"/>
      </w:pPr>
      <w:rPr>
        <w:rFonts w:hint="default"/>
      </w:rPr>
    </w:lvl>
    <w:lvl w:ilvl="7">
      <w:numFmt w:val="bullet"/>
      <w:lvlText w:val="•"/>
      <w:lvlJc w:val="left"/>
      <w:pPr>
        <w:ind w:left="2230" w:hanging="223"/>
      </w:pPr>
      <w:rPr>
        <w:rFonts w:hint="default"/>
      </w:rPr>
    </w:lvl>
    <w:lvl w:ilvl="8">
      <w:numFmt w:val="bullet"/>
      <w:lvlText w:val="•"/>
      <w:lvlJc w:val="left"/>
      <w:pPr>
        <w:ind w:left="2517" w:hanging="223"/>
      </w:pPr>
      <w:rPr>
        <w:rFonts w:hint="default"/>
      </w:rPr>
    </w:lvl>
  </w:abstractNum>
  <w:abstractNum w:abstractNumId="1" w15:restartNumberingAfterBreak="0">
    <w:nsid w:val="B5E306ED"/>
    <w:multiLevelType w:val="multilevel"/>
    <w:tmpl w:val="B5E306ED"/>
    <w:lvl w:ilvl="0">
      <w:start w:val="1"/>
      <w:numFmt w:val="decimal"/>
      <w:lvlText w:val="%1."/>
      <w:lvlJc w:val="left"/>
      <w:pPr>
        <w:ind w:left="227" w:hanging="187"/>
      </w:pPr>
      <w:rPr>
        <w:rFonts w:ascii="Arial" w:eastAsia="Arial" w:hAnsi="Arial" w:cs="Arial" w:hint="default"/>
        <w:color w:val="231916"/>
        <w:spacing w:val="0"/>
        <w:w w:val="99"/>
        <w:sz w:val="16"/>
        <w:szCs w:val="16"/>
      </w:rPr>
    </w:lvl>
    <w:lvl w:ilvl="1">
      <w:start w:val="1"/>
      <w:numFmt w:val="lowerLetter"/>
      <w:lvlText w:val="%2."/>
      <w:lvlJc w:val="left"/>
      <w:pPr>
        <w:ind w:left="494" w:hanging="198"/>
      </w:pPr>
      <w:rPr>
        <w:rFonts w:hint="default"/>
        <w:w w:val="99"/>
      </w:rPr>
    </w:lvl>
    <w:lvl w:ilvl="2">
      <w:numFmt w:val="bullet"/>
      <w:lvlText w:val="•"/>
      <w:lvlJc w:val="left"/>
      <w:pPr>
        <w:ind w:left="824" w:hanging="198"/>
      </w:pPr>
      <w:rPr>
        <w:rFonts w:hint="default"/>
      </w:rPr>
    </w:lvl>
    <w:lvl w:ilvl="3">
      <w:numFmt w:val="bullet"/>
      <w:lvlText w:val="•"/>
      <w:lvlJc w:val="left"/>
      <w:pPr>
        <w:ind w:left="1148" w:hanging="198"/>
      </w:pPr>
      <w:rPr>
        <w:rFonts w:hint="default"/>
      </w:rPr>
    </w:lvl>
    <w:lvl w:ilvl="4">
      <w:numFmt w:val="bullet"/>
      <w:lvlText w:val="•"/>
      <w:lvlJc w:val="left"/>
      <w:pPr>
        <w:ind w:left="1472" w:hanging="198"/>
      </w:pPr>
      <w:rPr>
        <w:rFonts w:hint="default"/>
      </w:rPr>
    </w:lvl>
    <w:lvl w:ilvl="5">
      <w:numFmt w:val="bullet"/>
      <w:lvlText w:val="•"/>
      <w:lvlJc w:val="left"/>
      <w:pPr>
        <w:ind w:left="1796" w:hanging="198"/>
      </w:pPr>
      <w:rPr>
        <w:rFonts w:hint="default"/>
      </w:rPr>
    </w:lvl>
    <w:lvl w:ilvl="6">
      <w:numFmt w:val="bullet"/>
      <w:lvlText w:val="•"/>
      <w:lvlJc w:val="left"/>
      <w:pPr>
        <w:ind w:left="2121" w:hanging="198"/>
      </w:pPr>
      <w:rPr>
        <w:rFonts w:hint="default"/>
      </w:rPr>
    </w:lvl>
    <w:lvl w:ilvl="7">
      <w:numFmt w:val="bullet"/>
      <w:lvlText w:val="•"/>
      <w:lvlJc w:val="left"/>
      <w:pPr>
        <w:ind w:left="2445" w:hanging="198"/>
      </w:pPr>
      <w:rPr>
        <w:rFonts w:hint="default"/>
      </w:rPr>
    </w:lvl>
    <w:lvl w:ilvl="8">
      <w:numFmt w:val="bullet"/>
      <w:lvlText w:val="•"/>
      <w:lvlJc w:val="left"/>
      <w:pPr>
        <w:ind w:left="2769" w:hanging="198"/>
      </w:pPr>
      <w:rPr>
        <w:rFonts w:hint="default"/>
      </w:rPr>
    </w:lvl>
  </w:abstractNum>
  <w:abstractNum w:abstractNumId="2" w15:restartNumberingAfterBreak="0">
    <w:nsid w:val="BF205925"/>
    <w:multiLevelType w:val="multilevel"/>
    <w:tmpl w:val="BF205925"/>
    <w:lvl w:ilvl="0">
      <w:numFmt w:val="bullet"/>
      <w:lvlText w:val="o"/>
      <w:lvlJc w:val="left"/>
      <w:pPr>
        <w:ind w:left="361" w:hanging="220"/>
      </w:pPr>
      <w:rPr>
        <w:rFonts w:ascii="Arial" w:eastAsia="Arial" w:hAnsi="Arial" w:cs="Arial" w:hint="default"/>
        <w:color w:val="231916"/>
        <w:w w:val="99"/>
        <w:sz w:val="16"/>
        <w:szCs w:val="16"/>
      </w:rPr>
    </w:lvl>
    <w:lvl w:ilvl="1">
      <w:numFmt w:val="bullet"/>
      <w:lvlText w:val="•"/>
      <w:lvlJc w:val="left"/>
      <w:pPr>
        <w:ind w:left="1177" w:hanging="220"/>
      </w:pPr>
      <w:rPr>
        <w:rFonts w:hint="default"/>
      </w:rPr>
    </w:lvl>
    <w:lvl w:ilvl="2">
      <w:numFmt w:val="bullet"/>
      <w:lvlText w:val="•"/>
      <w:lvlJc w:val="left"/>
      <w:pPr>
        <w:ind w:left="1894" w:hanging="220"/>
      </w:pPr>
      <w:rPr>
        <w:rFonts w:hint="default"/>
      </w:rPr>
    </w:lvl>
    <w:lvl w:ilvl="3">
      <w:numFmt w:val="bullet"/>
      <w:lvlText w:val="•"/>
      <w:lvlJc w:val="left"/>
      <w:pPr>
        <w:ind w:left="2611" w:hanging="220"/>
      </w:pPr>
      <w:rPr>
        <w:rFonts w:hint="default"/>
      </w:rPr>
    </w:lvl>
    <w:lvl w:ilvl="4">
      <w:numFmt w:val="bullet"/>
      <w:lvlText w:val="•"/>
      <w:lvlJc w:val="left"/>
      <w:pPr>
        <w:ind w:left="3328" w:hanging="220"/>
      </w:pPr>
      <w:rPr>
        <w:rFonts w:hint="default"/>
      </w:rPr>
    </w:lvl>
    <w:lvl w:ilvl="5">
      <w:numFmt w:val="bullet"/>
      <w:lvlText w:val="•"/>
      <w:lvlJc w:val="left"/>
      <w:pPr>
        <w:ind w:left="4045" w:hanging="220"/>
      </w:pPr>
      <w:rPr>
        <w:rFonts w:hint="default"/>
      </w:rPr>
    </w:lvl>
    <w:lvl w:ilvl="6">
      <w:numFmt w:val="bullet"/>
      <w:lvlText w:val="•"/>
      <w:lvlJc w:val="left"/>
      <w:pPr>
        <w:ind w:left="4762" w:hanging="220"/>
      </w:pPr>
      <w:rPr>
        <w:rFonts w:hint="default"/>
      </w:rPr>
    </w:lvl>
    <w:lvl w:ilvl="7">
      <w:numFmt w:val="bullet"/>
      <w:lvlText w:val="•"/>
      <w:lvlJc w:val="left"/>
      <w:pPr>
        <w:ind w:left="5479" w:hanging="220"/>
      </w:pPr>
      <w:rPr>
        <w:rFonts w:hint="default"/>
      </w:rPr>
    </w:lvl>
    <w:lvl w:ilvl="8">
      <w:numFmt w:val="bullet"/>
      <w:lvlText w:val="•"/>
      <w:lvlJc w:val="left"/>
      <w:pPr>
        <w:ind w:left="6196" w:hanging="220"/>
      </w:pPr>
      <w:rPr>
        <w:rFonts w:hint="default"/>
      </w:rPr>
    </w:lvl>
  </w:abstractNum>
  <w:abstractNum w:abstractNumId="3" w15:restartNumberingAfterBreak="0">
    <w:nsid w:val="CF092B84"/>
    <w:multiLevelType w:val="multilevel"/>
    <w:tmpl w:val="CF092B84"/>
    <w:lvl w:ilvl="0">
      <w:start w:val="9"/>
      <w:numFmt w:val="decimal"/>
      <w:lvlText w:val="%1）"/>
      <w:lvlJc w:val="left"/>
      <w:pPr>
        <w:ind w:left="250" w:hanging="291"/>
      </w:pPr>
      <w:rPr>
        <w:rFonts w:ascii="Calibri" w:eastAsia="Calibri" w:hAnsi="Calibri" w:cs="Calibri" w:hint="default"/>
        <w:w w:val="101"/>
        <w:sz w:val="19"/>
        <w:szCs w:val="19"/>
      </w:rPr>
    </w:lvl>
    <w:lvl w:ilvl="1">
      <w:numFmt w:val="bullet"/>
      <w:lvlText w:val="•"/>
      <w:lvlJc w:val="left"/>
      <w:pPr>
        <w:ind w:left="963" w:hanging="291"/>
      </w:pPr>
      <w:rPr>
        <w:rFonts w:hint="default"/>
      </w:rPr>
    </w:lvl>
    <w:lvl w:ilvl="2">
      <w:numFmt w:val="bullet"/>
      <w:lvlText w:val="•"/>
      <w:lvlJc w:val="left"/>
      <w:pPr>
        <w:ind w:left="1666" w:hanging="291"/>
      </w:pPr>
      <w:rPr>
        <w:rFonts w:hint="default"/>
      </w:rPr>
    </w:lvl>
    <w:lvl w:ilvl="3">
      <w:numFmt w:val="bullet"/>
      <w:lvlText w:val="•"/>
      <w:lvlJc w:val="left"/>
      <w:pPr>
        <w:ind w:left="2369" w:hanging="291"/>
      </w:pPr>
      <w:rPr>
        <w:rFonts w:hint="default"/>
      </w:rPr>
    </w:lvl>
    <w:lvl w:ilvl="4">
      <w:numFmt w:val="bullet"/>
      <w:lvlText w:val="•"/>
      <w:lvlJc w:val="left"/>
      <w:pPr>
        <w:ind w:left="3072" w:hanging="291"/>
      </w:pPr>
      <w:rPr>
        <w:rFonts w:hint="default"/>
      </w:rPr>
    </w:lvl>
    <w:lvl w:ilvl="5">
      <w:numFmt w:val="bullet"/>
      <w:lvlText w:val="•"/>
      <w:lvlJc w:val="left"/>
      <w:pPr>
        <w:ind w:left="3775" w:hanging="291"/>
      </w:pPr>
      <w:rPr>
        <w:rFonts w:hint="default"/>
      </w:rPr>
    </w:lvl>
    <w:lvl w:ilvl="6">
      <w:numFmt w:val="bullet"/>
      <w:lvlText w:val="•"/>
      <w:lvlJc w:val="left"/>
      <w:pPr>
        <w:ind w:left="4478" w:hanging="291"/>
      </w:pPr>
      <w:rPr>
        <w:rFonts w:hint="default"/>
      </w:rPr>
    </w:lvl>
    <w:lvl w:ilvl="7">
      <w:numFmt w:val="bullet"/>
      <w:lvlText w:val="•"/>
      <w:lvlJc w:val="left"/>
      <w:pPr>
        <w:ind w:left="5181" w:hanging="291"/>
      </w:pPr>
      <w:rPr>
        <w:rFonts w:hint="default"/>
      </w:rPr>
    </w:lvl>
    <w:lvl w:ilvl="8">
      <w:numFmt w:val="bullet"/>
      <w:lvlText w:val="•"/>
      <w:lvlJc w:val="left"/>
      <w:pPr>
        <w:ind w:left="5884" w:hanging="291"/>
      </w:pPr>
      <w:rPr>
        <w:rFonts w:hint="default"/>
      </w:rPr>
    </w:lvl>
  </w:abstractNum>
  <w:abstractNum w:abstractNumId="4" w15:restartNumberingAfterBreak="0">
    <w:nsid w:val="0053208E"/>
    <w:multiLevelType w:val="multilevel"/>
    <w:tmpl w:val="0053208E"/>
    <w:lvl w:ilvl="0">
      <w:start w:val="1"/>
      <w:numFmt w:val="decimal"/>
      <w:lvlText w:val="%1）"/>
      <w:lvlJc w:val="left"/>
      <w:pPr>
        <w:ind w:left="250" w:hanging="291"/>
      </w:pPr>
      <w:rPr>
        <w:rFonts w:ascii="Calibri" w:eastAsia="Calibri" w:hAnsi="Calibri" w:cs="Calibri" w:hint="default"/>
        <w:w w:val="101"/>
        <w:sz w:val="19"/>
        <w:szCs w:val="19"/>
      </w:rPr>
    </w:lvl>
    <w:lvl w:ilvl="1">
      <w:numFmt w:val="bullet"/>
      <w:lvlText w:val="•"/>
      <w:lvlJc w:val="left"/>
      <w:pPr>
        <w:ind w:left="963" w:hanging="291"/>
      </w:pPr>
      <w:rPr>
        <w:rFonts w:hint="default"/>
      </w:rPr>
    </w:lvl>
    <w:lvl w:ilvl="2">
      <w:numFmt w:val="bullet"/>
      <w:lvlText w:val="•"/>
      <w:lvlJc w:val="left"/>
      <w:pPr>
        <w:ind w:left="1666" w:hanging="291"/>
      </w:pPr>
      <w:rPr>
        <w:rFonts w:hint="default"/>
      </w:rPr>
    </w:lvl>
    <w:lvl w:ilvl="3">
      <w:numFmt w:val="bullet"/>
      <w:lvlText w:val="•"/>
      <w:lvlJc w:val="left"/>
      <w:pPr>
        <w:ind w:left="2369" w:hanging="291"/>
      </w:pPr>
      <w:rPr>
        <w:rFonts w:hint="default"/>
      </w:rPr>
    </w:lvl>
    <w:lvl w:ilvl="4">
      <w:numFmt w:val="bullet"/>
      <w:lvlText w:val="•"/>
      <w:lvlJc w:val="left"/>
      <w:pPr>
        <w:ind w:left="3072" w:hanging="291"/>
      </w:pPr>
      <w:rPr>
        <w:rFonts w:hint="default"/>
      </w:rPr>
    </w:lvl>
    <w:lvl w:ilvl="5">
      <w:numFmt w:val="bullet"/>
      <w:lvlText w:val="•"/>
      <w:lvlJc w:val="left"/>
      <w:pPr>
        <w:ind w:left="3775" w:hanging="291"/>
      </w:pPr>
      <w:rPr>
        <w:rFonts w:hint="default"/>
      </w:rPr>
    </w:lvl>
    <w:lvl w:ilvl="6">
      <w:numFmt w:val="bullet"/>
      <w:lvlText w:val="•"/>
      <w:lvlJc w:val="left"/>
      <w:pPr>
        <w:ind w:left="4478" w:hanging="291"/>
      </w:pPr>
      <w:rPr>
        <w:rFonts w:hint="default"/>
      </w:rPr>
    </w:lvl>
    <w:lvl w:ilvl="7">
      <w:numFmt w:val="bullet"/>
      <w:lvlText w:val="•"/>
      <w:lvlJc w:val="left"/>
      <w:pPr>
        <w:ind w:left="5181" w:hanging="291"/>
      </w:pPr>
      <w:rPr>
        <w:rFonts w:hint="default"/>
      </w:rPr>
    </w:lvl>
    <w:lvl w:ilvl="8">
      <w:numFmt w:val="bullet"/>
      <w:lvlText w:val="•"/>
      <w:lvlJc w:val="left"/>
      <w:pPr>
        <w:ind w:left="5884" w:hanging="291"/>
      </w:pPr>
      <w:rPr>
        <w:rFonts w:hint="default"/>
      </w:rPr>
    </w:lvl>
  </w:abstractNum>
  <w:abstractNum w:abstractNumId="5" w15:restartNumberingAfterBreak="0">
    <w:nsid w:val="03D62ECE"/>
    <w:multiLevelType w:val="multilevel"/>
    <w:tmpl w:val="03D62ECE"/>
    <w:lvl w:ilvl="0">
      <w:start w:val="1"/>
      <w:numFmt w:val="lowerLetter"/>
      <w:lvlText w:val="%1."/>
      <w:lvlJc w:val="left"/>
      <w:pPr>
        <w:ind w:left="494" w:hanging="167"/>
      </w:pPr>
      <w:rPr>
        <w:rFonts w:ascii="Arial" w:eastAsia="Arial" w:hAnsi="Arial" w:cs="Arial" w:hint="default"/>
        <w:color w:val="231F20"/>
        <w:w w:val="99"/>
        <w:sz w:val="15"/>
        <w:szCs w:val="15"/>
      </w:rPr>
    </w:lvl>
    <w:lvl w:ilvl="1">
      <w:numFmt w:val="bullet"/>
      <w:lvlText w:val="•"/>
      <w:lvlJc w:val="left"/>
      <w:pPr>
        <w:ind w:left="840" w:hanging="167"/>
      </w:pPr>
      <w:rPr>
        <w:rFonts w:hint="default"/>
      </w:rPr>
    </w:lvl>
    <w:lvl w:ilvl="2">
      <w:numFmt w:val="bullet"/>
      <w:lvlText w:val="•"/>
      <w:lvlJc w:val="left"/>
      <w:pPr>
        <w:ind w:left="1180" w:hanging="167"/>
      </w:pPr>
      <w:rPr>
        <w:rFonts w:hint="default"/>
      </w:rPr>
    </w:lvl>
    <w:lvl w:ilvl="3">
      <w:numFmt w:val="bullet"/>
      <w:lvlText w:val="•"/>
      <w:lvlJc w:val="left"/>
      <w:pPr>
        <w:ind w:left="1521" w:hanging="167"/>
      </w:pPr>
      <w:rPr>
        <w:rFonts w:hint="default"/>
      </w:rPr>
    </w:lvl>
    <w:lvl w:ilvl="4">
      <w:numFmt w:val="bullet"/>
      <w:lvlText w:val="•"/>
      <w:lvlJc w:val="left"/>
      <w:pPr>
        <w:ind w:left="1861" w:hanging="167"/>
      </w:pPr>
      <w:rPr>
        <w:rFonts w:hint="default"/>
      </w:rPr>
    </w:lvl>
    <w:lvl w:ilvl="5">
      <w:numFmt w:val="bullet"/>
      <w:lvlText w:val="•"/>
      <w:lvlJc w:val="left"/>
      <w:pPr>
        <w:ind w:left="2202" w:hanging="167"/>
      </w:pPr>
      <w:rPr>
        <w:rFonts w:hint="default"/>
      </w:rPr>
    </w:lvl>
    <w:lvl w:ilvl="6">
      <w:numFmt w:val="bullet"/>
      <w:lvlText w:val="•"/>
      <w:lvlJc w:val="left"/>
      <w:pPr>
        <w:ind w:left="2542" w:hanging="167"/>
      </w:pPr>
      <w:rPr>
        <w:rFonts w:hint="default"/>
      </w:rPr>
    </w:lvl>
    <w:lvl w:ilvl="7">
      <w:numFmt w:val="bullet"/>
      <w:lvlText w:val="•"/>
      <w:lvlJc w:val="left"/>
      <w:pPr>
        <w:ind w:left="2883" w:hanging="167"/>
      </w:pPr>
      <w:rPr>
        <w:rFonts w:hint="default"/>
      </w:rPr>
    </w:lvl>
    <w:lvl w:ilvl="8">
      <w:numFmt w:val="bullet"/>
      <w:lvlText w:val="•"/>
      <w:lvlJc w:val="left"/>
      <w:pPr>
        <w:ind w:left="3223" w:hanging="167"/>
      </w:pPr>
      <w:rPr>
        <w:rFonts w:hint="default"/>
      </w:rPr>
    </w:lvl>
  </w:abstractNum>
  <w:abstractNum w:abstractNumId="6" w15:restartNumberingAfterBreak="0">
    <w:nsid w:val="25B654F3"/>
    <w:multiLevelType w:val="multilevel"/>
    <w:tmpl w:val="25B654F3"/>
    <w:lvl w:ilvl="0">
      <w:start w:val="4"/>
      <w:numFmt w:val="lowerLetter"/>
      <w:lvlText w:val="%1."/>
      <w:lvlJc w:val="left"/>
      <w:pPr>
        <w:ind w:left="323" w:hanging="167"/>
      </w:pPr>
      <w:rPr>
        <w:rFonts w:ascii="Arial" w:eastAsia="Arial" w:hAnsi="Arial" w:cs="Arial" w:hint="default"/>
        <w:color w:val="211E1F"/>
        <w:spacing w:val="-1"/>
        <w:w w:val="100"/>
        <w:sz w:val="15"/>
        <w:szCs w:val="15"/>
      </w:rPr>
    </w:lvl>
    <w:lvl w:ilvl="1">
      <w:numFmt w:val="bullet"/>
      <w:lvlText w:val="•"/>
      <w:lvlJc w:val="left"/>
      <w:pPr>
        <w:ind w:left="622" w:hanging="167"/>
      </w:pPr>
      <w:rPr>
        <w:rFonts w:hint="default"/>
      </w:rPr>
    </w:lvl>
    <w:lvl w:ilvl="2">
      <w:numFmt w:val="bullet"/>
      <w:lvlText w:val="•"/>
      <w:lvlJc w:val="left"/>
      <w:pPr>
        <w:ind w:left="924" w:hanging="167"/>
      </w:pPr>
      <w:rPr>
        <w:rFonts w:hint="default"/>
      </w:rPr>
    </w:lvl>
    <w:lvl w:ilvl="3">
      <w:numFmt w:val="bullet"/>
      <w:lvlText w:val="•"/>
      <w:lvlJc w:val="left"/>
      <w:pPr>
        <w:ind w:left="1226" w:hanging="167"/>
      </w:pPr>
      <w:rPr>
        <w:rFonts w:hint="default"/>
      </w:rPr>
    </w:lvl>
    <w:lvl w:ilvl="4">
      <w:numFmt w:val="bullet"/>
      <w:lvlText w:val="•"/>
      <w:lvlJc w:val="left"/>
      <w:pPr>
        <w:ind w:left="1528" w:hanging="167"/>
      </w:pPr>
      <w:rPr>
        <w:rFonts w:hint="default"/>
      </w:rPr>
    </w:lvl>
    <w:lvl w:ilvl="5">
      <w:numFmt w:val="bullet"/>
      <w:lvlText w:val="•"/>
      <w:lvlJc w:val="left"/>
      <w:pPr>
        <w:ind w:left="1831" w:hanging="167"/>
      </w:pPr>
      <w:rPr>
        <w:rFonts w:hint="default"/>
      </w:rPr>
    </w:lvl>
    <w:lvl w:ilvl="6">
      <w:numFmt w:val="bullet"/>
      <w:lvlText w:val="•"/>
      <w:lvlJc w:val="left"/>
      <w:pPr>
        <w:ind w:left="2133" w:hanging="167"/>
      </w:pPr>
      <w:rPr>
        <w:rFonts w:hint="default"/>
      </w:rPr>
    </w:lvl>
    <w:lvl w:ilvl="7">
      <w:numFmt w:val="bullet"/>
      <w:lvlText w:val="•"/>
      <w:lvlJc w:val="left"/>
      <w:pPr>
        <w:ind w:left="2435" w:hanging="167"/>
      </w:pPr>
      <w:rPr>
        <w:rFonts w:hint="default"/>
      </w:rPr>
    </w:lvl>
    <w:lvl w:ilvl="8">
      <w:numFmt w:val="bullet"/>
      <w:lvlText w:val="•"/>
      <w:lvlJc w:val="left"/>
      <w:pPr>
        <w:ind w:left="2737" w:hanging="167"/>
      </w:pPr>
      <w:rPr>
        <w:rFonts w:hint="default"/>
      </w:rPr>
    </w:lvl>
  </w:abstractNum>
  <w:abstractNum w:abstractNumId="7" w15:restartNumberingAfterBreak="0">
    <w:nsid w:val="59ADCABA"/>
    <w:multiLevelType w:val="multilevel"/>
    <w:tmpl w:val="59ADCABA"/>
    <w:lvl w:ilvl="0">
      <w:start w:val="19"/>
      <w:numFmt w:val="decimal"/>
      <w:lvlText w:val="%1）"/>
      <w:lvlJc w:val="left"/>
      <w:pPr>
        <w:ind w:left="273" w:hanging="389"/>
      </w:pPr>
      <w:rPr>
        <w:rFonts w:ascii="Calibri" w:eastAsia="Calibri" w:hAnsi="Calibri" w:cs="Calibri" w:hint="default"/>
        <w:w w:val="101"/>
        <w:sz w:val="19"/>
        <w:szCs w:val="19"/>
      </w:rPr>
    </w:lvl>
    <w:lvl w:ilvl="1">
      <w:numFmt w:val="bullet"/>
      <w:lvlText w:val="•"/>
      <w:lvlJc w:val="left"/>
      <w:pPr>
        <w:ind w:left="981" w:hanging="389"/>
      </w:pPr>
      <w:rPr>
        <w:rFonts w:hint="default"/>
      </w:rPr>
    </w:lvl>
    <w:lvl w:ilvl="2">
      <w:numFmt w:val="bullet"/>
      <w:lvlText w:val="•"/>
      <w:lvlJc w:val="left"/>
      <w:pPr>
        <w:ind w:left="1682" w:hanging="389"/>
      </w:pPr>
      <w:rPr>
        <w:rFonts w:hint="default"/>
      </w:rPr>
    </w:lvl>
    <w:lvl w:ilvl="3">
      <w:numFmt w:val="bullet"/>
      <w:lvlText w:val="•"/>
      <w:lvlJc w:val="left"/>
      <w:pPr>
        <w:ind w:left="2383" w:hanging="389"/>
      </w:pPr>
      <w:rPr>
        <w:rFonts w:hint="default"/>
      </w:rPr>
    </w:lvl>
    <w:lvl w:ilvl="4">
      <w:numFmt w:val="bullet"/>
      <w:lvlText w:val="•"/>
      <w:lvlJc w:val="left"/>
      <w:pPr>
        <w:ind w:left="3084" w:hanging="389"/>
      </w:pPr>
      <w:rPr>
        <w:rFonts w:hint="default"/>
      </w:rPr>
    </w:lvl>
    <w:lvl w:ilvl="5">
      <w:numFmt w:val="bullet"/>
      <w:lvlText w:val="•"/>
      <w:lvlJc w:val="left"/>
      <w:pPr>
        <w:ind w:left="3785" w:hanging="389"/>
      </w:pPr>
      <w:rPr>
        <w:rFonts w:hint="default"/>
      </w:rPr>
    </w:lvl>
    <w:lvl w:ilvl="6">
      <w:numFmt w:val="bullet"/>
      <w:lvlText w:val="•"/>
      <w:lvlJc w:val="left"/>
      <w:pPr>
        <w:ind w:left="4486" w:hanging="389"/>
      </w:pPr>
      <w:rPr>
        <w:rFonts w:hint="default"/>
      </w:rPr>
    </w:lvl>
    <w:lvl w:ilvl="7">
      <w:numFmt w:val="bullet"/>
      <w:lvlText w:val="•"/>
      <w:lvlJc w:val="left"/>
      <w:pPr>
        <w:ind w:left="5187" w:hanging="389"/>
      </w:pPr>
      <w:rPr>
        <w:rFonts w:hint="default"/>
      </w:rPr>
    </w:lvl>
    <w:lvl w:ilvl="8">
      <w:numFmt w:val="bullet"/>
      <w:lvlText w:val="•"/>
      <w:lvlJc w:val="left"/>
      <w:pPr>
        <w:ind w:left="5888" w:hanging="389"/>
      </w:pPr>
      <w:rPr>
        <w:rFonts w:hint="default"/>
      </w:rPr>
    </w:lvl>
  </w:abstractNum>
  <w:abstractNum w:abstractNumId="8" w15:restartNumberingAfterBreak="0">
    <w:nsid w:val="72183CF9"/>
    <w:multiLevelType w:val="multilevel"/>
    <w:tmpl w:val="72183CF9"/>
    <w:lvl w:ilvl="0">
      <w:start w:val="1"/>
      <w:numFmt w:val="lowerLetter"/>
      <w:lvlText w:val="%1."/>
      <w:lvlJc w:val="left"/>
      <w:pPr>
        <w:ind w:left="287" w:hanging="223"/>
      </w:pPr>
      <w:rPr>
        <w:rFonts w:ascii="Arial" w:eastAsia="Arial" w:hAnsi="Arial" w:cs="Arial" w:hint="default"/>
        <w:color w:val="231F20"/>
        <w:spacing w:val="0"/>
        <w:w w:val="99"/>
        <w:sz w:val="16"/>
        <w:szCs w:val="16"/>
      </w:rPr>
    </w:lvl>
    <w:lvl w:ilvl="1">
      <w:numFmt w:val="bullet"/>
      <w:lvlText w:val="•"/>
      <w:lvlJc w:val="left"/>
      <w:pPr>
        <w:ind w:left="567" w:hanging="223"/>
      </w:pPr>
      <w:rPr>
        <w:rFonts w:hint="default"/>
      </w:rPr>
    </w:lvl>
    <w:lvl w:ilvl="2">
      <w:numFmt w:val="bullet"/>
      <w:lvlText w:val="•"/>
      <w:lvlJc w:val="left"/>
      <w:pPr>
        <w:ind w:left="854" w:hanging="223"/>
      </w:pPr>
      <w:rPr>
        <w:rFonts w:hint="default"/>
      </w:rPr>
    </w:lvl>
    <w:lvl w:ilvl="3">
      <w:numFmt w:val="bullet"/>
      <w:lvlText w:val="•"/>
      <w:lvlJc w:val="left"/>
      <w:pPr>
        <w:ind w:left="1141" w:hanging="223"/>
      </w:pPr>
      <w:rPr>
        <w:rFonts w:hint="default"/>
      </w:rPr>
    </w:lvl>
    <w:lvl w:ilvl="4">
      <w:numFmt w:val="bullet"/>
      <w:lvlText w:val="•"/>
      <w:lvlJc w:val="left"/>
      <w:pPr>
        <w:ind w:left="1428" w:hanging="223"/>
      </w:pPr>
      <w:rPr>
        <w:rFonts w:hint="default"/>
      </w:rPr>
    </w:lvl>
    <w:lvl w:ilvl="5">
      <w:numFmt w:val="bullet"/>
      <w:lvlText w:val="•"/>
      <w:lvlJc w:val="left"/>
      <w:pPr>
        <w:ind w:left="1716" w:hanging="223"/>
      </w:pPr>
      <w:rPr>
        <w:rFonts w:hint="default"/>
      </w:rPr>
    </w:lvl>
    <w:lvl w:ilvl="6">
      <w:numFmt w:val="bullet"/>
      <w:lvlText w:val="•"/>
      <w:lvlJc w:val="left"/>
      <w:pPr>
        <w:ind w:left="2003" w:hanging="223"/>
      </w:pPr>
      <w:rPr>
        <w:rFonts w:hint="default"/>
      </w:rPr>
    </w:lvl>
    <w:lvl w:ilvl="7">
      <w:numFmt w:val="bullet"/>
      <w:lvlText w:val="•"/>
      <w:lvlJc w:val="left"/>
      <w:pPr>
        <w:ind w:left="2290" w:hanging="223"/>
      </w:pPr>
      <w:rPr>
        <w:rFonts w:hint="default"/>
      </w:rPr>
    </w:lvl>
    <w:lvl w:ilvl="8">
      <w:numFmt w:val="bullet"/>
      <w:lvlText w:val="•"/>
      <w:lvlJc w:val="left"/>
      <w:pPr>
        <w:ind w:left="2577" w:hanging="223"/>
      </w:pPr>
      <w:rPr>
        <w:rFonts w:hint="default"/>
      </w:rPr>
    </w:lvl>
  </w:abstractNum>
  <w:num w:numId="1">
    <w:abstractNumId w:val="4"/>
  </w:num>
  <w:num w:numId="2">
    <w:abstractNumId w:val="3"/>
  </w:num>
  <w:num w:numId="3">
    <w:abstractNumId w:val="7"/>
  </w:num>
  <w:num w:numId="4">
    <w:abstractNumId w:val="2"/>
  </w:num>
  <w:num w:numId="5">
    <w:abstractNumId w:val="1"/>
  </w:num>
  <w:num w:numId="6">
    <w:abstractNumId w:val="5"/>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hkMjNkZWFlMTkzYWI5YWI4NzA5OTY4OTNlN2FlMTgifQ=="/>
  </w:docVars>
  <w:rsids>
    <w:rsidRoot w:val="003A5AB6"/>
    <w:rsid w:val="00081CE7"/>
    <w:rsid w:val="000A6000"/>
    <w:rsid w:val="000D54B7"/>
    <w:rsid w:val="00156D21"/>
    <w:rsid w:val="00163A82"/>
    <w:rsid w:val="001F6AC4"/>
    <w:rsid w:val="0022364B"/>
    <w:rsid w:val="00303300"/>
    <w:rsid w:val="00346FC6"/>
    <w:rsid w:val="003A1C79"/>
    <w:rsid w:val="003A5AB6"/>
    <w:rsid w:val="003A7318"/>
    <w:rsid w:val="00511172"/>
    <w:rsid w:val="00563BB5"/>
    <w:rsid w:val="007354D6"/>
    <w:rsid w:val="00745D0F"/>
    <w:rsid w:val="00900307"/>
    <w:rsid w:val="009232AA"/>
    <w:rsid w:val="009E35AF"/>
    <w:rsid w:val="00A63EBB"/>
    <w:rsid w:val="00A81655"/>
    <w:rsid w:val="00AA1047"/>
    <w:rsid w:val="00B37655"/>
    <w:rsid w:val="00B66EC2"/>
    <w:rsid w:val="00BB44F9"/>
    <w:rsid w:val="00C26867"/>
    <w:rsid w:val="00C60480"/>
    <w:rsid w:val="00CE6D35"/>
    <w:rsid w:val="00D103A3"/>
    <w:rsid w:val="00D23B7E"/>
    <w:rsid w:val="00DD2B1C"/>
    <w:rsid w:val="00E74954"/>
    <w:rsid w:val="00ED4C05"/>
    <w:rsid w:val="00FC79D1"/>
    <w:rsid w:val="20BC2CC1"/>
    <w:rsid w:val="284B0D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1488C"/>
  <w15:docId w15:val="{676F63D5-7F1B-4792-9CA9-5177F85FE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Arial" w:eastAsia="Arial" w:hAnsi="Arial" w:cs="Arial"/>
      <w:sz w:val="22"/>
      <w:szCs w:val="22"/>
      <w:lang w:val="en-US" w:eastAsia="en-US"/>
    </w:rPr>
  </w:style>
  <w:style w:type="paragraph" w:styleId="1">
    <w:name w:val="heading 1"/>
    <w:basedOn w:val="a"/>
    <w:uiPriority w:val="1"/>
    <w:qFormat/>
    <w:pPr>
      <w:spacing w:before="39"/>
      <w:ind w:left="20"/>
      <w:outlineLvl w:val="0"/>
    </w:pPr>
    <w:rPr>
      <w:b/>
      <w:bCs/>
      <w:sz w:val="24"/>
      <w:szCs w:val="24"/>
    </w:rPr>
  </w:style>
  <w:style w:type="paragraph" w:styleId="2">
    <w:name w:val="heading 2"/>
    <w:basedOn w:val="a"/>
    <w:uiPriority w:val="1"/>
    <w:qFormat/>
    <w:pPr>
      <w:spacing w:before="33"/>
      <w:ind w:left="20"/>
      <w:outlineLvl w:val="1"/>
    </w:pPr>
    <w:rPr>
      <w:sz w:val="20"/>
      <w:szCs w:val="20"/>
    </w:rPr>
  </w:style>
  <w:style w:type="paragraph" w:styleId="3">
    <w:name w:val="heading 3"/>
    <w:basedOn w:val="a"/>
    <w:uiPriority w:val="1"/>
    <w:qFormat/>
    <w:pPr>
      <w:ind w:left="148"/>
      <w:outlineLvl w:val="2"/>
    </w:pPr>
    <w:rPr>
      <w:b/>
      <w:bCs/>
      <w:sz w:val="18"/>
      <w:szCs w:val="18"/>
    </w:rPr>
  </w:style>
  <w:style w:type="paragraph" w:styleId="4">
    <w:name w:val="heading 4"/>
    <w:basedOn w:val="a"/>
    <w:uiPriority w:val="1"/>
    <w:qFormat/>
    <w:pPr>
      <w:ind w:left="230"/>
      <w:outlineLvl w:val="3"/>
    </w:pPr>
    <w:rPr>
      <w:b/>
      <w:bCs/>
      <w:sz w:val="16"/>
      <w:szCs w:val="16"/>
    </w:rPr>
  </w:style>
  <w:style w:type="paragraph" w:styleId="5">
    <w:name w:val="heading 5"/>
    <w:basedOn w:val="a"/>
    <w:uiPriority w:val="1"/>
    <w:qFormat/>
    <w:pPr>
      <w:ind w:left="883"/>
      <w:outlineLvl w:val="4"/>
    </w:pPr>
    <w:rPr>
      <w:b/>
      <w:bCs/>
      <w:i/>
      <w:sz w:val="16"/>
      <w:szCs w:val="16"/>
    </w:rPr>
  </w:style>
  <w:style w:type="paragraph" w:styleId="7">
    <w:name w:val="heading 7"/>
    <w:basedOn w:val="a"/>
    <w:next w:val="a"/>
    <w:link w:val="70"/>
    <w:semiHidden/>
    <w:unhideWhenUsed/>
    <w:qFormat/>
    <w:rsid w:val="00745D0F"/>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16"/>
      <w:szCs w:val="16"/>
    </w:rPr>
  </w:style>
  <w:style w:type="paragraph" w:styleId="10">
    <w:name w:val="toc 1"/>
    <w:basedOn w:val="a"/>
    <w:uiPriority w:val="1"/>
    <w:qFormat/>
    <w:pPr>
      <w:spacing w:before="232"/>
      <w:ind w:left="137"/>
    </w:pPr>
    <w:rPr>
      <w:sz w:val="18"/>
      <w:szCs w:val="18"/>
    </w:rPr>
  </w:style>
  <w:style w:type="paragraph" w:styleId="20">
    <w:name w:val="toc 2"/>
    <w:basedOn w:val="a"/>
    <w:uiPriority w:val="1"/>
    <w:qFormat/>
    <w:pPr>
      <w:spacing w:before="193"/>
      <w:ind w:left="152"/>
    </w:pPr>
    <w:rPr>
      <w:sz w:val="18"/>
      <w:szCs w:val="1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ind w:left="250"/>
    </w:pPr>
  </w:style>
  <w:style w:type="paragraph" w:customStyle="1" w:styleId="TableParagraph">
    <w:name w:val="Table Paragraph"/>
    <w:basedOn w:val="a"/>
    <w:uiPriority w:val="1"/>
    <w:qFormat/>
  </w:style>
  <w:style w:type="character" w:customStyle="1" w:styleId="a4">
    <w:name w:val="Основной текст Знак"/>
    <w:basedOn w:val="a0"/>
    <w:link w:val="a3"/>
    <w:uiPriority w:val="1"/>
    <w:rsid w:val="00745D0F"/>
    <w:rPr>
      <w:rFonts w:ascii="Arial" w:eastAsia="Arial" w:hAnsi="Arial" w:cs="Arial"/>
      <w:sz w:val="16"/>
      <w:szCs w:val="16"/>
      <w:lang w:val="en-US" w:eastAsia="en-US"/>
    </w:rPr>
  </w:style>
  <w:style w:type="paragraph" w:styleId="a6">
    <w:name w:val="header"/>
    <w:basedOn w:val="a"/>
    <w:link w:val="a7"/>
    <w:rsid w:val="00745D0F"/>
    <w:pPr>
      <w:tabs>
        <w:tab w:val="center" w:pos="4677"/>
        <w:tab w:val="right" w:pos="9355"/>
      </w:tabs>
    </w:pPr>
  </w:style>
  <w:style w:type="character" w:customStyle="1" w:styleId="a7">
    <w:name w:val="Верхний колонтитул Знак"/>
    <w:basedOn w:val="a0"/>
    <w:link w:val="a6"/>
    <w:rsid w:val="00745D0F"/>
    <w:rPr>
      <w:rFonts w:ascii="Arial" w:eastAsia="Arial" w:hAnsi="Arial" w:cs="Arial"/>
      <w:sz w:val="22"/>
      <w:szCs w:val="22"/>
      <w:lang w:val="en-US" w:eastAsia="en-US"/>
    </w:rPr>
  </w:style>
  <w:style w:type="paragraph" w:styleId="a8">
    <w:name w:val="footer"/>
    <w:basedOn w:val="a"/>
    <w:link w:val="a9"/>
    <w:rsid w:val="00745D0F"/>
    <w:pPr>
      <w:tabs>
        <w:tab w:val="center" w:pos="4677"/>
        <w:tab w:val="right" w:pos="9355"/>
      </w:tabs>
    </w:pPr>
  </w:style>
  <w:style w:type="character" w:customStyle="1" w:styleId="a9">
    <w:name w:val="Нижний колонтитул Знак"/>
    <w:basedOn w:val="a0"/>
    <w:link w:val="a8"/>
    <w:rsid w:val="00745D0F"/>
    <w:rPr>
      <w:rFonts w:ascii="Arial" w:eastAsia="Arial" w:hAnsi="Arial" w:cs="Arial"/>
      <w:sz w:val="22"/>
      <w:szCs w:val="22"/>
      <w:lang w:val="en-US" w:eastAsia="en-US"/>
    </w:rPr>
  </w:style>
  <w:style w:type="paragraph" w:styleId="HTML">
    <w:name w:val="HTML Preformatted"/>
    <w:basedOn w:val="a"/>
    <w:link w:val="HTML0"/>
    <w:uiPriority w:val="99"/>
    <w:unhideWhenUsed/>
    <w:rsid w:val="00745D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745D0F"/>
    <w:rPr>
      <w:rFonts w:ascii="Courier New" w:eastAsia="Times New Roman" w:hAnsi="Courier New" w:cs="Courier New"/>
    </w:rPr>
  </w:style>
  <w:style w:type="character" w:customStyle="1" w:styleId="70">
    <w:name w:val="Заголовок 7 Знак"/>
    <w:basedOn w:val="a0"/>
    <w:link w:val="7"/>
    <w:semiHidden/>
    <w:rsid w:val="00745D0F"/>
    <w:rPr>
      <w:rFonts w:asciiTheme="majorHAnsi" w:eastAsiaTheme="majorEastAsia" w:hAnsiTheme="majorHAnsi" w:cstheme="majorBidi"/>
      <w:i/>
      <w:iCs/>
      <w:color w:val="243F60" w:themeColor="accent1" w:themeShade="7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8706">
      <w:bodyDiv w:val="1"/>
      <w:marLeft w:val="0"/>
      <w:marRight w:val="0"/>
      <w:marTop w:val="0"/>
      <w:marBottom w:val="0"/>
      <w:divBdr>
        <w:top w:val="none" w:sz="0" w:space="0" w:color="auto"/>
        <w:left w:val="none" w:sz="0" w:space="0" w:color="auto"/>
        <w:bottom w:val="none" w:sz="0" w:space="0" w:color="auto"/>
        <w:right w:val="none" w:sz="0" w:space="0" w:color="auto"/>
      </w:divBdr>
    </w:div>
    <w:div w:id="27612233">
      <w:bodyDiv w:val="1"/>
      <w:marLeft w:val="0"/>
      <w:marRight w:val="0"/>
      <w:marTop w:val="0"/>
      <w:marBottom w:val="0"/>
      <w:divBdr>
        <w:top w:val="none" w:sz="0" w:space="0" w:color="auto"/>
        <w:left w:val="none" w:sz="0" w:space="0" w:color="auto"/>
        <w:bottom w:val="none" w:sz="0" w:space="0" w:color="auto"/>
        <w:right w:val="none" w:sz="0" w:space="0" w:color="auto"/>
      </w:divBdr>
    </w:div>
    <w:div w:id="98719053">
      <w:bodyDiv w:val="1"/>
      <w:marLeft w:val="0"/>
      <w:marRight w:val="0"/>
      <w:marTop w:val="0"/>
      <w:marBottom w:val="0"/>
      <w:divBdr>
        <w:top w:val="none" w:sz="0" w:space="0" w:color="auto"/>
        <w:left w:val="none" w:sz="0" w:space="0" w:color="auto"/>
        <w:bottom w:val="none" w:sz="0" w:space="0" w:color="auto"/>
        <w:right w:val="none" w:sz="0" w:space="0" w:color="auto"/>
      </w:divBdr>
    </w:div>
    <w:div w:id="109126460">
      <w:bodyDiv w:val="1"/>
      <w:marLeft w:val="0"/>
      <w:marRight w:val="0"/>
      <w:marTop w:val="0"/>
      <w:marBottom w:val="0"/>
      <w:divBdr>
        <w:top w:val="none" w:sz="0" w:space="0" w:color="auto"/>
        <w:left w:val="none" w:sz="0" w:space="0" w:color="auto"/>
        <w:bottom w:val="none" w:sz="0" w:space="0" w:color="auto"/>
        <w:right w:val="none" w:sz="0" w:space="0" w:color="auto"/>
      </w:divBdr>
    </w:div>
    <w:div w:id="111629940">
      <w:bodyDiv w:val="1"/>
      <w:marLeft w:val="0"/>
      <w:marRight w:val="0"/>
      <w:marTop w:val="0"/>
      <w:marBottom w:val="0"/>
      <w:divBdr>
        <w:top w:val="none" w:sz="0" w:space="0" w:color="auto"/>
        <w:left w:val="none" w:sz="0" w:space="0" w:color="auto"/>
        <w:bottom w:val="none" w:sz="0" w:space="0" w:color="auto"/>
        <w:right w:val="none" w:sz="0" w:space="0" w:color="auto"/>
      </w:divBdr>
    </w:div>
    <w:div w:id="173765916">
      <w:bodyDiv w:val="1"/>
      <w:marLeft w:val="0"/>
      <w:marRight w:val="0"/>
      <w:marTop w:val="0"/>
      <w:marBottom w:val="0"/>
      <w:divBdr>
        <w:top w:val="none" w:sz="0" w:space="0" w:color="auto"/>
        <w:left w:val="none" w:sz="0" w:space="0" w:color="auto"/>
        <w:bottom w:val="none" w:sz="0" w:space="0" w:color="auto"/>
        <w:right w:val="none" w:sz="0" w:space="0" w:color="auto"/>
      </w:divBdr>
    </w:div>
    <w:div w:id="228460782">
      <w:bodyDiv w:val="1"/>
      <w:marLeft w:val="0"/>
      <w:marRight w:val="0"/>
      <w:marTop w:val="0"/>
      <w:marBottom w:val="0"/>
      <w:divBdr>
        <w:top w:val="none" w:sz="0" w:space="0" w:color="auto"/>
        <w:left w:val="none" w:sz="0" w:space="0" w:color="auto"/>
        <w:bottom w:val="none" w:sz="0" w:space="0" w:color="auto"/>
        <w:right w:val="none" w:sz="0" w:space="0" w:color="auto"/>
      </w:divBdr>
    </w:div>
    <w:div w:id="263536390">
      <w:bodyDiv w:val="1"/>
      <w:marLeft w:val="0"/>
      <w:marRight w:val="0"/>
      <w:marTop w:val="0"/>
      <w:marBottom w:val="0"/>
      <w:divBdr>
        <w:top w:val="none" w:sz="0" w:space="0" w:color="auto"/>
        <w:left w:val="none" w:sz="0" w:space="0" w:color="auto"/>
        <w:bottom w:val="none" w:sz="0" w:space="0" w:color="auto"/>
        <w:right w:val="none" w:sz="0" w:space="0" w:color="auto"/>
      </w:divBdr>
    </w:div>
    <w:div w:id="289168571">
      <w:bodyDiv w:val="1"/>
      <w:marLeft w:val="0"/>
      <w:marRight w:val="0"/>
      <w:marTop w:val="0"/>
      <w:marBottom w:val="0"/>
      <w:divBdr>
        <w:top w:val="none" w:sz="0" w:space="0" w:color="auto"/>
        <w:left w:val="none" w:sz="0" w:space="0" w:color="auto"/>
        <w:bottom w:val="none" w:sz="0" w:space="0" w:color="auto"/>
        <w:right w:val="none" w:sz="0" w:space="0" w:color="auto"/>
      </w:divBdr>
    </w:div>
    <w:div w:id="298263050">
      <w:bodyDiv w:val="1"/>
      <w:marLeft w:val="0"/>
      <w:marRight w:val="0"/>
      <w:marTop w:val="0"/>
      <w:marBottom w:val="0"/>
      <w:divBdr>
        <w:top w:val="none" w:sz="0" w:space="0" w:color="auto"/>
        <w:left w:val="none" w:sz="0" w:space="0" w:color="auto"/>
        <w:bottom w:val="none" w:sz="0" w:space="0" w:color="auto"/>
        <w:right w:val="none" w:sz="0" w:space="0" w:color="auto"/>
      </w:divBdr>
    </w:div>
    <w:div w:id="299309070">
      <w:bodyDiv w:val="1"/>
      <w:marLeft w:val="0"/>
      <w:marRight w:val="0"/>
      <w:marTop w:val="0"/>
      <w:marBottom w:val="0"/>
      <w:divBdr>
        <w:top w:val="none" w:sz="0" w:space="0" w:color="auto"/>
        <w:left w:val="none" w:sz="0" w:space="0" w:color="auto"/>
        <w:bottom w:val="none" w:sz="0" w:space="0" w:color="auto"/>
        <w:right w:val="none" w:sz="0" w:space="0" w:color="auto"/>
      </w:divBdr>
    </w:div>
    <w:div w:id="383408181">
      <w:bodyDiv w:val="1"/>
      <w:marLeft w:val="0"/>
      <w:marRight w:val="0"/>
      <w:marTop w:val="0"/>
      <w:marBottom w:val="0"/>
      <w:divBdr>
        <w:top w:val="none" w:sz="0" w:space="0" w:color="auto"/>
        <w:left w:val="none" w:sz="0" w:space="0" w:color="auto"/>
        <w:bottom w:val="none" w:sz="0" w:space="0" w:color="auto"/>
        <w:right w:val="none" w:sz="0" w:space="0" w:color="auto"/>
      </w:divBdr>
    </w:div>
    <w:div w:id="391738402">
      <w:bodyDiv w:val="1"/>
      <w:marLeft w:val="0"/>
      <w:marRight w:val="0"/>
      <w:marTop w:val="0"/>
      <w:marBottom w:val="0"/>
      <w:divBdr>
        <w:top w:val="none" w:sz="0" w:space="0" w:color="auto"/>
        <w:left w:val="none" w:sz="0" w:space="0" w:color="auto"/>
        <w:bottom w:val="none" w:sz="0" w:space="0" w:color="auto"/>
        <w:right w:val="none" w:sz="0" w:space="0" w:color="auto"/>
      </w:divBdr>
    </w:div>
    <w:div w:id="399256313">
      <w:bodyDiv w:val="1"/>
      <w:marLeft w:val="0"/>
      <w:marRight w:val="0"/>
      <w:marTop w:val="0"/>
      <w:marBottom w:val="0"/>
      <w:divBdr>
        <w:top w:val="none" w:sz="0" w:space="0" w:color="auto"/>
        <w:left w:val="none" w:sz="0" w:space="0" w:color="auto"/>
        <w:bottom w:val="none" w:sz="0" w:space="0" w:color="auto"/>
        <w:right w:val="none" w:sz="0" w:space="0" w:color="auto"/>
      </w:divBdr>
    </w:div>
    <w:div w:id="421028758">
      <w:bodyDiv w:val="1"/>
      <w:marLeft w:val="0"/>
      <w:marRight w:val="0"/>
      <w:marTop w:val="0"/>
      <w:marBottom w:val="0"/>
      <w:divBdr>
        <w:top w:val="none" w:sz="0" w:space="0" w:color="auto"/>
        <w:left w:val="none" w:sz="0" w:space="0" w:color="auto"/>
        <w:bottom w:val="none" w:sz="0" w:space="0" w:color="auto"/>
        <w:right w:val="none" w:sz="0" w:space="0" w:color="auto"/>
      </w:divBdr>
    </w:div>
    <w:div w:id="573467954">
      <w:bodyDiv w:val="1"/>
      <w:marLeft w:val="0"/>
      <w:marRight w:val="0"/>
      <w:marTop w:val="0"/>
      <w:marBottom w:val="0"/>
      <w:divBdr>
        <w:top w:val="none" w:sz="0" w:space="0" w:color="auto"/>
        <w:left w:val="none" w:sz="0" w:space="0" w:color="auto"/>
        <w:bottom w:val="none" w:sz="0" w:space="0" w:color="auto"/>
        <w:right w:val="none" w:sz="0" w:space="0" w:color="auto"/>
      </w:divBdr>
    </w:div>
    <w:div w:id="664824387">
      <w:bodyDiv w:val="1"/>
      <w:marLeft w:val="0"/>
      <w:marRight w:val="0"/>
      <w:marTop w:val="0"/>
      <w:marBottom w:val="0"/>
      <w:divBdr>
        <w:top w:val="none" w:sz="0" w:space="0" w:color="auto"/>
        <w:left w:val="none" w:sz="0" w:space="0" w:color="auto"/>
        <w:bottom w:val="none" w:sz="0" w:space="0" w:color="auto"/>
        <w:right w:val="none" w:sz="0" w:space="0" w:color="auto"/>
      </w:divBdr>
    </w:div>
    <w:div w:id="665935761">
      <w:bodyDiv w:val="1"/>
      <w:marLeft w:val="0"/>
      <w:marRight w:val="0"/>
      <w:marTop w:val="0"/>
      <w:marBottom w:val="0"/>
      <w:divBdr>
        <w:top w:val="none" w:sz="0" w:space="0" w:color="auto"/>
        <w:left w:val="none" w:sz="0" w:space="0" w:color="auto"/>
        <w:bottom w:val="none" w:sz="0" w:space="0" w:color="auto"/>
        <w:right w:val="none" w:sz="0" w:space="0" w:color="auto"/>
      </w:divBdr>
    </w:div>
    <w:div w:id="665981618">
      <w:bodyDiv w:val="1"/>
      <w:marLeft w:val="0"/>
      <w:marRight w:val="0"/>
      <w:marTop w:val="0"/>
      <w:marBottom w:val="0"/>
      <w:divBdr>
        <w:top w:val="none" w:sz="0" w:space="0" w:color="auto"/>
        <w:left w:val="none" w:sz="0" w:space="0" w:color="auto"/>
        <w:bottom w:val="none" w:sz="0" w:space="0" w:color="auto"/>
        <w:right w:val="none" w:sz="0" w:space="0" w:color="auto"/>
      </w:divBdr>
    </w:div>
    <w:div w:id="676731213">
      <w:bodyDiv w:val="1"/>
      <w:marLeft w:val="0"/>
      <w:marRight w:val="0"/>
      <w:marTop w:val="0"/>
      <w:marBottom w:val="0"/>
      <w:divBdr>
        <w:top w:val="none" w:sz="0" w:space="0" w:color="auto"/>
        <w:left w:val="none" w:sz="0" w:space="0" w:color="auto"/>
        <w:bottom w:val="none" w:sz="0" w:space="0" w:color="auto"/>
        <w:right w:val="none" w:sz="0" w:space="0" w:color="auto"/>
      </w:divBdr>
    </w:div>
    <w:div w:id="704017201">
      <w:bodyDiv w:val="1"/>
      <w:marLeft w:val="0"/>
      <w:marRight w:val="0"/>
      <w:marTop w:val="0"/>
      <w:marBottom w:val="0"/>
      <w:divBdr>
        <w:top w:val="none" w:sz="0" w:space="0" w:color="auto"/>
        <w:left w:val="none" w:sz="0" w:space="0" w:color="auto"/>
        <w:bottom w:val="none" w:sz="0" w:space="0" w:color="auto"/>
        <w:right w:val="none" w:sz="0" w:space="0" w:color="auto"/>
      </w:divBdr>
    </w:div>
    <w:div w:id="722485252">
      <w:bodyDiv w:val="1"/>
      <w:marLeft w:val="0"/>
      <w:marRight w:val="0"/>
      <w:marTop w:val="0"/>
      <w:marBottom w:val="0"/>
      <w:divBdr>
        <w:top w:val="none" w:sz="0" w:space="0" w:color="auto"/>
        <w:left w:val="none" w:sz="0" w:space="0" w:color="auto"/>
        <w:bottom w:val="none" w:sz="0" w:space="0" w:color="auto"/>
        <w:right w:val="none" w:sz="0" w:space="0" w:color="auto"/>
      </w:divBdr>
    </w:div>
    <w:div w:id="753474914">
      <w:bodyDiv w:val="1"/>
      <w:marLeft w:val="0"/>
      <w:marRight w:val="0"/>
      <w:marTop w:val="0"/>
      <w:marBottom w:val="0"/>
      <w:divBdr>
        <w:top w:val="none" w:sz="0" w:space="0" w:color="auto"/>
        <w:left w:val="none" w:sz="0" w:space="0" w:color="auto"/>
        <w:bottom w:val="none" w:sz="0" w:space="0" w:color="auto"/>
        <w:right w:val="none" w:sz="0" w:space="0" w:color="auto"/>
      </w:divBdr>
    </w:div>
    <w:div w:id="766732854">
      <w:bodyDiv w:val="1"/>
      <w:marLeft w:val="0"/>
      <w:marRight w:val="0"/>
      <w:marTop w:val="0"/>
      <w:marBottom w:val="0"/>
      <w:divBdr>
        <w:top w:val="none" w:sz="0" w:space="0" w:color="auto"/>
        <w:left w:val="none" w:sz="0" w:space="0" w:color="auto"/>
        <w:bottom w:val="none" w:sz="0" w:space="0" w:color="auto"/>
        <w:right w:val="none" w:sz="0" w:space="0" w:color="auto"/>
      </w:divBdr>
    </w:div>
    <w:div w:id="787116935">
      <w:bodyDiv w:val="1"/>
      <w:marLeft w:val="0"/>
      <w:marRight w:val="0"/>
      <w:marTop w:val="0"/>
      <w:marBottom w:val="0"/>
      <w:divBdr>
        <w:top w:val="none" w:sz="0" w:space="0" w:color="auto"/>
        <w:left w:val="none" w:sz="0" w:space="0" w:color="auto"/>
        <w:bottom w:val="none" w:sz="0" w:space="0" w:color="auto"/>
        <w:right w:val="none" w:sz="0" w:space="0" w:color="auto"/>
      </w:divBdr>
    </w:div>
    <w:div w:id="834150015">
      <w:bodyDiv w:val="1"/>
      <w:marLeft w:val="0"/>
      <w:marRight w:val="0"/>
      <w:marTop w:val="0"/>
      <w:marBottom w:val="0"/>
      <w:divBdr>
        <w:top w:val="none" w:sz="0" w:space="0" w:color="auto"/>
        <w:left w:val="none" w:sz="0" w:space="0" w:color="auto"/>
        <w:bottom w:val="none" w:sz="0" w:space="0" w:color="auto"/>
        <w:right w:val="none" w:sz="0" w:space="0" w:color="auto"/>
      </w:divBdr>
    </w:div>
    <w:div w:id="844976012">
      <w:bodyDiv w:val="1"/>
      <w:marLeft w:val="0"/>
      <w:marRight w:val="0"/>
      <w:marTop w:val="0"/>
      <w:marBottom w:val="0"/>
      <w:divBdr>
        <w:top w:val="none" w:sz="0" w:space="0" w:color="auto"/>
        <w:left w:val="none" w:sz="0" w:space="0" w:color="auto"/>
        <w:bottom w:val="none" w:sz="0" w:space="0" w:color="auto"/>
        <w:right w:val="none" w:sz="0" w:space="0" w:color="auto"/>
      </w:divBdr>
    </w:div>
    <w:div w:id="858854860">
      <w:bodyDiv w:val="1"/>
      <w:marLeft w:val="0"/>
      <w:marRight w:val="0"/>
      <w:marTop w:val="0"/>
      <w:marBottom w:val="0"/>
      <w:divBdr>
        <w:top w:val="none" w:sz="0" w:space="0" w:color="auto"/>
        <w:left w:val="none" w:sz="0" w:space="0" w:color="auto"/>
        <w:bottom w:val="none" w:sz="0" w:space="0" w:color="auto"/>
        <w:right w:val="none" w:sz="0" w:space="0" w:color="auto"/>
      </w:divBdr>
    </w:div>
    <w:div w:id="864363422">
      <w:bodyDiv w:val="1"/>
      <w:marLeft w:val="0"/>
      <w:marRight w:val="0"/>
      <w:marTop w:val="0"/>
      <w:marBottom w:val="0"/>
      <w:divBdr>
        <w:top w:val="none" w:sz="0" w:space="0" w:color="auto"/>
        <w:left w:val="none" w:sz="0" w:space="0" w:color="auto"/>
        <w:bottom w:val="none" w:sz="0" w:space="0" w:color="auto"/>
        <w:right w:val="none" w:sz="0" w:space="0" w:color="auto"/>
      </w:divBdr>
    </w:div>
    <w:div w:id="933243313">
      <w:bodyDiv w:val="1"/>
      <w:marLeft w:val="0"/>
      <w:marRight w:val="0"/>
      <w:marTop w:val="0"/>
      <w:marBottom w:val="0"/>
      <w:divBdr>
        <w:top w:val="none" w:sz="0" w:space="0" w:color="auto"/>
        <w:left w:val="none" w:sz="0" w:space="0" w:color="auto"/>
        <w:bottom w:val="none" w:sz="0" w:space="0" w:color="auto"/>
        <w:right w:val="none" w:sz="0" w:space="0" w:color="auto"/>
      </w:divBdr>
    </w:div>
    <w:div w:id="985431786">
      <w:bodyDiv w:val="1"/>
      <w:marLeft w:val="0"/>
      <w:marRight w:val="0"/>
      <w:marTop w:val="0"/>
      <w:marBottom w:val="0"/>
      <w:divBdr>
        <w:top w:val="none" w:sz="0" w:space="0" w:color="auto"/>
        <w:left w:val="none" w:sz="0" w:space="0" w:color="auto"/>
        <w:bottom w:val="none" w:sz="0" w:space="0" w:color="auto"/>
        <w:right w:val="none" w:sz="0" w:space="0" w:color="auto"/>
      </w:divBdr>
    </w:div>
    <w:div w:id="1008673114">
      <w:bodyDiv w:val="1"/>
      <w:marLeft w:val="0"/>
      <w:marRight w:val="0"/>
      <w:marTop w:val="0"/>
      <w:marBottom w:val="0"/>
      <w:divBdr>
        <w:top w:val="none" w:sz="0" w:space="0" w:color="auto"/>
        <w:left w:val="none" w:sz="0" w:space="0" w:color="auto"/>
        <w:bottom w:val="none" w:sz="0" w:space="0" w:color="auto"/>
        <w:right w:val="none" w:sz="0" w:space="0" w:color="auto"/>
      </w:divBdr>
    </w:div>
    <w:div w:id="1038627336">
      <w:bodyDiv w:val="1"/>
      <w:marLeft w:val="0"/>
      <w:marRight w:val="0"/>
      <w:marTop w:val="0"/>
      <w:marBottom w:val="0"/>
      <w:divBdr>
        <w:top w:val="none" w:sz="0" w:space="0" w:color="auto"/>
        <w:left w:val="none" w:sz="0" w:space="0" w:color="auto"/>
        <w:bottom w:val="none" w:sz="0" w:space="0" w:color="auto"/>
        <w:right w:val="none" w:sz="0" w:space="0" w:color="auto"/>
      </w:divBdr>
    </w:div>
    <w:div w:id="1058746030">
      <w:bodyDiv w:val="1"/>
      <w:marLeft w:val="0"/>
      <w:marRight w:val="0"/>
      <w:marTop w:val="0"/>
      <w:marBottom w:val="0"/>
      <w:divBdr>
        <w:top w:val="none" w:sz="0" w:space="0" w:color="auto"/>
        <w:left w:val="none" w:sz="0" w:space="0" w:color="auto"/>
        <w:bottom w:val="none" w:sz="0" w:space="0" w:color="auto"/>
        <w:right w:val="none" w:sz="0" w:space="0" w:color="auto"/>
      </w:divBdr>
    </w:div>
    <w:div w:id="1064260089">
      <w:bodyDiv w:val="1"/>
      <w:marLeft w:val="0"/>
      <w:marRight w:val="0"/>
      <w:marTop w:val="0"/>
      <w:marBottom w:val="0"/>
      <w:divBdr>
        <w:top w:val="none" w:sz="0" w:space="0" w:color="auto"/>
        <w:left w:val="none" w:sz="0" w:space="0" w:color="auto"/>
        <w:bottom w:val="none" w:sz="0" w:space="0" w:color="auto"/>
        <w:right w:val="none" w:sz="0" w:space="0" w:color="auto"/>
      </w:divBdr>
    </w:div>
    <w:div w:id="1093547593">
      <w:bodyDiv w:val="1"/>
      <w:marLeft w:val="0"/>
      <w:marRight w:val="0"/>
      <w:marTop w:val="0"/>
      <w:marBottom w:val="0"/>
      <w:divBdr>
        <w:top w:val="none" w:sz="0" w:space="0" w:color="auto"/>
        <w:left w:val="none" w:sz="0" w:space="0" w:color="auto"/>
        <w:bottom w:val="none" w:sz="0" w:space="0" w:color="auto"/>
        <w:right w:val="none" w:sz="0" w:space="0" w:color="auto"/>
      </w:divBdr>
    </w:div>
    <w:div w:id="1123965041">
      <w:bodyDiv w:val="1"/>
      <w:marLeft w:val="0"/>
      <w:marRight w:val="0"/>
      <w:marTop w:val="0"/>
      <w:marBottom w:val="0"/>
      <w:divBdr>
        <w:top w:val="none" w:sz="0" w:space="0" w:color="auto"/>
        <w:left w:val="none" w:sz="0" w:space="0" w:color="auto"/>
        <w:bottom w:val="none" w:sz="0" w:space="0" w:color="auto"/>
        <w:right w:val="none" w:sz="0" w:space="0" w:color="auto"/>
      </w:divBdr>
    </w:div>
    <w:div w:id="1159468848">
      <w:bodyDiv w:val="1"/>
      <w:marLeft w:val="0"/>
      <w:marRight w:val="0"/>
      <w:marTop w:val="0"/>
      <w:marBottom w:val="0"/>
      <w:divBdr>
        <w:top w:val="none" w:sz="0" w:space="0" w:color="auto"/>
        <w:left w:val="none" w:sz="0" w:space="0" w:color="auto"/>
        <w:bottom w:val="none" w:sz="0" w:space="0" w:color="auto"/>
        <w:right w:val="none" w:sz="0" w:space="0" w:color="auto"/>
      </w:divBdr>
    </w:div>
    <w:div w:id="1170873359">
      <w:bodyDiv w:val="1"/>
      <w:marLeft w:val="0"/>
      <w:marRight w:val="0"/>
      <w:marTop w:val="0"/>
      <w:marBottom w:val="0"/>
      <w:divBdr>
        <w:top w:val="none" w:sz="0" w:space="0" w:color="auto"/>
        <w:left w:val="none" w:sz="0" w:space="0" w:color="auto"/>
        <w:bottom w:val="none" w:sz="0" w:space="0" w:color="auto"/>
        <w:right w:val="none" w:sz="0" w:space="0" w:color="auto"/>
      </w:divBdr>
    </w:div>
    <w:div w:id="1199659319">
      <w:bodyDiv w:val="1"/>
      <w:marLeft w:val="0"/>
      <w:marRight w:val="0"/>
      <w:marTop w:val="0"/>
      <w:marBottom w:val="0"/>
      <w:divBdr>
        <w:top w:val="none" w:sz="0" w:space="0" w:color="auto"/>
        <w:left w:val="none" w:sz="0" w:space="0" w:color="auto"/>
        <w:bottom w:val="none" w:sz="0" w:space="0" w:color="auto"/>
        <w:right w:val="none" w:sz="0" w:space="0" w:color="auto"/>
      </w:divBdr>
    </w:div>
    <w:div w:id="1241594691">
      <w:bodyDiv w:val="1"/>
      <w:marLeft w:val="0"/>
      <w:marRight w:val="0"/>
      <w:marTop w:val="0"/>
      <w:marBottom w:val="0"/>
      <w:divBdr>
        <w:top w:val="none" w:sz="0" w:space="0" w:color="auto"/>
        <w:left w:val="none" w:sz="0" w:space="0" w:color="auto"/>
        <w:bottom w:val="none" w:sz="0" w:space="0" w:color="auto"/>
        <w:right w:val="none" w:sz="0" w:space="0" w:color="auto"/>
      </w:divBdr>
    </w:div>
    <w:div w:id="1248030160">
      <w:bodyDiv w:val="1"/>
      <w:marLeft w:val="0"/>
      <w:marRight w:val="0"/>
      <w:marTop w:val="0"/>
      <w:marBottom w:val="0"/>
      <w:divBdr>
        <w:top w:val="none" w:sz="0" w:space="0" w:color="auto"/>
        <w:left w:val="none" w:sz="0" w:space="0" w:color="auto"/>
        <w:bottom w:val="none" w:sz="0" w:space="0" w:color="auto"/>
        <w:right w:val="none" w:sz="0" w:space="0" w:color="auto"/>
      </w:divBdr>
    </w:div>
    <w:div w:id="1251886641">
      <w:bodyDiv w:val="1"/>
      <w:marLeft w:val="0"/>
      <w:marRight w:val="0"/>
      <w:marTop w:val="0"/>
      <w:marBottom w:val="0"/>
      <w:divBdr>
        <w:top w:val="none" w:sz="0" w:space="0" w:color="auto"/>
        <w:left w:val="none" w:sz="0" w:space="0" w:color="auto"/>
        <w:bottom w:val="none" w:sz="0" w:space="0" w:color="auto"/>
        <w:right w:val="none" w:sz="0" w:space="0" w:color="auto"/>
      </w:divBdr>
    </w:div>
    <w:div w:id="1263731693">
      <w:bodyDiv w:val="1"/>
      <w:marLeft w:val="0"/>
      <w:marRight w:val="0"/>
      <w:marTop w:val="0"/>
      <w:marBottom w:val="0"/>
      <w:divBdr>
        <w:top w:val="none" w:sz="0" w:space="0" w:color="auto"/>
        <w:left w:val="none" w:sz="0" w:space="0" w:color="auto"/>
        <w:bottom w:val="none" w:sz="0" w:space="0" w:color="auto"/>
        <w:right w:val="none" w:sz="0" w:space="0" w:color="auto"/>
      </w:divBdr>
    </w:div>
    <w:div w:id="1272054162">
      <w:bodyDiv w:val="1"/>
      <w:marLeft w:val="0"/>
      <w:marRight w:val="0"/>
      <w:marTop w:val="0"/>
      <w:marBottom w:val="0"/>
      <w:divBdr>
        <w:top w:val="none" w:sz="0" w:space="0" w:color="auto"/>
        <w:left w:val="none" w:sz="0" w:space="0" w:color="auto"/>
        <w:bottom w:val="none" w:sz="0" w:space="0" w:color="auto"/>
        <w:right w:val="none" w:sz="0" w:space="0" w:color="auto"/>
      </w:divBdr>
    </w:div>
    <w:div w:id="1276521924">
      <w:bodyDiv w:val="1"/>
      <w:marLeft w:val="0"/>
      <w:marRight w:val="0"/>
      <w:marTop w:val="0"/>
      <w:marBottom w:val="0"/>
      <w:divBdr>
        <w:top w:val="none" w:sz="0" w:space="0" w:color="auto"/>
        <w:left w:val="none" w:sz="0" w:space="0" w:color="auto"/>
        <w:bottom w:val="none" w:sz="0" w:space="0" w:color="auto"/>
        <w:right w:val="none" w:sz="0" w:space="0" w:color="auto"/>
      </w:divBdr>
    </w:div>
    <w:div w:id="1308318206">
      <w:bodyDiv w:val="1"/>
      <w:marLeft w:val="0"/>
      <w:marRight w:val="0"/>
      <w:marTop w:val="0"/>
      <w:marBottom w:val="0"/>
      <w:divBdr>
        <w:top w:val="none" w:sz="0" w:space="0" w:color="auto"/>
        <w:left w:val="none" w:sz="0" w:space="0" w:color="auto"/>
        <w:bottom w:val="none" w:sz="0" w:space="0" w:color="auto"/>
        <w:right w:val="none" w:sz="0" w:space="0" w:color="auto"/>
      </w:divBdr>
    </w:div>
    <w:div w:id="1318075904">
      <w:bodyDiv w:val="1"/>
      <w:marLeft w:val="0"/>
      <w:marRight w:val="0"/>
      <w:marTop w:val="0"/>
      <w:marBottom w:val="0"/>
      <w:divBdr>
        <w:top w:val="none" w:sz="0" w:space="0" w:color="auto"/>
        <w:left w:val="none" w:sz="0" w:space="0" w:color="auto"/>
        <w:bottom w:val="none" w:sz="0" w:space="0" w:color="auto"/>
        <w:right w:val="none" w:sz="0" w:space="0" w:color="auto"/>
      </w:divBdr>
    </w:div>
    <w:div w:id="1323125869">
      <w:bodyDiv w:val="1"/>
      <w:marLeft w:val="0"/>
      <w:marRight w:val="0"/>
      <w:marTop w:val="0"/>
      <w:marBottom w:val="0"/>
      <w:divBdr>
        <w:top w:val="none" w:sz="0" w:space="0" w:color="auto"/>
        <w:left w:val="none" w:sz="0" w:space="0" w:color="auto"/>
        <w:bottom w:val="none" w:sz="0" w:space="0" w:color="auto"/>
        <w:right w:val="none" w:sz="0" w:space="0" w:color="auto"/>
      </w:divBdr>
    </w:div>
    <w:div w:id="1325475237">
      <w:bodyDiv w:val="1"/>
      <w:marLeft w:val="0"/>
      <w:marRight w:val="0"/>
      <w:marTop w:val="0"/>
      <w:marBottom w:val="0"/>
      <w:divBdr>
        <w:top w:val="none" w:sz="0" w:space="0" w:color="auto"/>
        <w:left w:val="none" w:sz="0" w:space="0" w:color="auto"/>
        <w:bottom w:val="none" w:sz="0" w:space="0" w:color="auto"/>
        <w:right w:val="none" w:sz="0" w:space="0" w:color="auto"/>
      </w:divBdr>
    </w:div>
    <w:div w:id="1348755990">
      <w:bodyDiv w:val="1"/>
      <w:marLeft w:val="0"/>
      <w:marRight w:val="0"/>
      <w:marTop w:val="0"/>
      <w:marBottom w:val="0"/>
      <w:divBdr>
        <w:top w:val="none" w:sz="0" w:space="0" w:color="auto"/>
        <w:left w:val="none" w:sz="0" w:space="0" w:color="auto"/>
        <w:bottom w:val="none" w:sz="0" w:space="0" w:color="auto"/>
        <w:right w:val="none" w:sz="0" w:space="0" w:color="auto"/>
      </w:divBdr>
    </w:div>
    <w:div w:id="1361736628">
      <w:bodyDiv w:val="1"/>
      <w:marLeft w:val="0"/>
      <w:marRight w:val="0"/>
      <w:marTop w:val="0"/>
      <w:marBottom w:val="0"/>
      <w:divBdr>
        <w:top w:val="none" w:sz="0" w:space="0" w:color="auto"/>
        <w:left w:val="none" w:sz="0" w:space="0" w:color="auto"/>
        <w:bottom w:val="none" w:sz="0" w:space="0" w:color="auto"/>
        <w:right w:val="none" w:sz="0" w:space="0" w:color="auto"/>
      </w:divBdr>
    </w:div>
    <w:div w:id="1395615788">
      <w:bodyDiv w:val="1"/>
      <w:marLeft w:val="0"/>
      <w:marRight w:val="0"/>
      <w:marTop w:val="0"/>
      <w:marBottom w:val="0"/>
      <w:divBdr>
        <w:top w:val="none" w:sz="0" w:space="0" w:color="auto"/>
        <w:left w:val="none" w:sz="0" w:space="0" w:color="auto"/>
        <w:bottom w:val="none" w:sz="0" w:space="0" w:color="auto"/>
        <w:right w:val="none" w:sz="0" w:space="0" w:color="auto"/>
      </w:divBdr>
    </w:div>
    <w:div w:id="1453401182">
      <w:bodyDiv w:val="1"/>
      <w:marLeft w:val="0"/>
      <w:marRight w:val="0"/>
      <w:marTop w:val="0"/>
      <w:marBottom w:val="0"/>
      <w:divBdr>
        <w:top w:val="none" w:sz="0" w:space="0" w:color="auto"/>
        <w:left w:val="none" w:sz="0" w:space="0" w:color="auto"/>
        <w:bottom w:val="none" w:sz="0" w:space="0" w:color="auto"/>
        <w:right w:val="none" w:sz="0" w:space="0" w:color="auto"/>
      </w:divBdr>
    </w:div>
    <w:div w:id="1468401421">
      <w:bodyDiv w:val="1"/>
      <w:marLeft w:val="0"/>
      <w:marRight w:val="0"/>
      <w:marTop w:val="0"/>
      <w:marBottom w:val="0"/>
      <w:divBdr>
        <w:top w:val="none" w:sz="0" w:space="0" w:color="auto"/>
        <w:left w:val="none" w:sz="0" w:space="0" w:color="auto"/>
        <w:bottom w:val="none" w:sz="0" w:space="0" w:color="auto"/>
        <w:right w:val="none" w:sz="0" w:space="0" w:color="auto"/>
      </w:divBdr>
    </w:div>
    <w:div w:id="1474133742">
      <w:bodyDiv w:val="1"/>
      <w:marLeft w:val="0"/>
      <w:marRight w:val="0"/>
      <w:marTop w:val="0"/>
      <w:marBottom w:val="0"/>
      <w:divBdr>
        <w:top w:val="none" w:sz="0" w:space="0" w:color="auto"/>
        <w:left w:val="none" w:sz="0" w:space="0" w:color="auto"/>
        <w:bottom w:val="none" w:sz="0" w:space="0" w:color="auto"/>
        <w:right w:val="none" w:sz="0" w:space="0" w:color="auto"/>
      </w:divBdr>
    </w:div>
    <w:div w:id="1483541981">
      <w:bodyDiv w:val="1"/>
      <w:marLeft w:val="0"/>
      <w:marRight w:val="0"/>
      <w:marTop w:val="0"/>
      <w:marBottom w:val="0"/>
      <w:divBdr>
        <w:top w:val="none" w:sz="0" w:space="0" w:color="auto"/>
        <w:left w:val="none" w:sz="0" w:space="0" w:color="auto"/>
        <w:bottom w:val="none" w:sz="0" w:space="0" w:color="auto"/>
        <w:right w:val="none" w:sz="0" w:space="0" w:color="auto"/>
      </w:divBdr>
    </w:div>
    <w:div w:id="1486894396">
      <w:bodyDiv w:val="1"/>
      <w:marLeft w:val="0"/>
      <w:marRight w:val="0"/>
      <w:marTop w:val="0"/>
      <w:marBottom w:val="0"/>
      <w:divBdr>
        <w:top w:val="none" w:sz="0" w:space="0" w:color="auto"/>
        <w:left w:val="none" w:sz="0" w:space="0" w:color="auto"/>
        <w:bottom w:val="none" w:sz="0" w:space="0" w:color="auto"/>
        <w:right w:val="none" w:sz="0" w:space="0" w:color="auto"/>
      </w:divBdr>
    </w:div>
    <w:div w:id="1523399245">
      <w:bodyDiv w:val="1"/>
      <w:marLeft w:val="0"/>
      <w:marRight w:val="0"/>
      <w:marTop w:val="0"/>
      <w:marBottom w:val="0"/>
      <w:divBdr>
        <w:top w:val="none" w:sz="0" w:space="0" w:color="auto"/>
        <w:left w:val="none" w:sz="0" w:space="0" w:color="auto"/>
        <w:bottom w:val="none" w:sz="0" w:space="0" w:color="auto"/>
        <w:right w:val="none" w:sz="0" w:space="0" w:color="auto"/>
      </w:divBdr>
    </w:div>
    <w:div w:id="1532064906">
      <w:bodyDiv w:val="1"/>
      <w:marLeft w:val="0"/>
      <w:marRight w:val="0"/>
      <w:marTop w:val="0"/>
      <w:marBottom w:val="0"/>
      <w:divBdr>
        <w:top w:val="none" w:sz="0" w:space="0" w:color="auto"/>
        <w:left w:val="none" w:sz="0" w:space="0" w:color="auto"/>
        <w:bottom w:val="none" w:sz="0" w:space="0" w:color="auto"/>
        <w:right w:val="none" w:sz="0" w:space="0" w:color="auto"/>
      </w:divBdr>
    </w:div>
    <w:div w:id="1543595961">
      <w:bodyDiv w:val="1"/>
      <w:marLeft w:val="0"/>
      <w:marRight w:val="0"/>
      <w:marTop w:val="0"/>
      <w:marBottom w:val="0"/>
      <w:divBdr>
        <w:top w:val="none" w:sz="0" w:space="0" w:color="auto"/>
        <w:left w:val="none" w:sz="0" w:space="0" w:color="auto"/>
        <w:bottom w:val="none" w:sz="0" w:space="0" w:color="auto"/>
        <w:right w:val="none" w:sz="0" w:space="0" w:color="auto"/>
      </w:divBdr>
    </w:div>
    <w:div w:id="1583563837">
      <w:bodyDiv w:val="1"/>
      <w:marLeft w:val="0"/>
      <w:marRight w:val="0"/>
      <w:marTop w:val="0"/>
      <w:marBottom w:val="0"/>
      <w:divBdr>
        <w:top w:val="none" w:sz="0" w:space="0" w:color="auto"/>
        <w:left w:val="none" w:sz="0" w:space="0" w:color="auto"/>
        <w:bottom w:val="none" w:sz="0" w:space="0" w:color="auto"/>
        <w:right w:val="none" w:sz="0" w:space="0" w:color="auto"/>
      </w:divBdr>
    </w:div>
    <w:div w:id="1642345119">
      <w:bodyDiv w:val="1"/>
      <w:marLeft w:val="0"/>
      <w:marRight w:val="0"/>
      <w:marTop w:val="0"/>
      <w:marBottom w:val="0"/>
      <w:divBdr>
        <w:top w:val="none" w:sz="0" w:space="0" w:color="auto"/>
        <w:left w:val="none" w:sz="0" w:space="0" w:color="auto"/>
        <w:bottom w:val="none" w:sz="0" w:space="0" w:color="auto"/>
        <w:right w:val="none" w:sz="0" w:space="0" w:color="auto"/>
      </w:divBdr>
    </w:div>
    <w:div w:id="1679497712">
      <w:bodyDiv w:val="1"/>
      <w:marLeft w:val="0"/>
      <w:marRight w:val="0"/>
      <w:marTop w:val="0"/>
      <w:marBottom w:val="0"/>
      <w:divBdr>
        <w:top w:val="none" w:sz="0" w:space="0" w:color="auto"/>
        <w:left w:val="none" w:sz="0" w:space="0" w:color="auto"/>
        <w:bottom w:val="none" w:sz="0" w:space="0" w:color="auto"/>
        <w:right w:val="none" w:sz="0" w:space="0" w:color="auto"/>
      </w:divBdr>
    </w:div>
    <w:div w:id="1707559666">
      <w:bodyDiv w:val="1"/>
      <w:marLeft w:val="0"/>
      <w:marRight w:val="0"/>
      <w:marTop w:val="0"/>
      <w:marBottom w:val="0"/>
      <w:divBdr>
        <w:top w:val="none" w:sz="0" w:space="0" w:color="auto"/>
        <w:left w:val="none" w:sz="0" w:space="0" w:color="auto"/>
        <w:bottom w:val="none" w:sz="0" w:space="0" w:color="auto"/>
        <w:right w:val="none" w:sz="0" w:space="0" w:color="auto"/>
      </w:divBdr>
    </w:div>
    <w:div w:id="1732852330">
      <w:bodyDiv w:val="1"/>
      <w:marLeft w:val="0"/>
      <w:marRight w:val="0"/>
      <w:marTop w:val="0"/>
      <w:marBottom w:val="0"/>
      <w:divBdr>
        <w:top w:val="none" w:sz="0" w:space="0" w:color="auto"/>
        <w:left w:val="none" w:sz="0" w:space="0" w:color="auto"/>
        <w:bottom w:val="none" w:sz="0" w:space="0" w:color="auto"/>
        <w:right w:val="none" w:sz="0" w:space="0" w:color="auto"/>
      </w:divBdr>
    </w:div>
    <w:div w:id="1734310779">
      <w:bodyDiv w:val="1"/>
      <w:marLeft w:val="0"/>
      <w:marRight w:val="0"/>
      <w:marTop w:val="0"/>
      <w:marBottom w:val="0"/>
      <w:divBdr>
        <w:top w:val="none" w:sz="0" w:space="0" w:color="auto"/>
        <w:left w:val="none" w:sz="0" w:space="0" w:color="auto"/>
        <w:bottom w:val="none" w:sz="0" w:space="0" w:color="auto"/>
        <w:right w:val="none" w:sz="0" w:space="0" w:color="auto"/>
      </w:divBdr>
    </w:div>
    <w:div w:id="1742753241">
      <w:bodyDiv w:val="1"/>
      <w:marLeft w:val="0"/>
      <w:marRight w:val="0"/>
      <w:marTop w:val="0"/>
      <w:marBottom w:val="0"/>
      <w:divBdr>
        <w:top w:val="none" w:sz="0" w:space="0" w:color="auto"/>
        <w:left w:val="none" w:sz="0" w:space="0" w:color="auto"/>
        <w:bottom w:val="none" w:sz="0" w:space="0" w:color="auto"/>
        <w:right w:val="none" w:sz="0" w:space="0" w:color="auto"/>
      </w:divBdr>
    </w:div>
    <w:div w:id="1758360978">
      <w:bodyDiv w:val="1"/>
      <w:marLeft w:val="0"/>
      <w:marRight w:val="0"/>
      <w:marTop w:val="0"/>
      <w:marBottom w:val="0"/>
      <w:divBdr>
        <w:top w:val="none" w:sz="0" w:space="0" w:color="auto"/>
        <w:left w:val="none" w:sz="0" w:space="0" w:color="auto"/>
        <w:bottom w:val="none" w:sz="0" w:space="0" w:color="auto"/>
        <w:right w:val="none" w:sz="0" w:space="0" w:color="auto"/>
      </w:divBdr>
    </w:div>
    <w:div w:id="1760982813">
      <w:bodyDiv w:val="1"/>
      <w:marLeft w:val="0"/>
      <w:marRight w:val="0"/>
      <w:marTop w:val="0"/>
      <w:marBottom w:val="0"/>
      <w:divBdr>
        <w:top w:val="none" w:sz="0" w:space="0" w:color="auto"/>
        <w:left w:val="none" w:sz="0" w:space="0" w:color="auto"/>
        <w:bottom w:val="none" w:sz="0" w:space="0" w:color="auto"/>
        <w:right w:val="none" w:sz="0" w:space="0" w:color="auto"/>
      </w:divBdr>
    </w:div>
    <w:div w:id="1832940675">
      <w:bodyDiv w:val="1"/>
      <w:marLeft w:val="0"/>
      <w:marRight w:val="0"/>
      <w:marTop w:val="0"/>
      <w:marBottom w:val="0"/>
      <w:divBdr>
        <w:top w:val="none" w:sz="0" w:space="0" w:color="auto"/>
        <w:left w:val="none" w:sz="0" w:space="0" w:color="auto"/>
        <w:bottom w:val="none" w:sz="0" w:space="0" w:color="auto"/>
        <w:right w:val="none" w:sz="0" w:space="0" w:color="auto"/>
      </w:divBdr>
    </w:div>
    <w:div w:id="1881630934">
      <w:bodyDiv w:val="1"/>
      <w:marLeft w:val="0"/>
      <w:marRight w:val="0"/>
      <w:marTop w:val="0"/>
      <w:marBottom w:val="0"/>
      <w:divBdr>
        <w:top w:val="none" w:sz="0" w:space="0" w:color="auto"/>
        <w:left w:val="none" w:sz="0" w:space="0" w:color="auto"/>
        <w:bottom w:val="none" w:sz="0" w:space="0" w:color="auto"/>
        <w:right w:val="none" w:sz="0" w:space="0" w:color="auto"/>
      </w:divBdr>
    </w:div>
    <w:div w:id="1933783980">
      <w:bodyDiv w:val="1"/>
      <w:marLeft w:val="0"/>
      <w:marRight w:val="0"/>
      <w:marTop w:val="0"/>
      <w:marBottom w:val="0"/>
      <w:divBdr>
        <w:top w:val="none" w:sz="0" w:space="0" w:color="auto"/>
        <w:left w:val="none" w:sz="0" w:space="0" w:color="auto"/>
        <w:bottom w:val="none" w:sz="0" w:space="0" w:color="auto"/>
        <w:right w:val="none" w:sz="0" w:space="0" w:color="auto"/>
      </w:divBdr>
    </w:div>
    <w:div w:id="1985162609">
      <w:bodyDiv w:val="1"/>
      <w:marLeft w:val="0"/>
      <w:marRight w:val="0"/>
      <w:marTop w:val="0"/>
      <w:marBottom w:val="0"/>
      <w:divBdr>
        <w:top w:val="none" w:sz="0" w:space="0" w:color="auto"/>
        <w:left w:val="none" w:sz="0" w:space="0" w:color="auto"/>
        <w:bottom w:val="none" w:sz="0" w:space="0" w:color="auto"/>
        <w:right w:val="none" w:sz="0" w:space="0" w:color="auto"/>
      </w:divBdr>
    </w:div>
    <w:div w:id="2007854201">
      <w:bodyDiv w:val="1"/>
      <w:marLeft w:val="0"/>
      <w:marRight w:val="0"/>
      <w:marTop w:val="0"/>
      <w:marBottom w:val="0"/>
      <w:divBdr>
        <w:top w:val="none" w:sz="0" w:space="0" w:color="auto"/>
        <w:left w:val="none" w:sz="0" w:space="0" w:color="auto"/>
        <w:bottom w:val="none" w:sz="0" w:space="0" w:color="auto"/>
        <w:right w:val="none" w:sz="0" w:space="0" w:color="auto"/>
      </w:divBdr>
    </w:div>
    <w:div w:id="2132816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4.png"/><Relationship Id="rId42" Type="http://schemas.openxmlformats.org/officeDocument/2006/relationships/image" Target="media/image15.jpeg"/><Relationship Id="rId63" Type="http://schemas.openxmlformats.org/officeDocument/2006/relationships/image" Target="media/image35.png"/><Relationship Id="rId84" Type="http://schemas.openxmlformats.org/officeDocument/2006/relationships/image" Target="media/image58.png"/><Relationship Id="rId138" Type="http://schemas.openxmlformats.org/officeDocument/2006/relationships/image" Target="media/image90.png"/><Relationship Id="rId159" Type="http://schemas.openxmlformats.org/officeDocument/2006/relationships/image" Target="media/image133.png"/><Relationship Id="rId170" Type="http://schemas.openxmlformats.org/officeDocument/2006/relationships/image" Target="media/image118.png"/><Relationship Id="rId191" Type="http://schemas.openxmlformats.org/officeDocument/2006/relationships/header" Target="header16.xml"/><Relationship Id="rId205" Type="http://schemas.openxmlformats.org/officeDocument/2006/relationships/image" Target="media/image159.png"/><Relationship Id="rId226" Type="http://schemas.openxmlformats.org/officeDocument/2006/relationships/image" Target="media/image180.png"/><Relationship Id="rId247" Type="http://schemas.openxmlformats.org/officeDocument/2006/relationships/theme" Target="theme/theme1.xml"/><Relationship Id="rId107" Type="http://schemas.openxmlformats.org/officeDocument/2006/relationships/image" Target="media/image76.png"/><Relationship Id="rId11" Type="http://schemas.openxmlformats.org/officeDocument/2006/relationships/header" Target="header1.xml"/><Relationship Id="rId32" Type="http://schemas.openxmlformats.org/officeDocument/2006/relationships/image" Target="media/image10.png"/><Relationship Id="rId53" Type="http://schemas.openxmlformats.org/officeDocument/2006/relationships/image" Target="media/image25.png"/><Relationship Id="rId74" Type="http://schemas.openxmlformats.org/officeDocument/2006/relationships/image" Target="media/image48.png"/><Relationship Id="rId149" Type="http://schemas.openxmlformats.org/officeDocument/2006/relationships/image" Target="media/image96.png"/><Relationship Id="rId5" Type="http://schemas.openxmlformats.org/officeDocument/2006/relationships/webSettings" Target="webSettings.xml"/><Relationship Id="rId95" Type="http://schemas.openxmlformats.org/officeDocument/2006/relationships/image" Target="media/image64.png"/><Relationship Id="rId160" Type="http://schemas.openxmlformats.org/officeDocument/2006/relationships/header" Target="header15.xml"/><Relationship Id="rId181" Type="http://schemas.openxmlformats.org/officeDocument/2006/relationships/image" Target="media/image137.png"/><Relationship Id="rId216" Type="http://schemas.openxmlformats.org/officeDocument/2006/relationships/image" Target="media/image170.png"/><Relationship Id="rId237" Type="http://schemas.openxmlformats.org/officeDocument/2006/relationships/image" Target="media/image191.png"/><Relationship Id="rId22" Type="http://schemas.openxmlformats.org/officeDocument/2006/relationships/image" Target="media/image5.png"/><Relationship Id="rId27" Type="http://schemas.openxmlformats.org/officeDocument/2006/relationships/image" Target="media/image7.png"/><Relationship Id="rId43" Type="http://schemas.openxmlformats.org/officeDocument/2006/relationships/image" Target="media/image20.png"/><Relationship Id="rId48" Type="http://schemas.openxmlformats.org/officeDocument/2006/relationships/header" Target="header14.xml"/><Relationship Id="rId64" Type="http://schemas.openxmlformats.org/officeDocument/2006/relationships/image" Target="media/image36.png"/><Relationship Id="rId69" Type="http://schemas.openxmlformats.org/officeDocument/2006/relationships/image" Target="media/image43.png"/><Relationship Id="rId113" Type="http://schemas.openxmlformats.org/officeDocument/2006/relationships/image" Target="media/image82.png"/><Relationship Id="rId134" Type="http://schemas.openxmlformats.org/officeDocument/2006/relationships/image" Target="media/image88.png"/><Relationship Id="rId139" Type="http://schemas.openxmlformats.org/officeDocument/2006/relationships/image" Target="media/image113.png"/><Relationship Id="rId80" Type="http://schemas.openxmlformats.org/officeDocument/2006/relationships/image" Target="media/image54.png"/><Relationship Id="rId85" Type="http://schemas.openxmlformats.org/officeDocument/2006/relationships/image" Target="media/image38.png"/><Relationship Id="rId150" Type="http://schemas.openxmlformats.org/officeDocument/2006/relationships/image" Target="media/image124.png"/><Relationship Id="rId155" Type="http://schemas.openxmlformats.org/officeDocument/2006/relationships/image" Target="media/image100.png"/><Relationship Id="rId171" Type="http://schemas.openxmlformats.org/officeDocument/2006/relationships/image" Target="media/image120.png"/><Relationship Id="rId176" Type="http://schemas.openxmlformats.org/officeDocument/2006/relationships/image" Target="media/image128.png"/><Relationship Id="rId192" Type="http://schemas.openxmlformats.org/officeDocument/2006/relationships/footer" Target="footer7.xml"/><Relationship Id="rId197" Type="http://schemas.openxmlformats.org/officeDocument/2006/relationships/image" Target="media/image151.png"/><Relationship Id="rId206" Type="http://schemas.openxmlformats.org/officeDocument/2006/relationships/image" Target="media/image160.png"/><Relationship Id="rId227" Type="http://schemas.openxmlformats.org/officeDocument/2006/relationships/image" Target="media/image181.png"/><Relationship Id="rId201" Type="http://schemas.openxmlformats.org/officeDocument/2006/relationships/image" Target="media/image155.png"/><Relationship Id="rId222" Type="http://schemas.openxmlformats.org/officeDocument/2006/relationships/image" Target="media/image176.png"/><Relationship Id="rId243" Type="http://schemas.openxmlformats.org/officeDocument/2006/relationships/footer" Target="footer8.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1.png"/><Relationship Id="rId103" Type="http://schemas.openxmlformats.org/officeDocument/2006/relationships/image" Target="media/image70.png"/><Relationship Id="rId108" Type="http://schemas.openxmlformats.org/officeDocument/2006/relationships/image" Target="media/image77.png"/><Relationship Id="rId129" Type="http://schemas.openxmlformats.org/officeDocument/2006/relationships/image" Target="media/image103.png"/><Relationship Id="rId54" Type="http://schemas.openxmlformats.org/officeDocument/2006/relationships/image" Target="media/image26.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0.png"/><Relationship Id="rId96" Type="http://schemas.openxmlformats.org/officeDocument/2006/relationships/image" Target="media/image65.png"/><Relationship Id="rId140" Type="http://schemas.openxmlformats.org/officeDocument/2006/relationships/image" Target="media/image91.png"/><Relationship Id="rId145" Type="http://schemas.openxmlformats.org/officeDocument/2006/relationships/image" Target="media/image119.png"/><Relationship Id="rId161" Type="http://schemas.openxmlformats.org/officeDocument/2006/relationships/image" Target="media/image101.png"/><Relationship Id="rId166" Type="http://schemas.openxmlformats.org/officeDocument/2006/relationships/image" Target="media/image110.png"/><Relationship Id="rId182" Type="http://schemas.openxmlformats.org/officeDocument/2006/relationships/image" Target="media/image138.png"/><Relationship Id="rId187" Type="http://schemas.openxmlformats.org/officeDocument/2006/relationships/image" Target="media/image143.png"/><Relationship Id="rId217" Type="http://schemas.openxmlformats.org/officeDocument/2006/relationships/image" Target="media/image171.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6.png"/><Relationship Id="rId233" Type="http://schemas.openxmlformats.org/officeDocument/2006/relationships/image" Target="media/image187.png"/><Relationship Id="rId238" Type="http://schemas.openxmlformats.org/officeDocument/2006/relationships/image" Target="media/image192.png"/><Relationship Id="rId23" Type="http://schemas.openxmlformats.org/officeDocument/2006/relationships/header" Target="header9.xml"/><Relationship Id="rId28" Type="http://schemas.openxmlformats.org/officeDocument/2006/relationships/image" Target="media/image8.jpeg"/><Relationship Id="rId49" Type="http://schemas.openxmlformats.org/officeDocument/2006/relationships/footer" Target="footer6.xml"/><Relationship Id="rId114" Type="http://schemas.openxmlformats.org/officeDocument/2006/relationships/image" Target="media/image83.png"/><Relationship Id="rId44" Type="http://schemas.openxmlformats.org/officeDocument/2006/relationships/image" Target="media/image21.jpe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55.png"/><Relationship Id="rId86" Type="http://schemas.openxmlformats.org/officeDocument/2006/relationships/image" Target="media/image39.png"/><Relationship Id="rId130" Type="http://schemas.openxmlformats.org/officeDocument/2006/relationships/image" Target="media/image86.png"/><Relationship Id="rId135" Type="http://schemas.openxmlformats.org/officeDocument/2006/relationships/image" Target="media/image109.png"/><Relationship Id="rId151" Type="http://schemas.openxmlformats.org/officeDocument/2006/relationships/image" Target="media/image125.png"/><Relationship Id="rId156" Type="http://schemas.openxmlformats.org/officeDocument/2006/relationships/image" Target="media/image130.png"/><Relationship Id="rId177" Type="http://schemas.openxmlformats.org/officeDocument/2006/relationships/image" Target="media/image129.png"/><Relationship Id="rId198" Type="http://schemas.openxmlformats.org/officeDocument/2006/relationships/image" Target="media/image152.png"/><Relationship Id="rId172" Type="http://schemas.openxmlformats.org/officeDocument/2006/relationships/image" Target="media/image122.png"/><Relationship Id="rId193" Type="http://schemas.openxmlformats.org/officeDocument/2006/relationships/image" Target="media/image147.png"/><Relationship Id="rId202" Type="http://schemas.openxmlformats.org/officeDocument/2006/relationships/image" Target="media/image156.png"/><Relationship Id="rId207" Type="http://schemas.openxmlformats.org/officeDocument/2006/relationships/image" Target="media/image161.png"/><Relationship Id="rId223" Type="http://schemas.openxmlformats.org/officeDocument/2006/relationships/image" Target="media/image177.png"/><Relationship Id="rId228" Type="http://schemas.openxmlformats.org/officeDocument/2006/relationships/image" Target="media/image182.png"/><Relationship Id="rId244" Type="http://schemas.openxmlformats.org/officeDocument/2006/relationships/header" Target="header18.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7.png"/><Relationship Id="rId109" Type="http://schemas.openxmlformats.org/officeDocument/2006/relationships/image" Target="media/image78.png"/><Relationship Id="rId34" Type="http://schemas.openxmlformats.org/officeDocument/2006/relationships/image" Target="media/image12.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50.png"/><Relationship Id="rId97" Type="http://schemas.openxmlformats.org/officeDocument/2006/relationships/image" Target="media/image66.png"/><Relationship Id="rId104" Type="http://schemas.openxmlformats.org/officeDocument/2006/relationships/image" Target="media/image71.png"/><Relationship Id="rId141" Type="http://schemas.openxmlformats.org/officeDocument/2006/relationships/image" Target="media/image115.png"/><Relationship Id="rId146" Type="http://schemas.openxmlformats.org/officeDocument/2006/relationships/image" Target="media/image94.png"/><Relationship Id="rId167" Type="http://schemas.openxmlformats.org/officeDocument/2006/relationships/image" Target="media/image112.png"/><Relationship Id="rId188" Type="http://schemas.openxmlformats.org/officeDocument/2006/relationships/image" Target="media/image144.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1.png"/><Relationship Id="rId162" Type="http://schemas.openxmlformats.org/officeDocument/2006/relationships/image" Target="media/image102.png"/><Relationship Id="rId183" Type="http://schemas.openxmlformats.org/officeDocument/2006/relationships/image" Target="media/image139.png"/><Relationship Id="rId213" Type="http://schemas.openxmlformats.org/officeDocument/2006/relationships/image" Target="media/image167.png"/><Relationship Id="rId218" Type="http://schemas.openxmlformats.org/officeDocument/2006/relationships/image" Target="media/image172.png"/><Relationship Id="rId234" Type="http://schemas.openxmlformats.org/officeDocument/2006/relationships/image" Target="media/image188.png"/><Relationship Id="rId239" Type="http://schemas.openxmlformats.org/officeDocument/2006/relationships/image" Target="media/image193.png"/><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image" Target="media/image6.png"/><Relationship Id="rId40" Type="http://schemas.openxmlformats.org/officeDocument/2006/relationships/image" Target="media/image18.png"/><Relationship Id="rId45" Type="http://schemas.openxmlformats.org/officeDocument/2006/relationships/header" Target="header12.xml"/><Relationship Id="rId87" Type="http://schemas.openxmlformats.org/officeDocument/2006/relationships/image" Target="media/image40.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105.png"/><Relationship Id="rId136" Type="http://schemas.openxmlformats.org/officeDocument/2006/relationships/image" Target="media/image89.png"/><Relationship Id="rId157" Type="http://schemas.openxmlformats.org/officeDocument/2006/relationships/image" Target="media/image131.png"/><Relationship Id="rId178" Type="http://schemas.openxmlformats.org/officeDocument/2006/relationships/image" Target="media/image134.png"/><Relationship Id="rId61" Type="http://schemas.openxmlformats.org/officeDocument/2006/relationships/image" Target="media/image33.png"/><Relationship Id="rId82" Type="http://schemas.openxmlformats.org/officeDocument/2006/relationships/image" Target="media/image56.png"/><Relationship Id="rId152" Type="http://schemas.openxmlformats.org/officeDocument/2006/relationships/image" Target="media/image97.png"/><Relationship Id="rId173" Type="http://schemas.openxmlformats.org/officeDocument/2006/relationships/image" Target="media/image123.png"/><Relationship Id="rId194" Type="http://schemas.openxmlformats.org/officeDocument/2006/relationships/image" Target="media/image148.png"/><Relationship Id="rId199" Type="http://schemas.openxmlformats.org/officeDocument/2006/relationships/image" Target="media/image153.png"/><Relationship Id="rId203" Type="http://schemas.openxmlformats.org/officeDocument/2006/relationships/image" Target="media/image157.png"/><Relationship Id="rId208" Type="http://schemas.openxmlformats.org/officeDocument/2006/relationships/image" Target="media/image162.png"/><Relationship Id="rId229" Type="http://schemas.openxmlformats.org/officeDocument/2006/relationships/image" Target="media/image183.png"/><Relationship Id="rId19" Type="http://schemas.openxmlformats.org/officeDocument/2006/relationships/header" Target="header7.xml"/><Relationship Id="rId224" Type="http://schemas.openxmlformats.org/officeDocument/2006/relationships/image" Target="media/image178.png"/><Relationship Id="rId240" Type="http://schemas.openxmlformats.org/officeDocument/2006/relationships/image" Target="media/image194.png"/><Relationship Id="rId245" Type="http://schemas.openxmlformats.org/officeDocument/2006/relationships/footer" Target="footer9.xml"/><Relationship Id="rId14" Type="http://schemas.openxmlformats.org/officeDocument/2006/relationships/footer" Target="footer1.xml"/><Relationship Id="rId30" Type="http://schemas.openxmlformats.org/officeDocument/2006/relationships/footer" Target="footer4.xml"/><Relationship Id="rId35" Type="http://schemas.openxmlformats.org/officeDocument/2006/relationships/image" Target="media/image13.png"/><Relationship Id="rId56" Type="http://schemas.openxmlformats.org/officeDocument/2006/relationships/image" Target="media/image28.png"/><Relationship Id="rId77" Type="http://schemas.openxmlformats.org/officeDocument/2006/relationships/image" Target="media/image51.png"/><Relationship Id="rId100" Type="http://schemas.openxmlformats.org/officeDocument/2006/relationships/image" Target="media/image67.png"/><Relationship Id="rId105" Type="http://schemas.openxmlformats.org/officeDocument/2006/relationships/image" Target="media/image74.png"/><Relationship Id="rId147" Type="http://schemas.openxmlformats.org/officeDocument/2006/relationships/image" Target="media/image121.png"/><Relationship Id="rId168" Type="http://schemas.openxmlformats.org/officeDocument/2006/relationships/image" Target="media/image114.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6.png"/><Relationship Id="rId93" Type="http://schemas.openxmlformats.org/officeDocument/2006/relationships/image" Target="media/image62.png"/><Relationship Id="rId98" Type="http://schemas.openxmlformats.org/officeDocument/2006/relationships/image" Target="media/image72.png"/><Relationship Id="rId142" Type="http://schemas.openxmlformats.org/officeDocument/2006/relationships/image" Target="media/image92.png"/><Relationship Id="rId163" Type="http://schemas.openxmlformats.org/officeDocument/2006/relationships/image" Target="media/image104.png"/><Relationship Id="rId184" Type="http://schemas.openxmlformats.org/officeDocument/2006/relationships/image" Target="media/image140.png"/><Relationship Id="rId189" Type="http://schemas.openxmlformats.org/officeDocument/2006/relationships/image" Target="media/image145.png"/><Relationship Id="rId219" Type="http://schemas.openxmlformats.org/officeDocument/2006/relationships/image" Target="media/image173.png"/><Relationship Id="rId3" Type="http://schemas.openxmlformats.org/officeDocument/2006/relationships/styles" Target="styles.xml"/><Relationship Id="rId214" Type="http://schemas.openxmlformats.org/officeDocument/2006/relationships/image" Target="media/image168.png"/><Relationship Id="rId230" Type="http://schemas.openxmlformats.org/officeDocument/2006/relationships/image" Target="media/image184.png"/><Relationship Id="rId235" Type="http://schemas.openxmlformats.org/officeDocument/2006/relationships/image" Target="media/image189.png"/><Relationship Id="rId25" Type="http://schemas.openxmlformats.org/officeDocument/2006/relationships/header" Target="header10.xml"/><Relationship Id="rId46" Type="http://schemas.openxmlformats.org/officeDocument/2006/relationships/footer" Target="footer5.xml"/><Relationship Id="rId116" Type="http://schemas.openxmlformats.org/officeDocument/2006/relationships/image" Target="media/image85.png"/><Relationship Id="rId137" Type="http://schemas.openxmlformats.org/officeDocument/2006/relationships/image" Target="media/image111.png"/><Relationship Id="rId158" Type="http://schemas.openxmlformats.org/officeDocument/2006/relationships/image" Target="media/image132.png"/><Relationship Id="rId20" Type="http://schemas.openxmlformats.org/officeDocument/2006/relationships/header" Target="header8.xml"/><Relationship Id="rId41" Type="http://schemas.openxmlformats.org/officeDocument/2006/relationships/image" Target="media/image19.png"/><Relationship Id="rId62" Type="http://schemas.openxmlformats.org/officeDocument/2006/relationships/image" Target="media/image34.png"/><Relationship Id="rId83" Type="http://schemas.openxmlformats.org/officeDocument/2006/relationships/image" Target="media/image57.png"/><Relationship Id="rId88" Type="http://schemas.openxmlformats.org/officeDocument/2006/relationships/image" Target="media/image41.png"/><Relationship Id="rId111" Type="http://schemas.openxmlformats.org/officeDocument/2006/relationships/image" Target="media/image80.png"/><Relationship Id="rId132" Type="http://schemas.openxmlformats.org/officeDocument/2006/relationships/image" Target="media/image87.png"/><Relationship Id="rId153" Type="http://schemas.openxmlformats.org/officeDocument/2006/relationships/image" Target="media/image98.png"/><Relationship Id="rId174" Type="http://schemas.openxmlformats.org/officeDocument/2006/relationships/image" Target="media/image126.png"/><Relationship Id="rId179" Type="http://schemas.openxmlformats.org/officeDocument/2006/relationships/image" Target="media/image135.png"/><Relationship Id="rId195" Type="http://schemas.openxmlformats.org/officeDocument/2006/relationships/image" Target="media/image149.png"/><Relationship Id="rId209" Type="http://schemas.openxmlformats.org/officeDocument/2006/relationships/image" Target="media/image163.png"/><Relationship Id="rId190" Type="http://schemas.openxmlformats.org/officeDocument/2006/relationships/image" Target="media/image146.png"/><Relationship Id="rId204" Type="http://schemas.openxmlformats.org/officeDocument/2006/relationships/image" Target="media/image158.png"/><Relationship Id="rId220" Type="http://schemas.openxmlformats.org/officeDocument/2006/relationships/image" Target="media/image174.png"/><Relationship Id="rId225" Type="http://schemas.openxmlformats.org/officeDocument/2006/relationships/image" Target="media/image179.png"/><Relationship Id="rId241" Type="http://schemas.openxmlformats.org/officeDocument/2006/relationships/image" Target="media/image195.png"/><Relationship Id="rId246" Type="http://schemas.openxmlformats.org/officeDocument/2006/relationships/fontTable" Target="fontTable.xml"/><Relationship Id="rId15" Type="http://schemas.openxmlformats.org/officeDocument/2006/relationships/header" Target="header4.xml"/><Relationship Id="rId36" Type="http://schemas.openxmlformats.org/officeDocument/2006/relationships/image" Target="media/image14.png"/><Relationship Id="rId57" Type="http://schemas.openxmlformats.org/officeDocument/2006/relationships/image" Target="media/image29.png"/><Relationship Id="rId106" Type="http://schemas.openxmlformats.org/officeDocument/2006/relationships/image" Target="media/image75.png"/><Relationship Id="rId10" Type="http://schemas.openxmlformats.org/officeDocument/2006/relationships/image" Target="media/image3.png"/><Relationship Id="rId31" Type="http://schemas.openxmlformats.org/officeDocument/2006/relationships/image" Target="media/image9.png"/><Relationship Id="rId52" Type="http://schemas.openxmlformats.org/officeDocument/2006/relationships/image" Target="media/image24.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3.png"/><Relationship Id="rId99" Type="http://schemas.openxmlformats.org/officeDocument/2006/relationships/image" Target="media/image73.png"/><Relationship Id="rId101" Type="http://schemas.openxmlformats.org/officeDocument/2006/relationships/image" Target="media/image68.png"/><Relationship Id="rId143" Type="http://schemas.openxmlformats.org/officeDocument/2006/relationships/image" Target="media/image117.png"/><Relationship Id="rId148" Type="http://schemas.openxmlformats.org/officeDocument/2006/relationships/image" Target="media/image95.png"/><Relationship Id="rId164" Type="http://schemas.openxmlformats.org/officeDocument/2006/relationships/image" Target="media/image106.png"/><Relationship Id="rId169" Type="http://schemas.openxmlformats.org/officeDocument/2006/relationships/image" Target="media/image116.png"/><Relationship Id="rId185"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36.png"/><Relationship Id="rId210" Type="http://schemas.openxmlformats.org/officeDocument/2006/relationships/image" Target="media/image164.png"/><Relationship Id="rId215" Type="http://schemas.openxmlformats.org/officeDocument/2006/relationships/image" Target="media/image169.png"/><Relationship Id="rId236" Type="http://schemas.openxmlformats.org/officeDocument/2006/relationships/image" Target="media/image190.png"/><Relationship Id="rId26" Type="http://schemas.openxmlformats.org/officeDocument/2006/relationships/footer" Target="footer3.xml"/><Relationship Id="rId231" Type="http://schemas.openxmlformats.org/officeDocument/2006/relationships/image" Target="media/image185.png"/><Relationship Id="rId47" Type="http://schemas.openxmlformats.org/officeDocument/2006/relationships/header" Target="header13.xml"/><Relationship Id="rId89" Type="http://schemas.openxmlformats.org/officeDocument/2006/relationships/image" Target="media/image42.png"/><Relationship Id="rId112" Type="http://schemas.openxmlformats.org/officeDocument/2006/relationships/image" Target="media/image81.png"/><Relationship Id="rId133" Type="http://schemas.openxmlformats.org/officeDocument/2006/relationships/image" Target="media/image107.png"/><Relationship Id="rId154" Type="http://schemas.openxmlformats.org/officeDocument/2006/relationships/image" Target="media/image99.png"/><Relationship Id="rId175" Type="http://schemas.openxmlformats.org/officeDocument/2006/relationships/image" Target="media/image127.png"/><Relationship Id="rId196" Type="http://schemas.openxmlformats.org/officeDocument/2006/relationships/image" Target="media/image150.png"/><Relationship Id="rId200" Type="http://schemas.openxmlformats.org/officeDocument/2006/relationships/image" Target="media/image154.png"/><Relationship Id="rId16" Type="http://schemas.openxmlformats.org/officeDocument/2006/relationships/footer" Target="footer2.xml"/><Relationship Id="rId221" Type="http://schemas.openxmlformats.org/officeDocument/2006/relationships/image" Target="media/image175.png"/><Relationship Id="rId242" Type="http://schemas.openxmlformats.org/officeDocument/2006/relationships/header" Target="header17.xml"/><Relationship Id="rId37" Type="http://schemas.openxmlformats.org/officeDocument/2006/relationships/image" Target="media/image15.png"/><Relationship Id="rId58" Type="http://schemas.openxmlformats.org/officeDocument/2006/relationships/image" Target="media/image30.png"/><Relationship Id="rId79" Type="http://schemas.openxmlformats.org/officeDocument/2006/relationships/image" Target="media/image53.png"/><Relationship Id="rId102" Type="http://schemas.openxmlformats.org/officeDocument/2006/relationships/image" Target="media/image69.png"/><Relationship Id="rId144" Type="http://schemas.openxmlformats.org/officeDocument/2006/relationships/image" Target="media/image93.png"/><Relationship Id="rId90" Type="http://schemas.openxmlformats.org/officeDocument/2006/relationships/image" Target="media/image59.png"/><Relationship Id="rId165" Type="http://schemas.openxmlformats.org/officeDocument/2006/relationships/image" Target="media/image108.png"/><Relationship Id="rId186" Type="http://schemas.openxmlformats.org/officeDocument/2006/relationships/image" Target="media/image142.png"/><Relationship Id="rId211" Type="http://schemas.openxmlformats.org/officeDocument/2006/relationships/image" Target="media/image165.png"/><Relationship Id="rId232" Type="http://schemas.openxmlformats.org/officeDocument/2006/relationships/image" Target="media/image1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3"/>
    <customShpInfo spid="_x0000_s2049"/>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1027"/>
    <customShpInfo spid="_x0000_s1026"/>
    <customShpInfo spid="_x0000_s1029"/>
    <customShpInfo spid="_x0000_s1030"/>
    <customShpInfo spid="_x0000_s1031"/>
    <customShpInfo spid="_x0000_s1032"/>
    <customShpInfo spid="_x0000_s1033"/>
    <customShpInfo spid="_x0000_s1034"/>
    <customShpInfo spid="_x0000_s1028"/>
    <customShpInfo spid="_x0000_s1036"/>
    <customShpInfo spid="_x0000_s1037"/>
    <customShpInfo spid="_x0000_s1035"/>
    <customShpInfo spid="_x0000_s1038"/>
    <customShpInfo spid="_x0000_s1039"/>
    <customShpInfo spid="_x0000_s1040"/>
    <customShpInfo spid="_x0000_s1041"/>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42"/>
    <customShpInfo spid="_x0000_s1079"/>
    <customShpInfo spid="_x0000_s1080"/>
    <customShpInfo spid="_x0000_s1082"/>
    <customShpInfo spid="_x0000_s1083"/>
    <customShpInfo spid="_x0000_s1084"/>
    <customShpInfo spid="_x0000_s1085"/>
    <customShpInfo spid="_x0000_s1086"/>
    <customShpInfo spid="_x0000_s1087"/>
    <customShpInfo spid="_x0000_s1081"/>
    <customShpInfo spid="_x0000_s1088"/>
    <customShpInfo spid="_x0000_s1089"/>
    <customShpInfo spid="_x0000_s1090"/>
    <customShpInfo spid="_x0000_s1091"/>
    <customShpInfo spid="_x0000_s1092"/>
    <customShpInfo spid="_x0000_s1094"/>
    <customShpInfo spid="_x0000_s1095"/>
    <customShpInfo spid="_x0000_s1096"/>
    <customShpInfo spid="_x0000_s1093"/>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97"/>
    <customShpInfo spid="_x0000_s1116"/>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117"/>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38"/>
    <customShpInfo spid="_x0000_s1254"/>
    <customShpInfo spid="_x0000_s1253"/>
    <customShpInfo spid="_x0000_s1256"/>
    <customShpInfo spid="_x0000_s1255"/>
    <customShpInfo spid="_x0000_s1258"/>
    <customShpInfo spid="_x0000_s1257"/>
    <customShpInfo spid="_x0000_s1260"/>
    <customShpInfo spid="_x0000_s1259"/>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261"/>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08"/>
    <customShpInfo spid="_x0000_s1381"/>
    <customShpInfo spid="_x0000_s1382"/>
    <customShpInfo spid="_x0000_s1383"/>
    <customShpInfo spid="_x0000_s1384"/>
    <customShpInfo spid="_x0000_s1385"/>
    <customShpInfo spid="_x0000_s1387"/>
    <customShpInfo spid="_x0000_s1388"/>
    <customShpInfo spid="_x0000_s1389"/>
    <customShpInfo spid="_x0000_s1386"/>
    <customShpInfo spid="_x0000_s1390"/>
    <customShpInfo spid="_x0000_s1391"/>
    <customShpInfo spid="_x0000_s1393"/>
    <customShpInfo spid="_x0000_s1394"/>
    <customShpInfo spid="_x0000_s1392"/>
    <customShpInfo spid="_x0000_s1396"/>
    <customShpInfo spid="_x0000_s1397"/>
    <customShpInfo spid="_x0000_s1398"/>
    <customShpInfo spid="_x0000_s1395"/>
    <customShpInfo spid="_x0000_s1399"/>
    <customShpInfo spid="_x0000_s1401"/>
    <customShpInfo spid="_x0000_s1402"/>
    <customShpInfo spid="_x0000_s1403"/>
    <customShpInfo spid="_x0000_s1400"/>
    <customShpInfo spid="_x0000_s1404"/>
    <customShpInfo spid="_x0000_s1406"/>
    <customShpInfo spid="_x0000_s1407"/>
    <customShpInfo spid="_x0000_s1408"/>
    <customShpInfo spid="_x0000_s1405"/>
    <customShpInfo spid="_x0000_s1409"/>
    <customShpInfo spid="_x0000_s1410"/>
    <customShpInfo spid="_x0000_s1412"/>
    <customShpInfo spid="_x0000_s1413"/>
    <customShpInfo spid="_x0000_s1414"/>
    <customShpInfo spid="_x0000_s1411"/>
    <customShpInfo spid="_x0000_s1416"/>
    <customShpInfo spid="_x0000_s1417"/>
    <customShpInfo spid="_x0000_s1418"/>
    <customShpInfo spid="_x0000_s1415"/>
    <customShpInfo spid="_x0000_s1419"/>
    <customShpInfo spid="_x0000_s1421"/>
    <customShpInfo spid="_x0000_s1422"/>
    <customShpInfo spid="_x0000_s1423"/>
    <customShpInfo spid="_x0000_s1420"/>
    <customShpInfo spid="_x0000_s1424"/>
    <customShpInfo spid="_x0000_s1426"/>
    <customShpInfo spid="_x0000_s1427"/>
    <customShpInfo spid="_x0000_s1428"/>
    <customShpInfo spid="_x0000_s1425"/>
    <customShpInfo spid="_x0000_s1429"/>
    <customShpInfo spid="_x0000_s1431"/>
    <customShpInfo spid="_x0000_s1432"/>
    <customShpInfo spid="_x0000_s1433"/>
    <customShpInfo spid="_x0000_s1430"/>
    <customShpInfo spid="_x0000_s1434"/>
    <customShpInfo spid="_x0000_s1436"/>
    <customShpInfo spid="_x0000_s1437"/>
    <customShpInfo spid="_x0000_s1435"/>
    <customShpInfo spid="_x0000_s1439"/>
    <customShpInfo spid="_x0000_s1440"/>
    <customShpInfo spid="_x0000_s1438"/>
    <customShpInfo spid="_x0000_s1442"/>
    <customShpInfo spid="_x0000_s1443"/>
    <customShpInfo spid="_x0000_s1441"/>
    <customShpInfo spid="_x0000_s1445"/>
    <customShpInfo spid="_x0000_s1446"/>
    <customShpInfo spid="_x0000_s1444"/>
    <customShpInfo spid="_x0000_s1448"/>
    <customShpInfo spid="_x0000_s1449"/>
    <customShpInfo spid="_x0000_s1447"/>
    <customShpInfo spid="_x0000_s1451"/>
    <customShpInfo spid="_x0000_s1452"/>
    <customShpInfo spid="_x0000_s1450"/>
    <customShpInfo spid="_x0000_s1454"/>
    <customShpInfo spid="_x0000_s1455"/>
    <customShpInfo spid="_x0000_s1453"/>
    <customShpInfo spid="_x0000_s1457"/>
    <customShpInfo spid="_x0000_s1458"/>
    <customShpInfo spid="_x0000_s1456"/>
    <customShpInfo spid="_x0000_s1460"/>
    <customShpInfo spid="_x0000_s1461"/>
    <customShpInfo spid="_x0000_s1459"/>
    <customShpInfo spid="_x0000_s1463"/>
    <customShpInfo spid="_x0000_s1464"/>
    <customShpInfo spid="_x0000_s1462"/>
    <customShpInfo spid="_x0000_s1466"/>
    <customShpInfo spid="_x0000_s1467"/>
    <customShpInfo spid="_x0000_s1468"/>
    <customShpInfo spid="_x0000_s1469"/>
    <customShpInfo spid="_x0000_s1470"/>
    <customShpInfo spid="_x0000_s1465"/>
    <customShpInfo spid="_x0000_s1471"/>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72"/>
    <customShpInfo spid="_x0000_s1483"/>
    <customShpInfo spid="_x0000_s1484"/>
    <customShpInfo spid="_x0000_s1485"/>
    <customShpInfo spid="_x0000_s1486"/>
    <customShpInfo spid="_x0000_s1487"/>
    <customShpInfo spid="_x0000_s1488"/>
    <customShpInfo spid="_x0000_s1489"/>
    <customShpInfo spid="_x0000_s1490"/>
    <customShpInfo spid="_x0000_s1482"/>
    <customShpInfo spid="_x0000_s1491"/>
    <customShpInfo spid="_x0000_s1493"/>
    <customShpInfo spid="_x0000_s1492"/>
    <customShpInfo spid="_x0000_s1494"/>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495"/>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34"/>
    <customShpInfo spid="_x0000_s1564"/>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1565"/>
    <customShpInfo spid="_x0000_s3123"/>
    <customShpInfo spid="_x0000_s3124"/>
    <customShpInfo spid="_x0000_s3125"/>
    <customShpInfo spid="_x0000_s3126"/>
    <customShpInfo spid="_x0000_s3127"/>
    <customShpInfo spid="_x0000_s3128"/>
    <customShpInfo spid="_x0000_s3129"/>
    <customShpInfo spid="_x0000_s3130"/>
    <customShpInfo spid="_x0000_s3131"/>
    <customShpInfo spid="_x0000_s3132"/>
    <customShpInfo spid="_x0000_s3133"/>
    <customShpInfo spid="_x0000_s3122"/>
    <customShpInfo spid="_x0000_s3135"/>
    <customShpInfo spid="_x0000_s3136"/>
    <customShpInfo spid="_x0000_s3137"/>
    <customShpInfo spid="_x0000_s3138"/>
    <customShpInfo spid="_x0000_s3139"/>
    <customShpInfo spid="_x0000_s3140"/>
    <customShpInfo spid="_x0000_s3141"/>
    <customShpInfo spid="_x0000_s3142"/>
    <customShpInfo spid="_x0000_s3143"/>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6"/>
    <customShpInfo spid="_x0000_s3167"/>
    <customShpInfo spid="_x0000_s3168"/>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186"/>
    <customShpInfo spid="_x0000_s3187"/>
    <customShpInfo spid="_x0000_s3188"/>
    <customShpInfo spid="_x0000_s3189"/>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199"/>
    <customShpInfo spid="_x0000_s3200"/>
    <customShpInfo spid="_x0000_s3201"/>
    <customShpInfo spid="_x0000_s3202"/>
    <customShpInfo spid="_x0000_s3203"/>
    <customShpInfo spid="_x0000_s3204"/>
    <customShpInfo spid="_x0000_s3205"/>
    <customShpInfo spid="_x0000_s3206"/>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3"/>
    <customShpInfo spid="_x0000_s3224"/>
    <customShpInfo spid="_x0000_s3225"/>
    <customShpInfo spid="_x0000_s3226"/>
    <customShpInfo spid="_x0000_s3227"/>
    <customShpInfo spid="_x0000_s3228"/>
    <customShpInfo spid="_x0000_s3229"/>
    <customShpInfo spid="_x0000_s3230"/>
    <customShpInfo spid="_x0000_s3231"/>
    <customShpInfo spid="_x0000_s3232"/>
    <customShpInfo spid="_x0000_s3233"/>
    <customShpInfo spid="_x0000_s3234"/>
    <customShpInfo spid="_x0000_s3235"/>
    <customShpInfo spid="_x0000_s3236"/>
    <customShpInfo spid="_x0000_s3237"/>
    <customShpInfo spid="_x0000_s3238"/>
    <customShpInfo spid="_x0000_s3239"/>
    <customShpInfo spid="_x0000_s3240"/>
    <customShpInfo spid="_x0000_s3241"/>
    <customShpInfo spid="_x0000_s3242"/>
    <customShpInfo spid="_x0000_s3243"/>
    <customShpInfo spid="_x0000_s3244"/>
    <customShpInfo spid="_x0000_s3245"/>
    <customShpInfo spid="_x0000_s3246"/>
    <customShpInfo spid="_x0000_s3247"/>
    <customShpInfo spid="_x0000_s3248"/>
    <customShpInfo spid="_x0000_s3249"/>
    <customShpInfo spid="_x0000_s3250"/>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95"/>
    <customShpInfo spid="_x0000_s3134"/>
    <customShpInfo spid="_x0000_s3297"/>
    <customShpInfo spid="_x0000_s3298"/>
    <customShpInfo spid="_x0000_s3299"/>
    <customShpInfo spid="_x0000_s3300"/>
    <customShpInfo spid="_x0000_s3301"/>
    <customShpInfo spid="_x0000_s3302"/>
    <customShpInfo spid="_x0000_s3303"/>
    <customShpInfo spid="_x0000_s3304"/>
    <customShpInfo spid="_x0000_s3305"/>
    <customShpInfo spid="_x0000_s3306"/>
    <customShpInfo spid="_x0000_s3307"/>
    <customShpInfo spid="_x0000_s3308"/>
    <customShpInfo spid="_x0000_s3309"/>
    <customShpInfo spid="_x0000_s3310"/>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296"/>
    <customShpInfo spid="_x0000_s3340"/>
    <customShpInfo spid="_x0000_s3339"/>
    <customShpInfo spid="_x0000_s3341"/>
    <customShpInfo spid="_x0000_s3343"/>
    <customShpInfo spid="_x0000_s3344"/>
    <customShpInfo spid="_x0000_s3345"/>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72"/>
    <customShpInfo spid="_x0000_s3373"/>
    <customShpInfo spid="_x0000_s3374"/>
    <customShpInfo spid="_x0000_s3375"/>
    <customShpInfo spid="_x0000_s3376"/>
    <customShpInfo spid="_x0000_s3377"/>
    <customShpInfo spid="_x0000_s3378"/>
    <customShpInfo spid="_x0000_s3379"/>
    <customShpInfo spid="_x0000_s3380"/>
    <customShpInfo spid="_x0000_s3381"/>
    <customShpInfo spid="_x0000_s3382"/>
    <customShpInfo spid="_x0000_s3383"/>
    <customShpInfo spid="_x0000_s3384"/>
    <customShpInfo spid="_x0000_s3342"/>
    <customShpInfo spid="_x0000_s3386"/>
    <customShpInfo spid="_x0000_s3387"/>
    <customShpInfo spid="_x0000_s3388"/>
    <customShpInfo spid="_x0000_s3389"/>
    <customShpInfo spid="_x0000_s3390"/>
    <customShpInfo spid="_x0000_s3391"/>
    <customShpInfo spid="_x0000_s3392"/>
    <customShpInfo spid="_x0000_s3393"/>
    <customShpInfo spid="_x0000_s3394"/>
    <customShpInfo spid="_x0000_s3395"/>
    <customShpInfo spid="_x0000_s3396"/>
    <customShpInfo spid="_x0000_s3397"/>
    <customShpInfo spid="_x0000_s3398"/>
    <customShpInfo spid="_x0000_s3399"/>
    <customShpInfo spid="_x0000_s3400"/>
    <customShpInfo spid="_x0000_s3401"/>
    <customShpInfo spid="_x0000_s3402"/>
    <customShpInfo spid="_x0000_s3403"/>
    <customShpInfo spid="_x0000_s3404"/>
    <customShpInfo spid="_x0000_s3405"/>
    <customShpInfo spid="_x0000_s3406"/>
    <customShpInfo spid="_x0000_s3407"/>
    <customShpInfo spid="_x0000_s3408"/>
    <customShpInfo spid="_x0000_s3409"/>
    <customShpInfo spid="_x0000_s3410"/>
    <customShpInfo spid="_x0000_s3411"/>
    <customShpInfo spid="_x0000_s3412"/>
    <customShpInfo spid="_x0000_s3413"/>
    <customShpInfo spid="_x0000_s3414"/>
    <customShpInfo spid="_x0000_s3415"/>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7"/>
    <customShpInfo spid="_x0000_s3428"/>
    <customShpInfo spid="_x0000_s3429"/>
    <customShpInfo spid="_x0000_s3430"/>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53"/>
    <customShpInfo spid="_x0000_s3454"/>
    <customShpInfo spid="_x0000_s3455"/>
    <customShpInfo spid="_x0000_s3456"/>
    <customShpInfo spid="_x0000_s3457"/>
    <customShpInfo spid="_x0000_s3458"/>
    <customShpInfo spid="_x0000_s3459"/>
    <customShpInfo spid="_x0000_s3460"/>
    <customShpInfo spid="_x0000_s3461"/>
    <customShpInfo spid="_x0000_s3462"/>
    <customShpInfo spid="_x0000_s3463"/>
    <customShpInfo spid="_x0000_s3464"/>
    <customShpInfo spid="_x0000_s3465"/>
    <customShpInfo spid="_x0000_s3466"/>
    <customShpInfo spid="_x0000_s3467"/>
    <customShpInfo spid="_x0000_s3468"/>
    <customShpInfo spid="_x0000_s3469"/>
    <customShpInfo spid="_x0000_s3470"/>
    <customShpInfo spid="_x0000_s3471"/>
    <customShpInfo spid="_x0000_s3472"/>
    <customShpInfo spid="_x0000_s3473"/>
    <customShpInfo spid="_x0000_s3474"/>
    <customShpInfo spid="_x0000_s3475"/>
    <customShpInfo spid="_x0000_s3476"/>
    <customShpInfo spid="_x0000_s3477"/>
    <customShpInfo spid="_x0000_s3478"/>
    <customShpInfo spid="_x0000_s3479"/>
    <customShpInfo spid="_x0000_s3480"/>
    <customShpInfo spid="_x0000_s3481"/>
    <customShpInfo spid="_x0000_s3482"/>
    <customShpInfo spid="_x0000_s3483"/>
    <customShpInfo spid="_x0000_s3484"/>
    <customShpInfo spid="_x0000_s3485"/>
    <customShpInfo spid="_x0000_s3486"/>
    <customShpInfo spid="_x0000_s3487"/>
    <customShpInfo spid="_x0000_s3488"/>
    <customShpInfo spid="_x0000_s3489"/>
    <customShpInfo spid="_x0000_s3490"/>
    <customShpInfo spid="_x0000_s3491"/>
    <customShpInfo spid="_x0000_s3492"/>
    <customShpInfo spid="_x0000_s3493"/>
    <customShpInfo spid="_x0000_s3494"/>
    <customShpInfo spid="_x0000_s3495"/>
    <customShpInfo spid="_x0000_s3496"/>
    <customShpInfo spid="_x0000_s3497"/>
    <customShpInfo spid="_x0000_s3498"/>
    <customShpInfo spid="_x0000_s3499"/>
    <customShpInfo spid="_x0000_s3500"/>
    <customShpInfo spid="_x0000_s3501"/>
    <customShpInfo spid="_x0000_s3502"/>
    <customShpInfo spid="_x0000_s3503"/>
    <customShpInfo spid="_x0000_s3504"/>
    <customShpInfo spid="_x0000_s3505"/>
    <customShpInfo spid="_x0000_s3506"/>
    <customShpInfo spid="_x0000_s3507"/>
    <customShpInfo spid="_x0000_s3508"/>
    <customShpInfo spid="_x0000_s3509"/>
    <customShpInfo spid="_x0000_s3510"/>
    <customShpInfo spid="_x0000_s3511"/>
    <customShpInfo spid="_x0000_s3512"/>
    <customShpInfo spid="_x0000_s3513"/>
    <customShpInfo spid="_x0000_s3514"/>
    <customShpInfo spid="_x0000_s3515"/>
    <customShpInfo spid="_x0000_s3516"/>
    <customShpInfo spid="_x0000_s3517"/>
    <customShpInfo spid="_x0000_s3518"/>
    <customShpInfo spid="_x0000_s3519"/>
    <customShpInfo spid="_x0000_s3520"/>
    <customShpInfo spid="_x0000_s3521"/>
    <customShpInfo spid="_x0000_s3522"/>
    <customShpInfo spid="_x0000_s3523"/>
    <customShpInfo spid="_x0000_s3524"/>
    <customShpInfo spid="_x0000_s3525"/>
    <customShpInfo spid="_x0000_s3526"/>
    <customShpInfo spid="_x0000_s3527"/>
    <customShpInfo spid="_x0000_s3528"/>
    <customShpInfo spid="_x0000_s3529"/>
    <customShpInfo spid="_x0000_s3530"/>
    <customShpInfo spid="_x0000_s3531"/>
    <customShpInfo spid="_x0000_s3532"/>
    <customShpInfo spid="_x0000_s3533"/>
    <customShpInfo spid="_x0000_s3534"/>
    <customShpInfo spid="_x0000_s3535"/>
    <customShpInfo spid="_x0000_s3536"/>
    <customShpInfo spid="_x0000_s3537"/>
    <customShpInfo spid="_x0000_s3538"/>
    <customShpInfo spid="_x0000_s3539"/>
    <customShpInfo spid="_x0000_s3540"/>
    <customShpInfo spid="_x0000_s3541"/>
    <customShpInfo spid="_x0000_s3542"/>
    <customShpInfo spid="_x0000_s3543"/>
    <customShpInfo spid="_x0000_s3544"/>
    <customShpInfo spid="_x0000_s3545"/>
    <customShpInfo spid="_x0000_s3546"/>
    <customShpInfo spid="_x0000_s3547"/>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385"/>
    <customShpInfo spid="_x0000_s3558"/>
    <customShpInfo spid="_x0000_s3559"/>
    <customShpInfo spid="_x0000_s3560"/>
    <customShpInfo spid="_x0000_s3557"/>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2"/>
    <customShpInfo spid="_x0000_s3593"/>
    <customShpInfo spid="_x0000_s3594"/>
    <customShpInfo spid="_x0000_s3595"/>
    <customShpInfo spid="_x0000_s3596"/>
    <customShpInfo spid="_x0000_s3597"/>
    <customShpInfo spid="_x0000_s3598"/>
    <customShpInfo spid="_x0000_s3599"/>
    <customShpInfo spid="_x0000_s3600"/>
    <customShpInfo spid="_x0000_s3601"/>
    <customShpInfo spid="_x0000_s3602"/>
    <customShpInfo spid="_x0000_s3603"/>
    <customShpInfo spid="_x0000_s3604"/>
    <customShpInfo spid="_x0000_s3605"/>
    <customShpInfo spid="_x0000_s3606"/>
    <customShpInfo spid="_x0000_s3607"/>
    <customShpInfo spid="_x0000_s3608"/>
    <customShpInfo spid="_x0000_s3609"/>
    <customShpInfo spid="_x0000_s3610"/>
    <customShpInfo spid="_x0000_s3611"/>
    <customShpInfo spid="_x0000_s3612"/>
    <customShpInfo spid="_x0000_s3613"/>
    <customShpInfo spid="_x0000_s3614"/>
    <customShpInfo spid="_x0000_s3615"/>
    <customShpInfo spid="_x0000_s3616"/>
    <customShpInfo spid="_x0000_s3617"/>
    <customShpInfo spid="_x0000_s3618"/>
    <customShpInfo spid="_x0000_s3619"/>
    <customShpInfo spid="_x0000_s3620"/>
    <customShpInfo spid="_x0000_s3621"/>
    <customShpInfo spid="_x0000_s3622"/>
    <customShpInfo spid="_x0000_s3623"/>
    <customShpInfo spid="_x0000_s3624"/>
    <customShpInfo spid="_x0000_s3625"/>
    <customShpInfo spid="_x0000_s3626"/>
    <customShpInfo spid="_x0000_s3627"/>
    <customShpInfo spid="_x0000_s3628"/>
    <customShpInfo spid="_x0000_s3629"/>
    <customShpInfo spid="_x0000_s3630"/>
    <customShpInfo spid="_x0000_s3631"/>
    <customShpInfo spid="_x0000_s3632"/>
    <customShpInfo spid="_x0000_s3633"/>
    <customShpInfo spid="_x0000_s3634"/>
    <customShpInfo spid="_x0000_s3635"/>
    <customShpInfo spid="_x0000_s3636"/>
    <customShpInfo spid="_x0000_s3637"/>
    <customShpInfo spid="_x0000_s3638"/>
    <customShpInfo spid="_x0000_s3639"/>
    <customShpInfo spid="_x0000_s3640"/>
    <customShpInfo spid="_x0000_s3641"/>
    <customShpInfo spid="_x0000_s3642"/>
    <customShpInfo spid="_x0000_s3643"/>
    <customShpInfo spid="_x0000_s3644"/>
    <customShpInfo spid="_x0000_s3645"/>
    <customShpInfo spid="_x0000_s3646"/>
    <customShpInfo spid="_x0000_s3647"/>
    <customShpInfo spid="_x0000_s3648"/>
    <customShpInfo spid="_x0000_s3649"/>
    <customShpInfo spid="_x0000_s3650"/>
    <customShpInfo spid="_x0000_s3651"/>
    <customShpInfo spid="_x0000_s3652"/>
    <customShpInfo spid="_x0000_s3653"/>
    <customShpInfo spid="_x0000_s3654"/>
    <customShpInfo spid="_x0000_s3655"/>
    <customShpInfo spid="_x0000_s3656"/>
    <customShpInfo spid="_x0000_s3657"/>
    <customShpInfo spid="_x0000_s3658"/>
    <customShpInfo spid="_x0000_s3659"/>
    <customShpInfo spid="_x0000_s3660"/>
    <customShpInfo spid="_x0000_s3661"/>
    <customShpInfo spid="_x0000_s3662"/>
    <customShpInfo spid="_x0000_s3663"/>
    <customShpInfo spid="_x0000_s3664"/>
    <customShpInfo spid="_x0000_s3665"/>
    <customShpInfo spid="_x0000_s3666"/>
    <customShpInfo spid="_x0000_s3667"/>
    <customShpInfo spid="_x0000_s3668"/>
    <customShpInfo spid="_x0000_s3669"/>
    <customShpInfo spid="_x0000_s3670"/>
    <customShpInfo spid="_x0000_s3671"/>
    <customShpInfo spid="_x0000_s3672"/>
    <customShpInfo spid="_x0000_s3673"/>
    <customShpInfo spid="_x0000_s3674"/>
    <customShpInfo spid="_x0000_s3675"/>
    <customShpInfo spid="_x0000_s3676"/>
    <customShpInfo spid="_x0000_s3677"/>
    <customShpInfo spid="_x0000_s3678"/>
    <customShpInfo spid="_x0000_s3679"/>
    <customShpInfo spid="_x0000_s3680"/>
    <customShpInfo spid="_x0000_s3681"/>
    <customShpInfo spid="_x0000_s3682"/>
    <customShpInfo spid="_x0000_s3683"/>
    <customShpInfo spid="_x0000_s3684"/>
    <customShpInfo spid="_x0000_s3685"/>
    <customShpInfo spid="_x0000_s3686"/>
    <customShpInfo spid="_x0000_s3687"/>
    <customShpInfo spid="_x0000_s3688"/>
    <customShpInfo spid="_x0000_s3689"/>
    <customShpInfo spid="_x0000_s3690"/>
    <customShpInfo spid="_x0000_s3691"/>
    <customShpInfo spid="_x0000_s3692"/>
    <customShpInfo spid="_x0000_s3693"/>
    <customShpInfo spid="_x0000_s3694"/>
    <customShpInfo spid="_x0000_s3695"/>
    <customShpInfo spid="_x0000_s3696"/>
    <customShpInfo spid="_x0000_s3697"/>
    <customShpInfo spid="_x0000_s3698"/>
    <customShpInfo spid="_x0000_s3699"/>
    <customShpInfo spid="_x0000_s3700"/>
    <customShpInfo spid="_x0000_s3701"/>
    <customShpInfo spid="_x0000_s3702"/>
    <customShpInfo spid="_x0000_s3703"/>
    <customShpInfo spid="_x0000_s3704"/>
    <customShpInfo spid="_x0000_s3705"/>
    <customShpInfo spid="_x0000_s3706"/>
    <customShpInfo spid="_x0000_s3707"/>
    <customShpInfo spid="_x0000_s3708"/>
    <customShpInfo spid="_x0000_s3709"/>
    <customShpInfo spid="_x0000_s3710"/>
    <customShpInfo spid="_x0000_s3711"/>
    <customShpInfo spid="_x0000_s3712"/>
    <customShpInfo spid="_x0000_s3713"/>
    <customShpInfo spid="_x0000_s3714"/>
    <customShpInfo spid="_x0000_s3715"/>
    <customShpInfo spid="_x0000_s3716"/>
    <customShpInfo spid="_x0000_s3717"/>
    <customShpInfo spid="_x0000_s3718"/>
    <customShpInfo spid="_x0000_s3719"/>
    <customShpInfo spid="_x0000_s3720"/>
    <customShpInfo spid="_x0000_s3721"/>
    <customShpInfo spid="_x0000_s3722"/>
    <customShpInfo spid="_x0000_s3723"/>
    <customShpInfo spid="_x0000_s3724"/>
    <customShpInfo spid="_x0000_s3725"/>
    <customShpInfo spid="_x0000_s3726"/>
    <customShpInfo spid="_x0000_s3727"/>
    <customShpInfo spid="_x0000_s3728"/>
    <customShpInfo spid="_x0000_s3729"/>
    <customShpInfo spid="_x0000_s3730"/>
    <customShpInfo spid="_x0000_s3731"/>
    <customShpInfo spid="_x0000_s3732"/>
    <customShpInfo spid="_x0000_s3733"/>
    <customShpInfo spid="_x0000_s3734"/>
    <customShpInfo spid="_x0000_s3735"/>
    <customShpInfo spid="_x0000_s3736"/>
    <customShpInfo spid="_x0000_s3737"/>
    <customShpInfo spid="_x0000_s3738"/>
    <customShpInfo spid="_x0000_s3739"/>
    <customShpInfo spid="_x0000_s3740"/>
    <customShpInfo spid="_x0000_s3741"/>
    <customShpInfo spid="_x0000_s3742"/>
    <customShpInfo spid="_x0000_s3743"/>
    <customShpInfo spid="_x0000_s3744"/>
    <customShpInfo spid="_x0000_s3745"/>
    <customShpInfo spid="_x0000_s3746"/>
    <customShpInfo spid="_x0000_s3747"/>
    <customShpInfo spid="_x0000_s3748"/>
    <customShpInfo spid="_x0000_s3749"/>
    <customShpInfo spid="_x0000_s3750"/>
    <customShpInfo spid="_x0000_s3751"/>
    <customShpInfo spid="_x0000_s3752"/>
    <customShpInfo spid="_x0000_s3753"/>
    <customShpInfo spid="_x0000_s3754"/>
    <customShpInfo spid="_x0000_s3755"/>
    <customShpInfo spid="_x0000_s3756"/>
    <customShpInfo spid="_x0000_s3757"/>
    <customShpInfo spid="_x0000_s3561"/>
    <customShpInfo spid="_x0000_s3759"/>
    <customShpInfo spid="_x0000_s3760"/>
    <customShpInfo spid="_x0000_s3761"/>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1"/>
    <customShpInfo spid="_x0000_s3772"/>
    <customShpInfo spid="_x0000_s3773"/>
    <customShpInfo spid="_x0000_s3774"/>
    <customShpInfo spid="_x0000_s3775"/>
    <customShpInfo spid="_x0000_s3776"/>
    <customShpInfo spid="_x0000_s3777"/>
    <customShpInfo spid="_x0000_s3778"/>
    <customShpInfo spid="_x0000_s3779"/>
    <customShpInfo spid="_x0000_s3780"/>
    <customShpInfo spid="_x0000_s3781"/>
    <customShpInfo spid="_x0000_s3782"/>
    <customShpInfo spid="_x0000_s3783"/>
    <customShpInfo spid="_x0000_s3784"/>
    <customShpInfo spid="_x0000_s3785"/>
    <customShpInfo spid="_x0000_s3786"/>
    <customShpInfo spid="_x0000_s3787"/>
    <customShpInfo spid="_x0000_s3788"/>
    <customShpInfo spid="_x0000_s3789"/>
    <customShpInfo spid="_x0000_s3790"/>
    <customShpInfo spid="_x0000_s3791"/>
    <customShpInfo spid="_x0000_s3792"/>
    <customShpInfo spid="_x0000_s3793"/>
    <customShpInfo spid="_x0000_s3794"/>
    <customShpInfo spid="_x0000_s3795"/>
    <customShpInfo spid="_x0000_s3796"/>
    <customShpInfo spid="_x0000_s3797"/>
    <customShpInfo spid="_x0000_s3798"/>
    <customShpInfo spid="_x0000_s3799"/>
    <customShpInfo spid="_x0000_s3800"/>
    <customShpInfo spid="_x0000_s3801"/>
    <customShpInfo spid="_x0000_s3802"/>
    <customShpInfo spid="_x0000_s3803"/>
    <customShpInfo spid="_x0000_s3804"/>
    <customShpInfo spid="_x0000_s3805"/>
    <customShpInfo spid="_x0000_s3806"/>
    <customShpInfo spid="_x0000_s3807"/>
    <customShpInfo spid="_x0000_s3808"/>
    <customShpInfo spid="_x0000_s3809"/>
    <customShpInfo spid="_x0000_s3810"/>
    <customShpInfo spid="_x0000_s3811"/>
    <customShpInfo spid="_x0000_s3812"/>
    <customShpInfo spid="_x0000_s3813"/>
    <customShpInfo spid="_x0000_s3814"/>
    <customShpInfo spid="_x0000_s3815"/>
    <customShpInfo spid="_x0000_s3816"/>
    <customShpInfo spid="_x0000_s3817"/>
    <customShpInfo spid="_x0000_s3818"/>
    <customShpInfo spid="_x0000_s3819"/>
    <customShpInfo spid="_x0000_s3820"/>
    <customShpInfo spid="_x0000_s3821"/>
    <customShpInfo spid="_x0000_s3822"/>
    <customShpInfo spid="_x0000_s3823"/>
    <customShpInfo spid="_x0000_s3824"/>
    <customShpInfo spid="_x0000_s3825"/>
    <customShpInfo spid="_x0000_s3826"/>
    <customShpInfo spid="_x0000_s3827"/>
    <customShpInfo spid="_x0000_s3828"/>
    <customShpInfo spid="_x0000_s3829"/>
    <customShpInfo spid="_x0000_s3830"/>
    <customShpInfo spid="_x0000_s3831"/>
    <customShpInfo spid="_x0000_s3832"/>
    <customShpInfo spid="_x0000_s3833"/>
    <customShpInfo spid="_x0000_s3834"/>
    <customShpInfo spid="_x0000_s3835"/>
    <customShpInfo spid="_x0000_s3836"/>
    <customShpInfo spid="_x0000_s3837"/>
    <customShpInfo spid="_x0000_s3838"/>
    <customShpInfo spid="_x0000_s3839"/>
    <customShpInfo spid="_x0000_s3840"/>
    <customShpInfo spid="_x0000_s3841"/>
    <customShpInfo spid="_x0000_s3842"/>
    <customShpInfo spid="_x0000_s3843"/>
    <customShpInfo spid="_x0000_s3844"/>
    <customShpInfo spid="_x0000_s3845"/>
    <customShpInfo spid="_x0000_s3846"/>
    <customShpInfo spid="_x0000_s3847"/>
    <customShpInfo spid="_x0000_s3848"/>
    <customShpInfo spid="_x0000_s3849"/>
    <customShpInfo spid="_x0000_s3850"/>
    <customShpInfo spid="_x0000_s3851"/>
    <customShpInfo spid="_x0000_s3852"/>
    <customShpInfo spid="_x0000_s3853"/>
    <customShpInfo spid="_x0000_s3854"/>
    <customShpInfo spid="_x0000_s3855"/>
    <customShpInfo spid="_x0000_s3856"/>
    <customShpInfo spid="_x0000_s3857"/>
    <customShpInfo spid="_x0000_s3858"/>
    <customShpInfo spid="_x0000_s3859"/>
    <customShpInfo spid="_x0000_s3860"/>
    <customShpInfo spid="_x0000_s3861"/>
    <customShpInfo spid="_x0000_s3862"/>
    <customShpInfo spid="_x0000_s3863"/>
    <customShpInfo spid="_x0000_s3864"/>
    <customShpInfo spid="_x0000_s3865"/>
    <customShpInfo spid="_x0000_s3866"/>
    <customShpInfo spid="_x0000_s3867"/>
    <customShpInfo spid="_x0000_s3868"/>
    <customShpInfo spid="_x0000_s3869"/>
    <customShpInfo spid="_x0000_s3870"/>
    <customShpInfo spid="_x0000_s3871"/>
    <customShpInfo spid="_x0000_s3872"/>
    <customShpInfo spid="_x0000_s3873"/>
    <customShpInfo spid="_x0000_s3874"/>
    <customShpInfo spid="_x0000_s3875"/>
    <customShpInfo spid="_x0000_s3876"/>
    <customShpInfo spid="_x0000_s3877"/>
    <customShpInfo spid="_x0000_s3878"/>
    <customShpInfo spid="_x0000_s3879"/>
    <customShpInfo spid="_x0000_s3880"/>
    <customShpInfo spid="_x0000_s3881"/>
    <customShpInfo spid="_x0000_s3882"/>
    <customShpInfo spid="_x0000_s3883"/>
    <customShpInfo spid="_x0000_s3884"/>
    <customShpInfo spid="_x0000_s3885"/>
    <customShpInfo spid="_x0000_s3886"/>
    <customShpInfo spid="_x0000_s3887"/>
    <customShpInfo spid="_x0000_s3888"/>
    <customShpInfo spid="_x0000_s3889"/>
    <customShpInfo spid="_x0000_s3890"/>
    <customShpInfo spid="_x0000_s3891"/>
    <customShpInfo spid="_x0000_s3892"/>
    <customShpInfo spid="_x0000_s3893"/>
    <customShpInfo spid="_x0000_s3894"/>
    <customShpInfo spid="_x0000_s3895"/>
    <customShpInfo spid="_x0000_s3896"/>
    <customShpInfo spid="_x0000_s3897"/>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909"/>
    <customShpInfo spid="_x0000_s3910"/>
    <customShpInfo spid="_x0000_s3911"/>
    <customShpInfo spid="_x0000_s3912"/>
    <customShpInfo spid="_x0000_s3913"/>
    <customShpInfo spid="_x0000_s3914"/>
    <customShpInfo spid="_x0000_s3915"/>
    <customShpInfo spid="_x0000_s3916"/>
    <customShpInfo spid="_x0000_s3917"/>
    <customShpInfo spid="_x0000_s3918"/>
    <customShpInfo spid="_x0000_s3919"/>
    <customShpInfo spid="_x0000_s3920"/>
    <customShpInfo spid="_x0000_s3921"/>
    <customShpInfo spid="_x0000_s3922"/>
    <customShpInfo spid="_x0000_s3923"/>
    <customShpInfo spid="_x0000_s3924"/>
    <customShpInfo spid="_x0000_s3925"/>
    <customShpInfo spid="_x0000_s3926"/>
    <customShpInfo spid="_x0000_s3927"/>
    <customShpInfo spid="_x0000_s3928"/>
    <customShpInfo spid="_x0000_s3929"/>
    <customShpInfo spid="_x0000_s3930"/>
    <customShpInfo spid="_x0000_s3931"/>
    <customShpInfo spid="_x0000_s3932"/>
    <customShpInfo spid="_x0000_s3933"/>
    <customShpInfo spid="_x0000_s3934"/>
    <customShpInfo spid="_x0000_s3935"/>
    <customShpInfo spid="_x0000_s3936"/>
    <customShpInfo spid="_x0000_s3937"/>
    <customShpInfo spid="_x0000_s3938"/>
    <customShpInfo spid="_x0000_s3939"/>
    <customShpInfo spid="_x0000_s3940"/>
    <customShpInfo spid="_x0000_s3941"/>
    <customShpInfo spid="_x0000_s3758"/>
    <customShpInfo spid="_x0000_s3943"/>
    <customShpInfo spid="_x0000_s3944"/>
    <customShpInfo spid="_x0000_s3945"/>
    <customShpInfo spid="_x0000_s3946"/>
    <customShpInfo spid="_x0000_s3947"/>
    <customShpInfo spid="_x0000_s3948"/>
    <customShpInfo spid="_x0000_s3949"/>
    <customShpInfo spid="_x0000_s3950"/>
    <customShpInfo spid="_x0000_s3951"/>
    <customShpInfo spid="_x0000_s3952"/>
    <customShpInfo spid="_x0000_s3953"/>
    <customShpInfo spid="_x0000_s3954"/>
    <customShpInfo spid="_x0000_s3955"/>
    <customShpInfo spid="_x0000_s3956"/>
    <customShpInfo spid="_x0000_s3957"/>
    <customShpInfo spid="_x0000_s3958"/>
    <customShpInfo spid="_x0000_s3959"/>
    <customShpInfo spid="_x0000_s3960"/>
    <customShpInfo spid="_x0000_s3961"/>
    <customShpInfo spid="_x0000_s3962"/>
    <customShpInfo spid="_x0000_s3963"/>
    <customShpInfo spid="_x0000_s3964"/>
    <customShpInfo spid="_x0000_s3965"/>
    <customShpInfo spid="_x0000_s3966"/>
    <customShpInfo spid="_x0000_s3967"/>
    <customShpInfo spid="_x0000_s3968"/>
    <customShpInfo spid="_x0000_s3969"/>
    <customShpInfo spid="_x0000_s3970"/>
    <customShpInfo spid="_x0000_s3971"/>
    <customShpInfo spid="_x0000_s3972"/>
    <customShpInfo spid="_x0000_s3973"/>
    <customShpInfo spid="_x0000_s3974"/>
    <customShpInfo spid="_x0000_s3975"/>
    <customShpInfo spid="_x0000_s3976"/>
    <customShpInfo spid="_x0000_s3977"/>
    <customShpInfo spid="_x0000_s3978"/>
    <customShpInfo spid="_x0000_s3979"/>
    <customShpInfo spid="_x0000_s3980"/>
    <customShpInfo spid="_x0000_s3981"/>
    <customShpInfo spid="_x0000_s3982"/>
    <customShpInfo spid="_x0000_s3983"/>
    <customShpInfo spid="_x0000_s3984"/>
    <customShpInfo spid="_x0000_s3985"/>
    <customShpInfo spid="_x0000_s3986"/>
    <customShpInfo spid="_x0000_s3987"/>
    <customShpInfo spid="_x0000_s3988"/>
    <customShpInfo spid="_x0000_s3989"/>
    <customShpInfo spid="_x0000_s3990"/>
    <customShpInfo spid="_x0000_s3991"/>
    <customShpInfo spid="_x0000_s3992"/>
    <customShpInfo spid="_x0000_s3993"/>
    <customShpInfo spid="_x0000_s3994"/>
    <customShpInfo spid="_x0000_s3995"/>
    <customShpInfo spid="_x0000_s3996"/>
    <customShpInfo spid="_x0000_s3997"/>
    <customShpInfo spid="_x0000_s3998"/>
    <customShpInfo spid="_x0000_s3999"/>
    <customShpInfo spid="_x0000_s4000"/>
    <customShpInfo spid="_x0000_s4001"/>
    <customShpInfo spid="_x0000_s4002"/>
    <customShpInfo spid="_x0000_s4003"/>
    <customShpInfo spid="_x0000_s4004"/>
    <customShpInfo spid="_x0000_s4005"/>
    <customShpInfo spid="_x0000_s4006"/>
    <customShpInfo spid="_x0000_s4007"/>
    <customShpInfo spid="_x0000_s4008"/>
    <customShpInfo spid="_x0000_s4009"/>
    <customShpInfo spid="_x0000_s4010"/>
    <customShpInfo spid="_x0000_s4011"/>
    <customShpInfo spid="_x0000_s4012"/>
    <customShpInfo spid="_x0000_s4013"/>
    <customShpInfo spid="_x0000_s4014"/>
    <customShpInfo spid="_x0000_s4015"/>
    <customShpInfo spid="_x0000_s4016"/>
    <customShpInfo spid="_x0000_s4017"/>
    <customShpInfo spid="_x0000_s4018"/>
    <customShpInfo spid="_x0000_s4019"/>
    <customShpInfo spid="_x0000_s4020"/>
    <customShpInfo spid="_x0000_s4021"/>
    <customShpInfo spid="_x0000_s4022"/>
    <customShpInfo spid="_x0000_s4023"/>
    <customShpInfo spid="_x0000_s4024"/>
    <customShpInfo spid="_x0000_s4025"/>
    <customShpInfo spid="_x0000_s4026"/>
    <customShpInfo spid="_x0000_s4027"/>
    <customShpInfo spid="_x0000_s4028"/>
    <customShpInfo spid="_x0000_s4029"/>
    <customShpInfo spid="_x0000_s4030"/>
    <customShpInfo spid="_x0000_s4031"/>
    <customShpInfo spid="_x0000_s4032"/>
    <customShpInfo spid="_x0000_s4033"/>
    <customShpInfo spid="_x0000_s4034"/>
    <customShpInfo spid="_x0000_s4035"/>
    <customShpInfo spid="_x0000_s4036"/>
    <customShpInfo spid="_x0000_s4037"/>
    <customShpInfo spid="_x0000_s4038"/>
    <customShpInfo spid="_x0000_s4039"/>
    <customShpInfo spid="_x0000_s4040"/>
    <customShpInfo spid="_x0000_s4041"/>
    <customShpInfo spid="_x0000_s4042"/>
    <customShpInfo spid="_x0000_s4043"/>
    <customShpInfo spid="_x0000_s4044"/>
    <customShpInfo spid="_x0000_s4045"/>
    <customShpInfo spid="_x0000_s4046"/>
    <customShpInfo spid="_x0000_s4047"/>
    <customShpInfo spid="_x0000_s4048"/>
    <customShpInfo spid="_x0000_s4049"/>
    <customShpInfo spid="_x0000_s4050"/>
    <customShpInfo spid="_x0000_s4051"/>
    <customShpInfo spid="_x0000_s4052"/>
    <customShpInfo spid="_x0000_s4053"/>
    <customShpInfo spid="_x0000_s4054"/>
    <customShpInfo spid="_x0000_s4055"/>
    <customShpInfo spid="_x0000_s4056"/>
    <customShpInfo spid="_x0000_s4057"/>
    <customShpInfo spid="_x0000_s4058"/>
    <customShpInfo spid="_x0000_s4059"/>
    <customShpInfo spid="_x0000_s4060"/>
    <customShpInfo spid="_x0000_s4061"/>
    <customShpInfo spid="_x0000_s4062"/>
    <customShpInfo spid="_x0000_s4063"/>
    <customShpInfo spid="_x0000_s4064"/>
    <customShpInfo spid="_x0000_s4065"/>
    <customShpInfo spid="_x0000_s4066"/>
    <customShpInfo spid="_x0000_s4067"/>
    <customShpInfo spid="_x0000_s4068"/>
    <customShpInfo spid="_x0000_s4069"/>
    <customShpInfo spid="_x0000_s4070"/>
    <customShpInfo spid="_x0000_s4071"/>
    <customShpInfo spid="_x0000_s4072"/>
    <customShpInfo spid="_x0000_s4073"/>
    <customShpInfo spid="_x0000_s4074"/>
    <customShpInfo spid="_x0000_s4075"/>
    <customShpInfo spid="_x0000_s4076"/>
    <customShpInfo spid="_x0000_s4077"/>
    <customShpInfo spid="_x0000_s4078"/>
    <customShpInfo spid="_x0000_s4079"/>
    <customShpInfo spid="_x0000_s4080"/>
    <customShpInfo spid="_x0000_s4081"/>
    <customShpInfo spid="_x0000_s4082"/>
    <customShpInfo spid="_x0000_s4083"/>
    <customShpInfo spid="_x0000_s4084"/>
    <customShpInfo spid="_x0000_s4085"/>
    <customShpInfo spid="_x0000_s4086"/>
    <customShpInfo spid="_x0000_s4087"/>
    <customShpInfo spid="_x0000_s4088"/>
    <customShpInfo spid="_x0000_s4089"/>
    <customShpInfo spid="_x0000_s4090"/>
    <customShpInfo spid="_x0000_s4091"/>
    <customShpInfo spid="_x0000_s4092"/>
    <customShpInfo spid="_x0000_s4093"/>
    <customShpInfo spid="_x0000_s4094"/>
    <customShpInfo spid="_x0000_s4095"/>
    <customShpInfo spid="_x0000_s4096"/>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3942"/>
    <customShpInfo spid="_x0000_s4123"/>
    <customShpInfo spid="_x0000_s4124"/>
    <customShpInfo spid="_x0000_s4122"/>
    <customShpInfo spid="_x0000_s4125"/>
    <customShpInfo spid="_x0000_s4126"/>
    <customShpInfo spid="_x0000_s4128"/>
    <customShpInfo spid="_x0000_s41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4346</Words>
  <Characters>24776</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未命名 -1</vt:lpstr>
    </vt:vector>
  </TitlesOfParts>
  <Company/>
  <LinksUpToDate>false</LinksUpToDate>
  <CharactersWithSpaces>29064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未命名 -1</dc:title>
  <dc:creator>Administrator</dc:creator>
  <cp:lastModifiedBy>Пользователь</cp:lastModifiedBy>
  <cp:revision>5</cp:revision>
  <dcterms:created xsi:type="dcterms:W3CDTF">2024-05-04T12:15:00Z</dcterms:created>
  <dcterms:modified xsi:type="dcterms:W3CDTF">2024-05-14T09:20:00Z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2016-06-24T00:00:00Z</vt:filetime>
  </property>
  <property fmtid="{D5CDD505-2E9C-101B-9397-08002B2CF9AE}" pid="3" name="Creator">
    <vt:lpwstr>CorelDRAW X6</vt:lpwstr>
  </property>
  <property fmtid="{D5CDD505-2E9C-101B-9397-08002B2CF9AE}" pid="4" name="LastSaved">
    <vt:filetime>2024-04-17T00:00:00Z</vt:filetime>
  </property>
  <property fmtid="{D5CDD505-2E9C-101B-9397-08002B2CF9AE}" pid="5" name="KSOProductBuildVer">
    <vt:lpwstr>2052-12.1.0.16729</vt:lpwstr>
  </property>
  <property fmtid="{D5CDD505-2E9C-101B-9397-08002B2CF9AE}" pid="6" name="ICV">
    <vt:lpwstr>6F91F18816894BBEA817BF28CF617AB6_12</vt:lpwstr>
  </property>
</Properties>
</file>